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7DD1" w:rsidRDefault="007A7DD1"/>
    <w:tbl>
      <w:tblPr>
        <w:tblW w:w="1005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231"/>
        <w:gridCol w:w="1820"/>
      </w:tblGrid>
      <w:tr w:rsidR="0098128E" w:rsidRPr="00E904B8" w:rsidTr="00170875">
        <w:trPr>
          <w:trHeight w:val="3552"/>
        </w:trPr>
        <w:tc>
          <w:tcPr>
            <w:tcW w:w="8231" w:type="dxa"/>
          </w:tcPr>
          <w:p w:rsidR="0098128E" w:rsidRPr="00E904B8" w:rsidRDefault="0073214E" w:rsidP="00695FDD">
            <w:pPr>
              <w:pStyle w:val="Normal-Dokumentinfo"/>
            </w:pPr>
            <w:bookmarkStart w:id="0" w:name="SD_LAN_Meetingon"/>
            <w:r>
              <w:t>M</w:t>
            </w:r>
            <w:r w:rsidR="00E904B8" w:rsidRPr="00E904B8">
              <w:t>øde den</w:t>
            </w:r>
            <w:bookmarkEnd w:id="0"/>
            <w:r w:rsidR="0098128E" w:rsidRPr="00E904B8">
              <w:t xml:space="preserve"> </w:t>
            </w:r>
            <w:r w:rsidR="00F3373F">
              <w:t>02. marts</w:t>
            </w:r>
            <w:r w:rsidR="00B35525">
              <w:t xml:space="preserve"> 2015</w:t>
            </w:r>
          </w:p>
          <w:p w:rsidR="0098128E" w:rsidRPr="00E904B8" w:rsidRDefault="00E904B8" w:rsidP="00695FDD">
            <w:pPr>
              <w:pStyle w:val="Normal-Dokumentinfo"/>
            </w:pPr>
            <w:r>
              <w:t>Det Odontologiske Studienævn</w:t>
            </w:r>
          </w:p>
          <w:p w:rsidR="0098128E" w:rsidRPr="00E904B8" w:rsidRDefault="0098128E" w:rsidP="00695FDD">
            <w:pPr>
              <w:pStyle w:val="Normal-Dokumentinfo"/>
            </w:pPr>
          </w:p>
          <w:p w:rsidR="00576F9F" w:rsidRDefault="00576F9F" w:rsidP="00695FDD">
            <w:pPr>
              <w:pStyle w:val="Normal-Dokumentinfo"/>
            </w:pPr>
            <w:bookmarkStart w:id="1" w:name="SD_LAN_Tilstede"/>
          </w:p>
          <w:p w:rsidR="00F759C7" w:rsidRDefault="00F759C7" w:rsidP="00695FDD">
            <w:pPr>
              <w:pStyle w:val="Normal-Dokumentinfo"/>
            </w:pPr>
          </w:p>
          <w:bookmarkEnd w:id="1"/>
          <w:p w:rsidR="00132702" w:rsidRDefault="00304266" w:rsidP="00B35525">
            <w:pPr>
              <w:ind w:left="1304" w:hanging="1304"/>
              <w:rPr>
                <w:b/>
                <w:sz w:val="22"/>
                <w:szCs w:val="22"/>
              </w:rPr>
            </w:pPr>
            <w:r w:rsidRPr="00BC2A57">
              <w:rPr>
                <w:b/>
                <w:sz w:val="22"/>
                <w:szCs w:val="22"/>
              </w:rPr>
              <w:t>Til stede</w:t>
            </w:r>
            <w:r w:rsidR="00F3373F">
              <w:rPr>
                <w:b/>
                <w:sz w:val="22"/>
                <w:szCs w:val="22"/>
              </w:rPr>
              <w:t xml:space="preserve"> medlemmer</w:t>
            </w:r>
            <w:r w:rsidRPr="00BC2A57">
              <w:rPr>
                <w:b/>
                <w:sz w:val="22"/>
                <w:szCs w:val="22"/>
              </w:rPr>
              <w:t>:</w:t>
            </w:r>
            <w:r w:rsidR="00D4427B">
              <w:rPr>
                <w:b/>
                <w:sz w:val="22"/>
                <w:szCs w:val="22"/>
              </w:rPr>
              <w:t xml:space="preserve"> </w:t>
            </w:r>
          </w:p>
          <w:p w:rsidR="00B35525" w:rsidRDefault="00304266" w:rsidP="00B35525">
            <w:pPr>
              <w:ind w:left="1304" w:hanging="1304"/>
              <w:rPr>
                <w:sz w:val="22"/>
                <w:szCs w:val="22"/>
              </w:rPr>
            </w:pPr>
            <w:r w:rsidRPr="00BC2A57">
              <w:rPr>
                <w:rFonts w:cs="Arial"/>
                <w:sz w:val="22"/>
                <w:szCs w:val="22"/>
              </w:rPr>
              <w:t>Eva Sidelmann K</w:t>
            </w:r>
            <w:r w:rsidR="00B35525">
              <w:rPr>
                <w:rFonts w:cs="Arial"/>
                <w:sz w:val="22"/>
                <w:szCs w:val="22"/>
              </w:rPr>
              <w:t>arring,</w:t>
            </w:r>
            <w:r w:rsidRPr="00BC2A57">
              <w:rPr>
                <w:rFonts w:cs="Arial"/>
                <w:sz w:val="22"/>
                <w:szCs w:val="22"/>
              </w:rPr>
              <w:t xml:space="preserve"> </w:t>
            </w:r>
            <w:r w:rsidRPr="00BC2A57">
              <w:rPr>
                <w:sz w:val="22"/>
                <w:szCs w:val="22"/>
              </w:rPr>
              <w:t>Hanne Hintze</w:t>
            </w:r>
            <w:r w:rsidR="00B35525">
              <w:rPr>
                <w:sz w:val="22"/>
                <w:szCs w:val="22"/>
              </w:rPr>
              <w:t>, Irene Dige,</w:t>
            </w:r>
            <w:r w:rsidR="00F3373F">
              <w:rPr>
                <w:sz w:val="22"/>
                <w:szCs w:val="22"/>
              </w:rPr>
              <w:t xml:space="preserve"> </w:t>
            </w:r>
            <w:r w:rsidR="00F3373F">
              <w:rPr>
                <w:rFonts w:cs="Arial"/>
                <w:sz w:val="22"/>
                <w:szCs w:val="22"/>
              </w:rPr>
              <w:t>Jes H. Nielsen</w:t>
            </w:r>
          </w:p>
          <w:p w:rsidR="00304266" w:rsidRPr="00CA75DC" w:rsidRDefault="00B35525" w:rsidP="00D4427B">
            <w:pPr>
              <w:rPr>
                <w:b/>
                <w:sz w:val="22"/>
                <w:szCs w:val="22"/>
              </w:rPr>
            </w:pPr>
            <w:r w:rsidRPr="00F3373F">
              <w:rPr>
                <w:rFonts w:cs="Arial"/>
                <w:sz w:val="22"/>
                <w:szCs w:val="22"/>
              </w:rPr>
              <w:t xml:space="preserve">Maibritt </w:t>
            </w:r>
            <w:r w:rsidR="001B47B9" w:rsidRPr="00F3373F">
              <w:rPr>
                <w:rFonts w:cs="Arial"/>
                <w:sz w:val="22"/>
                <w:szCs w:val="22"/>
              </w:rPr>
              <w:t>H</w:t>
            </w:r>
            <w:r w:rsidR="001B47B9" w:rsidRPr="00CA75DC">
              <w:rPr>
                <w:rFonts w:cs="Arial"/>
                <w:sz w:val="22"/>
                <w:szCs w:val="22"/>
              </w:rPr>
              <w:t>alkjær</w:t>
            </w:r>
            <w:r w:rsidRPr="00CA75DC">
              <w:rPr>
                <w:rFonts w:cs="Arial"/>
                <w:sz w:val="22"/>
                <w:szCs w:val="22"/>
              </w:rPr>
              <w:t>, Anne Juul Olse</w:t>
            </w:r>
            <w:r w:rsidR="00F3373F" w:rsidRPr="00CA75DC">
              <w:rPr>
                <w:rFonts w:cs="Arial"/>
                <w:sz w:val="22"/>
                <w:szCs w:val="22"/>
              </w:rPr>
              <w:t>n</w:t>
            </w:r>
          </w:p>
          <w:p w:rsidR="00304266" w:rsidRPr="00CA75DC" w:rsidRDefault="00304266" w:rsidP="00304266">
            <w:pPr>
              <w:rPr>
                <w:sz w:val="22"/>
                <w:szCs w:val="22"/>
              </w:rPr>
            </w:pPr>
          </w:p>
          <w:p w:rsidR="00304266" w:rsidRPr="00BC2A57" w:rsidRDefault="00304266" w:rsidP="00304266">
            <w:pPr>
              <w:rPr>
                <w:rFonts w:cs="Arial"/>
                <w:b/>
                <w:sz w:val="22"/>
                <w:szCs w:val="22"/>
              </w:rPr>
            </w:pPr>
            <w:r w:rsidRPr="00BC2A57">
              <w:rPr>
                <w:rFonts w:cs="Arial"/>
                <w:b/>
                <w:sz w:val="22"/>
                <w:szCs w:val="22"/>
              </w:rPr>
              <w:t>Desuden deltog:</w:t>
            </w:r>
          </w:p>
          <w:p w:rsidR="00304266" w:rsidRDefault="00304266" w:rsidP="00D4427B">
            <w:pPr>
              <w:ind w:left="1304" w:hanging="1304"/>
              <w:jc w:val="both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Gugge Smedegaard (timeplanlægger), </w:t>
            </w:r>
            <w:r w:rsidRPr="00BC2A57">
              <w:rPr>
                <w:rFonts w:cs="Arial"/>
                <w:sz w:val="22"/>
                <w:szCs w:val="22"/>
              </w:rPr>
              <w:t>Kasper Nedergaard (stu</w:t>
            </w:r>
            <w:r>
              <w:rPr>
                <w:rFonts w:cs="Arial"/>
                <w:sz w:val="22"/>
                <w:szCs w:val="22"/>
              </w:rPr>
              <w:t xml:space="preserve">dievejleder), </w:t>
            </w:r>
            <w:r w:rsidR="00B35525">
              <w:rPr>
                <w:rFonts w:cs="Arial"/>
                <w:sz w:val="22"/>
                <w:szCs w:val="22"/>
              </w:rPr>
              <w:t>Helle</w:t>
            </w:r>
          </w:p>
          <w:p w:rsidR="00B35525" w:rsidRPr="00BC2A57" w:rsidRDefault="007902F2" w:rsidP="00D4427B">
            <w:pPr>
              <w:ind w:left="1304" w:hanging="1304"/>
              <w:jc w:val="both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Tolboe (k</w:t>
            </w:r>
            <w:r w:rsidR="00F3373F">
              <w:rPr>
                <w:rFonts w:cs="Arial"/>
                <w:sz w:val="22"/>
                <w:szCs w:val="22"/>
              </w:rPr>
              <w:t>linikleder)</w:t>
            </w:r>
          </w:p>
          <w:p w:rsidR="00304266" w:rsidRDefault="00304266" w:rsidP="00304266">
            <w:pPr>
              <w:ind w:left="1304" w:hanging="1304"/>
              <w:jc w:val="both"/>
              <w:rPr>
                <w:rFonts w:cs="Arial"/>
                <w:sz w:val="22"/>
                <w:szCs w:val="22"/>
              </w:rPr>
            </w:pPr>
          </w:p>
          <w:p w:rsidR="00304266" w:rsidRPr="00F3373F" w:rsidRDefault="00304266" w:rsidP="00D4427B">
            <w:pPr>
              <w:ind w:left="1304" w:hanging="1304"/>
              <w:jc w:val="both"/>
              <w:rPr>
                <w:rFonts w:cs="Arial"/>
                <w:sz w:val="22"/>
                <w:szCs w:val="22"/>
              </w:rPr>
            </w:pPr>
            <w:r w:rsidRPr="003D46F3">
              <w:rPr>
                <w:rFonts w:cs="Arial"/>
                <w:b/>
                <w:sz w:val="22"/>
                <w:szCs w:val="22"/>
              </w:rPr>
              <w:t>Afbud fra:</w:t>
            </w:r>
            <w:r>
              <w:rPr>
                <w:rFonts w:cs="Arial"/>
                <w:b/>
                <w:sz w:val="22"/>
                <w:szCs w:val="22"/>
              </w:rPr>
              <w:t xml:space="preserve"> </w:t>
            </w:r>
            <w:r w:rsidR="00F3373F" w:rsidRPr="00F3373F">
              <w:rPr>
                <w:rFonts w:cs="Arial"/>
                <w:sz w:val="22"/>
                <w:szCs w:val="22"/>
              </w:rPr>
              <w:t>Louisa Hornstrup</w:t>
            </w:r>
            <w:r w:rsidR="00F3373F">
              <w:rPr>
                <w:rFonts w:cs="Arial"/>
                <w:sz w:val="22"/>
                <w:szCs w:val="22"/>
              </w:rPr>
              <w:t xml:space="preserve">, </w:t>
            </w:r>
            <w:r w:rsidR="00F3373F" w:rsidRPr="00F3373F">
              <w:rPr>
                <w:rFonts w:cs="Arial"/>
                <w:sz w:val="22"/>
                <w:szCs w:val="22"/>
              </w:rPr>
              <w:t>Julie Christiansen,</w:t>
            </w:r>
            <w:r w:rsidR="00F3373F">
              <w:rPr>
                <w:rFonts w:cs="Arial"/>
                <w:sz w:val="22"/>
                <w:szCs w:val="22"/>
              </w:rPr>
              <w:t xml:space="preserve"> Emile Leth Rasmussen</w:t>
            </w:r>
          </w:p>
          <w:p w:rsidR="00D4427B" w:rsidRDefault="00D4427B" w:rsidP="00304266">
            <w:pPr>
              <w:rPr>
                <w:rFonts w:cs="Arial"/>
                <w:b/>
                <w:sz w:val="22"/>
                <w:szCs w:val="22"/>
              </w:rPr>
            </w:pPr>
          </w:p>
          <w:p w:rsidR="00304266" w:rsidRPr="00D4427B" w:rsidRDefault="00304266" w:rsidP="00304266">
            <w:pPr>
              <w:rPr>
                <w:rFonts w:cs="Arial"/>
                <w:b/>
                <w:sz w:val="22"/>
                <w:szCs w:val="22"/>
              </w:rPr>
            </w:pPr>
            <w:r w:rsidRPr="00BC2A57">
              <w:rPr>
                <w:rFonts w:cs="Arial"/>
                <w:b/>
                <w:sz w:val="22"/>
                <w:szCs w:val="22"/>
              </w:rPr>
              <w:t>Referat:</w:t>
            </w:r>
            <w:r w:rsidR="00D4427B">
              <w:rPr>
                <w:rFonts w:cs="Arial"/>
                <w:b/>
                <w:sz w:val="22"/>
                <w:szCs w:val="22"/>
              </w:rPr>
              <w:t xml:space="preserve"> </w:t>
            </w:r>
            <w:r w:rsidRPr="00BC2A57">
              <w:rPr>
                <w:rFonts w:cs="Arial"/>
                <w:sz w:val="22"/>
                <w:szCs w:val="22"/>
              </w:rPr>
              <w:t>Lise Lotte Steentoft, studienævnssekretær</w:t>
            </w:r>
          </w:p>
          <w:p w:rsidR="0098128E" w:rsidRPr="00E904B8" w:rsidRDefault="0098128E" w:rsidP="00695FDD">
            <w:pPr>
              <w:pStyle w:val="Normal-Dokumentinfo"/>
            </w:pPr>
          </w:p>
        </w:tc>
        <w:tc>
          <w:tcPr>
            <w:tcW w:w="1820" w:type="dxa"/>
          </w:tcPr>
          <w:p w:rsidR="0098128E" w:rsidRPr="00E904B8" w:rsidRDefault="00E904B8" w:rsidP="00170875">
            <w:pPr>
              <w:pStyle w:val="DokumentNavn"/>
            </w:pPr>
            <w:bookmarkStart w:id="2" w:name="SD_LAN_MOM"/>
            <w:r w:rsidRPr="00E904B8">
              <w:t>Referat</w:t>
            </w:r>
            <w:bookmarkEnd w:id="2"/>
          </w:p>
        </w:tc>
      </w:tr>
    </w:tbl>
    <w:p w:rsidR="00132702" w:rsidRDefault="00132702" w:rsidP="00B35525">
      <w:pPr>
        <w:rPr>
          <w:rFonts w:cs="Arial"/>
          <w:sz w:val="22"/>
          <w:szCs w:val="22"/>
        </w:rPr>
      </w:pPr>
    </w:p>
    <w:p w:rsidR="00132702" w:rsidRDefault="00132702" w:rsidP="00B35525">
      <w:pPr>
        <w:rPr>
          <w:rFonts w:cs="Arial"/>
          <w:sz w:val="22"/>
          <w:szCs w:val="22"/>
        </w:rPr>
      </w:pPr>
    </w:p>
    <w:p w:rsidR="00132702" w:rsidRDefault="00132702" w:rsidP="00B35525">
      <w:pPr>
        <w:rPr>
          <w:rFonts w:cs="Arial"/>
          <w:sz w:val="22"/>
          <w:szCs w:val="22"/>
        </w:rPr>
      </w:pPr>
    </w:p>
    <w:p w:rsidR="0073214E" w:rsidRDefault="0073214E" w:rsidP="0073214E">
      <w:p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Dagsorden:</w:t>
      </w:r>
    </w:p>
    <w:p w:rsidR="0073214E" w:rsidRDefault="0073214E" w:rsidP="0073214E">
      <w:p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       1a   Test på ny evalueringspraksis, Endodonti </w:t>
      </w:r>
    </w:p>
    <w:p w:rsidR="0073214E" w:rsidRPr="001820B0" w:rsidRDefault="0073214E" w:rsidP="0073214E">
      <w:pPr>
        <w:numPr>
          <w:ilvl w:val="0"/>
          <w:numId w:val="32"/>
        </w:numPr>
        <w:spacing w:line="240" w:lineRule="auto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Godkendelse af bøger </w:t>
      </w:r>
      <w:r w:rsidR="007902F2">
        <w:rPr>
          <w:rFonts w:cs="Arial"/>
          <w:sz w:val="22"/>
          <w:szCs w:val="22"/>
        </w:rPr>
        <w:t xml:space="preserve">i </w:t>
      </w:r>
      <w:r>
        <w:rPr>
          <w:rFonts w:cs="Arial"/>
          <w:sz w:val="22"/>
          <w:szCs w:val="22"/>
        </w:rPr>
        <w:t>Odontologisk Kemi og Biokemi</w:t>
      </w:r>
    </w:p>
    <w:p w:rsidR="0073214E" w:rsidRDefault="0073214E" w:rsidP="0073214E">
      <w:pPr>
        <w:numPr>
          <w:ilvl w:val="0"/>
          <w:numId w:val="32"/>
        </w:numPr>
        <w:spacing w:line="240" w:lineRule="auto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Delegation af dispensation</w:t>
      </w:r>
      <w:r w:rsidR="007902F2">
        <w:rPr>
          <w:rFonts w:cs="Arial"/>
          <w:sz w:val="22"/>
          <w:szCs w:val="22"/>
        </w:rPr>
        <w:t>s</w:t>
      </w:r>
      <w:r>
        <w:rPr>
          <w:rFonts w:cs="Arial"/>
          <w:sz w:val="22"/>
          <w:szCs w:val="22"/>
        </w:rPr>
        <w:t>sager</w:t>
      </w:r>
    </w:p>
    <w:p w:rsidR="0073214E" w:rsidRPr="00E50D67" w:rsidRDefault="0073214E" w:rsidP="0073214E">
      <w:pPr>
        <w:numPr>
          <w:ilvl w:val="0"/>
          <w:numId w:val="32"/>
        </w:numPr>
        <w:spacing w:line="240" w:lineRule="auto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Orientering fra studieleder, herunder fra studielederforum</w:t>
      </w:r>
    </w:p>
    <w:p w:rsidR="0073214E" w:rsidRDefault="0073214E" w:rsidP="0073214E">
      <w:pPr>
        <w:numPr>
          <w:ilvl w:val="0"/>
          <w:numId w:val="32"/>
        </w:numPr>
        <w:spacing w:line="240" w:lineRule="auto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Eventuelt</w:t>
      </w:r>
    </w:p>
    <w:p w:rsidR="0073214E" w:rsidRDefault="0073214E" w:rsidP="0073214E">
      <w:pPr>
        <w:numPr>
          <w:ilvl w:val="0"/>
          <w:numId w:val="32"/>
        </w:numPr>
        <w:spacing w:line="240" w:lineRule="auto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Meddelelser</w:t>
      </w:r>
    </w:p>
    <w:p w:rsidR="0073214E" w:rsidRDefault="0073214E" w:rsidP="0073214E">
      <w:pPr>
        <w:rPr>
          <w:rFonts w:cs="Arial"/>
          <w:sz w:val="22"/>
          <w:szCs w:val="22"/>
        </w:rPr>
      </w:pPr>
    </w:p>
    <w:p w:rsidR="0073214E" w:rsidRDefault="0073214E" w:rsidP="0073214E">
      <w:pPr>
        <w:rPr>
          <w:rFonts w:cs="Arial"/>
          <w:sz w:val="22"/>
          <w:szCs w:val="22"/>
        </w:rPr>
      </w:pPr>
    </w:p>
    <w:p w:rsidR="0073214E" w:rsidRDefault="0073214E" w:rsidP="0073214E">
      <w:pPr>
        <w:spacing w:line="240" w:lineRule="auto"/>
        <w:rPr>
          <w:rFonts w:cs="Arial"/>
          <w:sz w:val="22"/>
          <w:szCs w:val="22"/>
          <w:u w:val="single"/>
        </w:rPr>
      </w:pPr>
      <w:r>
        <w:rPr>
          <w:rFonts w:cs="Arial"/>
          <w:b/>
          <w:sz w:val="22"/>
          <w:szCs w:val="22"/>
        </w:rPr>
        <w:t xml:space="preserve">Ad pkt. 1a </w:t>
      </w:r>
      <w:r w:rsidRPr="003955B2">
        <w:rPr>
          <w:rFonts w:cs="Arial"/>
          <w:sz w:val="22"/>
          <w:szCs w:val="22"/>
          <w:u w:val="single"/>
        </w:rPr>
        <w:t>Test på ny evalueringspraksis, Endodonti</w:t>
      </w:r>
    </w:p>
    <w:p w:rsidR="0073214E" w:rsidRDefault="0073214E" w:rsidP="0073214E">
      <w:pPr>
        <w:spacing w:line="240" w:lineRule="auto"/>
        <w:rPr>
          <w:rFonts w:cs="Arial"/>
          <w:sz w:val="22"/>
          <w:szCs w:val="22"/>
        </w:rPr>
      </w:pPr>
    </w:p>
    <w:p w:rsidR="0073214E" w:rsidRDefault="0073214E" w:rsidP="0073214E">
      <w:pPr>
        <w:spacing w:line="240" w:lineRule="auto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På baggrund af studienævnets beslutning i december </w:t>
      </w:r>
      <w:r w:rsidR="00F3373F">
        <w:rPr>
          <w:rFonts w:cs="Arial"/>
          <w:sz w:val="22"/>
          <w:szCs w:val="22"/>
        </w:rPr>
        <w:t xml:space="preserve">2014 </w:t>
      </w:r>
      <w:r>
        <w:rPr>
          <w:rFonts w:cs="Arial"/>
          <w:sz w:val="22"/>
          <w:szCs w:val="22"/>
        </w:rPr>
        <w:t>om, at optimere sa</w:t>
      </w:r>
      <w:r>
        <w:rPr>
          <w:rFonts w:cs="Arial"/>
          <w:sz w:val="22"/>
          <w:szCs w:val="22"/>
        </w:rPr>
        <w:t>m</w:t>
      </w:r>
      <w:r>
        <w:rPr>
          <w:rFonts w:cs="Arial"/>
          <w:sz w:val="22"/>
          <w:szCs w:val="22"/>
        </w:rPr>
        <w:t xml:space="preserve">arbejdet med de fagansvarlige omkring undervisningsevalueringerne, blev de fagansvarlige præsenteret for en ny procedure ved brev af 13. januar 2015. Som en test på den nye procedure </w:t>
      </w:r>
      <w:r w:rsidR="00F3373F">
        <w:rPr>
          <w:rFonts w:cs="Arial"/>
          <w:sz w:val="22"/>
          <w:szCs w:val="22"/>
        </w:rPr>
        <w:t xml:space="preserve">deltog </w:t>
      </w:r>
      <w:r>
        <w:rPr>
          <w:rFonts w:cs="Arial"/>
          <w:sz w:val="22"/>
          <w:szCs w:val="22"/>
        </w:rPr>
        <w:t>den fagansvarlige i Endodonti</w:t>
      </w:r>
      <w:r w:rsidR="00F3373F">
        <w:rPr>
          <w:rFonts w:cs="Arial"/>
          <w:sz w:val="22"/>
          <w:szCs w:val="22"/>
        </w:rPr>
        <w:t>, Lise Lotte Kirkevang (LLK) på mødet.</w:t>
      </w:r>
    </w:p>
    <w:p w:rsidR="007A7DD1" w:rsidRDefault="007A7DD1" w:rsidP="0073214E">
      <w:pPr>
        <w:spacing w:line="240" w:lineRule="auto"/>
        <w:rPr>
          <w:rFonts w:cs="Arial"/>
          <w:sz w:val="22"/>
          <w:szCs w:val="22"/>
        </w:rPr>
      </w:pPr>
    </w:p>
    <w:p w:rsidR="00B05142" w:rsidRDefault="007902F2" w:rsidP="0073214E">
      <w:pPr>
        <w:spacing w:line="240" w:lineRule="auto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Studienævnet tog </w:t>
      </w:r>
      <w:r w:rsidR="00F3373F">
        <w:rPr>
          <w:rFonts w:cs="Arial"/>
          <w:sz w:val="22"/>
          <w:szCs w:val="22"/>
        </w:rPr>
        <w:t>udgangspunkt i de fremsendte</w:t>
      </w:r>
      <w:r w:rsidR="00BC0AB8">
        <w:rPr>
          <w:rFonts w:cs="Arial"/>
          <w:sz w:val="22"/>
          <w:szCs w:val="22"/>
        </w:rPr>
        <w:t xml:space="preserve"> kommentarer</w:t>
      </w:r>
      <w:r>
        <w:rPr>
          <w:rFonts w:cs="Arial"/>
          <w:sz w:val="22"/>
          <w:szCs w:val="22"/>
        </w:rPr>
        <w:t>, og</w:t>
      </w:r>
      <w:r w:rsidR="00BC0AB8">
        <w:rPr>
          <w:rFonts w:cs="Arial"/>
          <w:sz w:val="22"/>
          <w:szCs w:val="22"/>
        </w:rPr>
        <w:t xml:space="preserve"> LLK var enig i</w:t>
      </w:r>
      <w:r>
        <w:rPr>
          <w:rFonts w:cs="Arial"/>
          <w:sz w:val="22"/>
          <w:szCs w:val="22"/>
        </w:rPr>
        <w:t xml:space="preserve"> punktet om</w:t>
      </w:r>
      <w:r w:rsidR="00BC0AB8">
        <w:rPr>
          <w:rFonts w:cs="Arial"/>
          <w:sz w:val="22"/>
          <w:szCs w:val="22"/>
        </w:rPr>
        <w:t xml:space="preserve">, at </w:t>
      </w:r>
      <w:r w:rsidR="004C2B72">
        <w:rPr>
          <w:rFonts w:cs="Arial"/>
          <w:sz w:val="22"/>
          <w:szCs w:val="22"/>
        </w:rPr>
        <w:t>der er for lidt tid</w:t>
      </w:r>
      <w:r w:rsidR="00F3373F">
        <w:rPr>
          <w:rFonts w:cs="Arial"/>
          <w:sz w:val="22"/>
          <w:szCs w:val="22"/>
        </w:rPr>
        <w:t xml:space="preserve"> til klinisk træning</w:t>
      </w:r>
      <w:r w:rsidR="00BC0AB8">
        <w:rPr>
          <w:rFonts w:cs="Arial"/>
          <w:sz w:val="22"/>
          <w:szCs w:val="22"/>
        </w:rPr>
        <w:t xml:space="preserve"> i endodontien, hvilket han</w:t>
      </w:r>
      <w:r w:rsidR="00BC0AB8">
        <w:rPr>
          <w:rFonts w:cs="Arial"/>
          <w:sz w:val="22"/>
          <w:szCs w:val="22"/>
        </w:rPr>
        <w:t>d</w:t>
      </w:r>
      <w:r w:rsidR="00BC0AB8">
        <w:rPr>
          <w:rFonts w:cs="Arial"/>
          <w:sz w:val="22"/>
          <w:szCs w:val="22"/>
        </w:rPr>
        <w:t>ler om manglende ressourcer. Dernæst er det en udfordring, at der er 16 stud</w:t>
      </w:r>
      <w:r w:rsidR="00BC0AB8">
        <w:rPr>
          <w:rFonts w:cs="Arial"/>
          <w:sz w:val="22"/>
          <w:szCs w:val="22"/>
        </w:rPr>
        <w:t>e</w:t>
      </w:r>
      <w:r w:rsidR="00BC0AB8">
        <w:rPr>
          <w:rFonts w:cs="Arial"/>
          <w:sz w:val="22"/>
          <w:szCs w:val="22"/>
        </w:rPr>
        <w:t>rende pr. lærer, på trods af kreativ tænkning med</w:t>
      </w:r>
      <w:r w:rsidR="00B05142">
        <w:rPr>
          <w:rFonts w:cs="Arial"/>
          <w:sz w:val="22"/>
          <w:szCs w:val="22"/>
        </w:rPr>
        <w:t xml:space="preserve"> bl.a.</w:t>
      </w:r>
      <w:r w:rsidR="00BC0AB8">
        <w:rPr>
          <w:rFonts w:cs="Arial"/>
          <w:sz w:val="22"/>
          <w:szCs w:val="22"/>
        </w:rPr>
        <w:t>, at indhente ph.d. stud</w:t>
      </w:r>
      <w:r w:rsidR="00BC0AB8">
        <w:rPr>
          <w:rFonts w:cs="Arial"/>
          <w:sz w:val="22"/>
          <w:szCs w:val="22"/>
        </w:rPr>
        <w:t>e</w:t>
      </w:r>
      <w:r w:rsidR="00BC0AB8">
        <w:rPr>
          <w:rFonts w:cs="Arial"/>
          <w:sz w:val="22"/>
          <w:szCs w:val="22"/>
        </w:rPr>
        <w:t>rende</w:t>
      </w:r>
      <w:r w:rsidR="00B05142">
        <w:rPr>
          <w:rFonts w:cs="Arial"/>
          <w:sz w:val="22"/>
          <w:szCs w:val="22"/>
        </w:rPr>
        <w:t xml:space="preserve"> til at undervise på klinikken. Til sammenligning er </w:t>
      </w:r>
      <w:r>
        <w:rPr>
          <w:rFonts w:cs="Arial"/>
          <w:sz w:val="22"/>
          <w:szCs w:val="22"/>
        </w:rPr>
        <w:t>der 6-8 studerend pr. lærer</w:t>
      </w:r>
      <w:r w:rsidR="00B05142">
        <w:rPr>
          <w:rFonts w:cs="Arial"/>
          <w:sz w:val="22"/>
          <w:szCs w:val="22"/>
        </w:rPr>
        <w:t xml:space="preserve"> i O</w:t>
      </w:r>
      <w:r w:rsidR="00B05142">
        <w:rPr>
          <w:rFonts w:cs="Arial"/>
          <w:sz w:val="22"/>
          <w:szCs w:val="22"/>
        </w:rPr>
        <w:t>s</w:t>
      </w:r>
      <w:r w:rsidR="00B05142">
        <w:rPr>
          <w:rFonts w:cs="Arial"/>
          <w:sz w:val="22"/>
          <w:szCs w:val="22"/>
        </w:rPr>
        <w:t>lo. For så vidt angår gentagelse af visse teoretiske emner når den kliniske unde</w:t>
      </w:r>
      <w:r w:rsidR="00B05142">
        <w:rPr>
          <w:rFonts w:cs="Arial"/>
          <w:sz w:val="22"/>
          <w:szCs w:val="22"/>
        </w:rPr>
        <w:t>r</w:t>
      </w:r>
      <w:r w:rsidR="00B05142">
        <w:rPr>
          <w:rFonts w:cs="Arial"/>
          <w:sz w:val="22"/>
          <w:szCs w:val="22"/>
        </w:rPr>
        <w:t xml:space="preserve">visning igangsættes, er dette et bevidst valg, idet der er stor forskel på f.eks. at se </w:t>
      </w:r>
      <w:r w:rsidR="00B05142">
        <w:rPr>
          <w:rFonts w:cs="Arial"/>
          <w:sz w:val="22"/>
          <w:szCs w:val="22"/>
        </w:rPr>
        <w:lastRenderedPageBreak/>
        <w:t>instrumenter elle</w:t>
      </w:r>
      <w:r>
        <w:rPr>
          <w:rFonts w:cs="Arial"/>
          <w:sz w:val="22"/>
          <w:szCs w:val="22"/>
        </w:rPr>
        <w:t>r procedurer på et dias i forhold til</w:t>
      </w:r>
      <w:r w:rsidR="00B05142">
        <w:rPr>
          <w:rFonts w:cs="Arial"/>
          <w:sz w:val="22"/>
          <w:szCs w:val="22"/>
        </w:rPr>
        <w:t xml:space="preserve">, at stå med det i hånden </w:t>
      </w:r>
      <w:r>
        <w:rPr>
          <w:rFonts w:cs="Arial"/>
          <w:sz w:val="22"/>
          <w:szCs w:val="22"/>
        </w:rPr>
        <w:t xml:space="preserve">eller kunne anvende det på </w:t>
      </w:r>
      <w:r w:rsidR="00B05142">
        <w:rPr>
          <w:rFonts w:cs="Arial"/>
          <w:sz w:val="22"/>
          <w:szCs w:val="22"/>
        </w:rPr>
        <w:t>en p</w:t>
      </w:r>
      <w:r w:rsidR="00B05142">
        <w:rPr>
          <w:rFonts w:cs="Arial"/>
          <w:sz w:val="22"/>
          <w:szCs w:val="22"/>
        </w:rPr>
        <w:t>a</w:t>
      </w:r>
      <w:r w:rsidR="00B05142">
        <w:rPr>
          <w:rFonts w:cs="Arial"/>
          <w:sz w:val="22"/>
          <w:szCs w:val="22"/>
        </w:rPr>
        <w:t xml:space="preserve">tient. </w:t>
      </w:r>
    </w:p>
    <w:p w:rsidR="00B05142" w:rsidRDefault="00B05142" w:rsidP="0073214E">
      <w:pPr>
        <w:spacing w:line="240" w:lineRule="auto"/>
        <w:rPr>
          <w:rFonts w:cs="Arial"/>
          <w:sz w:val="22"/>
          <w:szCs w:val="22"/>
        </w:rPr>
      </w:pPr>
    </w:p>
    <w:p w:rsidR="00B05142" w:rsidRDefault="00B05142" w:rsidP="00B05142">
      <w:pPr>
        <w:spacing w:line="240" w:lineRule="auto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Det er i øjeblikket p</w:t>
      </w:r>
      <w:r w:rsidR="004C2B72">
        <w:rPr>
          <w:rFonts w:cs="Arial"/>
          <w:sz w:val="22"/>
          <w:szCs w:val="22"/>
        </w:rPr>
        <w:t>robl</w:t>
      </w:r>
      <w:r w:rsidR="00A1328B">
        <w:rPr>
          <w:rFonts w:cs="Arial"/>
          <w:sz w:val="22"/>
          <w:szCs w:val="22"/>
        </w:rPr>
        <w:t>ematisk at udvide</w:t>
      </w:r>
      <w:r>
        <w:rPr>
          <w:rFonts w:cs="Arial"/>
          <w:sz w:val="22"/>
          <w:szCs w:val="22"/>
        </w:rPr>
        <w:t xml:space="preserve"> den kliniske undervisning i endodonti,</w:t>
      </w:r>
      <w:r w:rsidR="00A1328B">
        <w:rPr>
          <w:rFonts w:cs="Arial"/>
          <w:sz w:val="22"/>
          <w:szCs w:val="22"/>
        </w:rPr>
        <w:t xml:space="preserve"> men </w:t>
      </w:r>
      <w:r>
        <w:rPr>
          <w:rFonts w:cs="Arial"/>
          <w:sz w:val="22"/>
          <w:szCs w:val="22"/>
        </w:rPr>
        <w:t>d</w:t>
      </w:r>
      <w:r w:rsidR="00A1328B">
        <w:rPr>
          <w:rFonts w:cs="Arial"/>
          <w:sz w:val="22"/>
          <w:szCs w:val="22"/>
        </w:rPr>
        <w:t xml:space="preserve">et </w:t>
      </w:r>
      <w:r>
        <w:rPr>
          <w:rFonts w:cs="Arial"/>
          <w:sz w:val="22"/>
          <w:szCs w:val="22"/>
        </w:rPr>
        <w:t xml:space="preserve">er et </w:t>
      </w:r>
      <w:r w:rsidR="00A1328B">
        <w:rPr>
          <w:rFonts w:cs="Arial"/>
          <w:sz w:val="22"/>
          <w:szCs w:val="22"/>
        </w:rPr>
        <w:t xml:space="preserve">ønske, og </w:t>
      </w:r>
      <w:r>
        <w:rPr>
          <w:rFonts w:cs="Arial"/>
          <w:sz w:val="22"/>
          <w:szCs w:val="22"/>
        </w:rPr>
        <w:t xml:space="preserve">på mødet </w:t>
      </w:r>
      <w:r w:rsidR="00A1328B">
        <w:rPr>
          <w:rFonts w:cs="Arial"/>
          <w:sz w:val="22"/>
          <w:szCs w:val="22"/>
        </w:rPr>
        <w:t xml:space="preserve">kom </w:t>
      </w:r>
      <w:r>
        <w:rPr>
          <w:rFonts w:cs="Arial"/>
          <w:sz w:val="22"/>
          <w:szCs w:val="22"/>
        </w:rPr>
        <w:t xml:space="preserve">der </w:t>
      </w:r>
      <w:r w:rsidR="00A1328B">
        <w:rPr>
          <w:rFonts w:cs="Arial"/>
          <w:sz w:val="22"/>
          <w:szCs w:val="22"/>
        </w:rPr>
        <w:t>mange</w:t>
      </w:r>
      <w:r>
        <w:rPr>
          <w:rFonts w:cs="Arial"/>
          <w:sz w:val="22"/>
          <w:szCs w:val="22"/>
        </w:rPr>
        <w:t xml:space="preserve"> gode</w:t>
      </w:r>
      <w:r w:rsidR="00A1328B">
        <w:rPr>
          <w:rFonts w:cs="Arial"/>
          <w:sz w:val="22"/>
          <w:szCs w:val="22"/>
        </w:rPr>
        <w:t xml:space="preserve"> idéer til</w:t>
      </w:r>
      <w:r w:rsidR="007902F2">
        <w:rPr>
          <w:rFonts w:cs="Arial"/>
          <w:sz w:val="22"/>
          <w:szCs w:val="22"/>
        </w:rPr>
        <w:t>,</w:t>
      </w:r>
      <w:r w:rsidR="00A1328B">
        <w:rPr>
          <w:rFonts w:cs="Arial"/>
          <w:sz w:val="22"/>
          <w:szCs w:val="22"/>
        </w:rPr>
        <w:t xml:space="preserve"> hvordan</w:t>
      </w:r>
      <w:r>
        <w:rPr>
          <w:rFonts w:cs="Arial"/>
          <w:sz w:val="22"/>
          <w:szCs w:val="22"/>
        </w:rPr>
        <w:t xml:space="preserve"> det ku</w:t>
      </w:r>
      <w:r>
        <w:rPr>
          <w:rFonts w:cs="Arial"/>
          <w:sz w:val="22"/>
          <w:szCs w:val="22"/>
        </w:rPr>
        <w:t>n</w:t>
      </w:r>
      <w:r>
        <w:rPr>
          <w:rFonts w:cs="Arial"/>
          <w:sz w:val="22"/>
          <w:szCs w:val="22"/>
        </w:rPr>
        <w:t>ne løses. LLK gjorde særlig opmærksom på, at det er væsentligt, at vi oppriorit</w:t>
      </w:r>
      <w:r>
        <w:rPr>
          <w:rFonts w:cs="Arial"/>
          <w:sz w:val="22"/>
          <w:szCs w:val="22"/>
        </w:rPr>
        <w:t>e</w:t>
      </w:r>
      <w:r>
        <w:rPr>
          <w:rFonts w:cs="Arial"/>
          <w:sz w:val="22"/>
          <w:szCs w:val="22"/>
        </w:rPr>
        <w:t>re</w:t>
      </w:r>
      <w:r w:rsidR="007902F2">
        <w:rPr>
          <w:rFonts w:cs="Arial"/>
          <w:sz w:val="22"/>
          <w:szCs w:val="22"/>
        </w:rPr>
        <w:t>r</w:t>
      </w:r>
      <w:r>
        <w:rPr>
          <w:rFonts w:cs="Arial"/>
          <w:sz w:val="22"/>
          <w:szCs w:val="22"/>
        </w:rPr>
        <w:t xml:space="preserve"> vores simulationslaboratorier, hvor vi bl.a. kan lave ”indkøringskurser” før behandling på patienter. </w:t>
      </w:r>
      <w:r w:rsidR="009943E1">
        <w:rPr>
          <w:rFonts w:cs="Arial"/>
          <w:sz w:val="22"/>
          <w:szCs w:val="22"/>
        </w:rPr>
        <w:t>Samtidig skal de studerende understøttes i at b</w:t>
      </w:r>
      <w:r>
        <w:rPr>
          <w:rFonts w:cs="Arial"/>
          <w:sz w:val="22"/>
          <w:szCs w:val="22"/>
        </w:rPr>
        <w:t>ruge a</w:t>
      </w:r>
      <w:r>
        <w:rPr>
          <w:rFonts w:cs="Arial"/>
          <w:sz w:val="22"/>
          <w:szCs w:val="22"/>
        </w:rPr>
        <w:t>f</w:t>
      </w:r>
      <w:r>
        <w:rPr>
          <w:rFonts w:cs="Arial"/>
          <w:sz w:val="22"/>
          <w:szCs w:val="22"/>
        </w:rPr>
        <w:t>budstider m.v.</w:t>
      </w:r>
      <w:r w:rsidR="009943E1">
        <w:rPr>
          <w:rFonts w:cs="Arial"/>
          <w:sz w:val="22"/>
          <w:szCs w:val="22"/>
        </w:rPr>
        <w:t xml:space="preserve"> på FK</w:t>
      </w:r>
      <w:r>
        <w:rPr>
          <w:rFonts w:cs="Arial"/>
          <w:sz w:val="22"/>
          <w:szCs w:val="22"/>
        </w:rPr>
        <w:t xml:space="preserve"> til </w:t>
      </w:r>
      <w:r w:rsidR="009943E1">
        <w:rPr>
          <w:rFonts w:cs="Arial"/>
          <w:sz w:val="22"/>
          <w:szCs w:val="22"/>
        </w:rPr>
        <w:t>øvelse i f.eks. ”</w:t>
      </w:r>
      <w:r>
        <w:rPr>
          <w:rFonts w:cs="Arial"/>
          <w:sz w:val="22"/>
          <w:szCs w:val="22"/>
        </w:rPr>
        <w:t>opluknin</w:t>
      </w:r>
      <w:r w:rsidR="009943E1">
        <w:rPr>
          <w:rFonts w:cs="Arial"/>
          <w:sz w:val="22"/>
          <w:szCs w:val="22"/>
        </w:rPr>
        <w:t>ger”og andre egnede øvelsesel</w:t>
      </w:r>
      <w:r w:rsidR="009943E1">
        <w:rPr>
          <w:rFonts w:cs="Arial"/>
          <w:sz w:val="22"/>
          <w:szCs w:val="22"/>
        </w:rPr>
        <w:t>e</w:t>
      </w:r>
      <w:r w:rsidR="009943E1">
        <w:rPr>
          <w:rFonts w:cs="Arial"/>
          <w:sz w:val="22"/>
          <w:szCs w:val="22"/>
        </w:rPr>
        <w:t xml:space="preserve">menter. </w:t>
      </w:r>
    </w:p>
    <w:p w:rsidR="00A1328B" w:rsidRDefault="00A1328B" w:rsidP="0073214E">
      <w:pPr>
        <w:spacing w:line="240" w:lineRule="auto"/>
        <w:rPr>
          <w:rFonts w:cs="Arial"/>
          <w:sz w:val="22"/>
          <w:szCs w:val="22"/>
        </w:rPr>
      </w:pPr>
    </w:p>
    <w:p w:rsidR="00A1328B" w:rsidRPr="004C2B72" w:rsidRDefault="009943E1" w:rsidP="0073214E">
      <w:pPr>
        <w:spacing w:line="240" w:lineRule="auto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Afslutningsvis var alle enige om, at det havde været både positivt og </w:t>
      </w:r>
      <w:r w:rsidR="003337D4">
        <w:rPr>
          <w:rFonts w:cs="Arial"/>
          <w:sz w:val="22"/>
          <w:szCs w:val="22"/>
        </w:rPr>
        <w:t>konstruktivt med</w:t>
      </w:r>
      <w:r w:rsidR="00A1328B">
        <w:rPr>
          <w:rFonts w:cs="Arial"/>
          <w:sz w:val="22"/>
          <w:szCs w:val="22"/>
        </w:rPr>
        <w:t xml:space="preserve"> </w:t>
      </w:r>
      <w:r>
        <w:rPr>
          <w:rFonts w:cs="Arial"/>
          <w:sz w:val="22"/>
          <w:szCs w:val="22"/>
        </w:rPr>
        <w:t xml:space="preserve">en </w:t>
      </w:r>
      <w:r w:rsidR="00A1328B">
        <w:rPr>
          <w:rFonts w:cs="Arial"/>
          <w:sz w:val="22"/>
          <w:szCs w:val="22"/>
        </w:rPr>
        <w:t>dialog</w:t>
      </w:r>
      <w:r>
        <w:rPr>
          <w:rFonts w:cs="Arial"/>
          <w:sz w:val="22"/>
          <w:szCs w:val="22"/>
        </w:rPr>
        <w:t xml:space="preserve"> med den fagansvarlige om faget og evalueringen heraf.</w:t>
      </w:r>
    </w:p>
    <w:p w:rsidR="007A7DD1" w:rsidRPr="007A7DD1" w:rsidRDefault="007A7DD1" w:rsidP="0073214E">
      <w:pPr>
        <w:spacing w:line="240" w:lineRule="auto"/>
        <w:rPr>
          <w:rFonts w:cs="Arial"/>
          <w:b/>
          <w:sz w:val="22"/>
          <w:szCs w:val="22"/>
        </w:rPr>
      </w:pPr>
    </w:p>
    <w:p w:rsidR="0073214E" w:rsidRDefault="0073214E" w:rsidP="0073214E">
      <w:pPr>
        <w:spacing w:line="240" w:lineRule="auto"/>
        <w:rPr>
          <w:rFonts w:cs="Arial"/>
          <w:b/>
          <w:sz w:val="22"/>
          <w:szCs w:val="22"/>
        </w:rPr>
      </w:pPr>
    </w:p>
    <w:p w:rsidR="0073214E" w:rsidRPr="001820B0" w:rsidRDefault="0073214E" w:rsidP="0073214E">
      <w:pPr>
        <w:spacing w:line="240" w:lineRule="auto"/>
        <w:rPr>
          <w:rFonts w:cs="Arial"/>
          <w:sz w:val="22"/>
          <w:szCs w:val="22"/>
        </w:rPr>
      </w:pPr>
      <w:r>
        <w:rPr>
          <w:rFonts w:cs="Arial"/>
          <w:b/>
          <w:sz w:val="22"/>
          <w:szCs w:val="22"/>
        </w:rPr>
        <w:t xml:space="preserve">Ad pkt. 1 </w:t>
      </w:r>
      <w:r w:rsidRPr="001820B0">
        <w:rPr>
          <w:rFonts w:cs="Arial"/>
          <w:sz w:val="22"/>
          <w:szCs w:val="22"/>
          <w:u w:val="single"/>
        </w:rPr>
        <w:t>Godkendelse af bøger Odontologisk Kemi og Biokemi</w:t>
      </w:r>
    </w:p>
    <w:p w:rsidR="0073214E" w:rsidRDefault="0073214E" w:rsidP="0073214E">
      <w:pPr>
        <w:rPr>
          <w:rFonts w:cs="Arial"/>
          <w:sz w:val="22"/>
          <w:szCs w:val="22"/>
        </w:rPr>
      </w:pPr>
    </w:p>
    <w:p w:rsidR="0073214E" w:rsidRDefault="0073214E" w:rsidP="0073214E">
      <w:p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Da undervisningen i Kemi og Biokemi er omlagt fra og med foråret 2015, således at fagene nu udbydes som en faglig enhed på hhv. 2. og 3. semester, har den</w:t>
      </w:r>
      <w:r w:rsidR="009943E1">
        <w:rPr>
          <w:rFonts w:cs="Arial"/>
          <w:sz w:val="22"/>
          <w:szCs w:val="22"/>
        </w:rPr>
        <w:t xml:space="preserve"> fagansvarlige fremsendt</w:t>
      </w:r>
      <w:r>
        <w:rPr>
          <w:rFonts w:cs="Arial"/>
          <w:sz w:val="22"/>
          <w:szCs w:val="22"/>
        </w:rPr>
        <w:t xml:space="preserve"> litteraturove</w:t>
      </w:r>
      <w:r w:rsidR="007902F2">
        <w:rPr>
          <w:rFonts w:cs="Arial"/>
          <w:sz w:val="22"/>
          <w:szCs w:val="22"/>
        </w:rPr>
        <w:t>rsigt herfor. Studienævnet blev bedt om at</w:t>
      </w:r>
      <w:r>
        <w:rPr>
          <w:rFonts w:cs="Arial"/>
          <w:sz w:val="22"/>
          <w:szCs w:val="22"/>
        </w:rPr>
        <w:t xml:space="preserve"> t</w:t>
      </w:r>
      <w:r>
        <w:rPr>
          <w:rFonts w:cs="Arial"/>
          <w:sz w:val="22"/>
          <w:szCs w:val="22"/>
        </w:rPr>
        <w:t>a</w:t>
      </w:r>
      <w:r>
        <w:rPr>
          <w:rFonts w:cs="Arial"/>
          <w:sz w:val="22"/>
          <w:szCs w:val="22"/>
        </w:rPr>
        <w:t>ge stil</w:t>
      </w:r>
      <w:r w:rsidR="007902F2">
        <w:rPr>
          <w:rFonts w:cs="Arial"/>
          <w:sz w:val="22"/>
          <w:szCs w:val="22"/>
        </w:rPr>
        <w:t>ling til, om litteraturoversigten</w:t>
      </w:r>
      <w:r>
        <w:rPr>
          <w:rFonts w:cs="Arial"/>
          <w:sz w:val="22"/>
          <w:szCs w:val="22"/>
        </w:rPr>
        <w:t xml:space="preserve"> kan godkendes.</w:t>
      </w:r>
    </w:p>
    <w:p w:rsidR="00867E9A" w:rsidRDefault="00867E9A" w:rsidP="0073214E">
      <w:pPr>
        <w:rPr>
          <w:rFonts w:cs="Arial"/>
          <w:sz w:val="22"/>
          <w:szCs w:val="22"/>
        </w:rPr>
      </w:pPr>
    </w:p>
    <w:p w:rsidR="00867E9A" w:rsidRDefault="009943E1" w:rsidP="0073214E">
      <w:p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Studienævnet godkendte litteraturoversigten, og er meget </w:t>
      </w:r>
      <w:r w:rsidR="00867E9A">
        <w:rPr>
          <w:rFonts w:cs="Arial"/>
          <w:sz w:val="22"/>
          <w:szCs w:val="22"/>
        </w:rPr>
        <w:t>til</w:t>
      </w:r>
      <w:r>
        <w:rPr>
          <w:rFonts w:cs="Arial"/>
          <w:sz w:val="22"/>
          <w:szCs w:val="22"/>
        </w:rPr>
        <w:t>freds med, at den</w:t>
      </w:r>
      <w:r w:rsidR="00867E9A">
        <w:rPr>
          <w:rFonts w:cs="Arial"/>
          <w:sz w:val="22"/>
          <w:szCs w:val="22"/>
        </w:rPr>
        <w:t xml:space="preserve"> er overskueli</w:t>
      </w:r>
      <w:r>
        <w:rPr>
          <w:rFonts w:cs="Arial"/>
          <w:sz w:val="22"/>
          <w:szCs w:val="22"/>
        </w:rPr>
        <w:t>g og væsentligt minimeret</w:t>
      </w:r>
      <w:r w:rsidR="00867E9A">
        <w:rPr>
          <w:rFonts w:cs="Arial"/>
          <w:sz w:val="22"/>
          <w:szCs w:val="22"/>
        </w:rPr>
        <w:t xml:space="preserve">. </w:t>
      </w:r>
      <w:r>
        <w:rPr>
          <w:rFonts w:cs="Arial"/>
          <w:sz w:val="22"/>
          <w:szCs w:val="22"/>
        </w:rPr>
        <w:t>Imidlertid ønsker studienævnet at rette henvendelse til den fagansvarlige om, hvorfor</w:t>
      </w:r>
      <w:r w:rsidR="00867E9A">
        <w:rPr>
          <w:rFonts w:cs="Arial"/>
          <w:sz w:val="22"/>
          <w:szCs w:val="22"/>
        </w:rPr>
        <w:t xml:space="preserve"> formelsamlingen ikke fortsat fig</w:t>
      </w:r>
      <w:r w:rsidR="00867E9A">
        <w:rPr>
          <w:rFonts w:cs="Arial"/>
          <w:sz w:val="22"/>
          <w:szCs w:val="22"/>
        </w:rPr>
        <w:t>u</w:t>
      </w:r>
      <w:r w:rsidR="00867E9A">
        <w:rPr>
          <w:rFonts w:cs="Arial"/>
          <w:sz w:val="22"/>
          <w:szCs w:val="22"/>
        </w:rPr>
        <w:t>rerer</w:t>
      </w:r>
      <w:r>
        <w:rPr>
          <w:rFonts w:cs="Arial"/>
          <w:sz w:val="22"/>
          <w:szCs w:val="22"/>
        </w:rPr>
        <w:t xml:space="preserve"> </w:t>
      </w:r>
      <w:r w:rsidR="007902F2">
        <w:rPr>
          <w:rFonts w:cs="Arial"/>
          <w:sz w:val="22"/>
          <w:szCs w:val="22"/>
        </w:rPr>
        <w:t>på oversigten</w:t>
      </w:r>
      <w:r>
        <w:rPr>
          <w:rFonts w:cs="Arial"/>
          <w:sz w:val="22"/>
          <w:szCs w:val="22"/>
        </w:rPr>
        <w:t>. Studielederen undersøger dette.</w:t>
      </w:r>
    </w:p>
    <w:p w:rsidR="00867E9A" w:rsidRDefault="00867E9A" w:rsidP="0073214E">
      <w:pPr>
        <w:rPr>
          <w:rFonts w:cs="Arial"/>
          <w:sz w:val="22"/>
          <w:szCs w:val="22"/>
        </w:rPr>
      </w:pPr>
    </w:p>
    <w:p w:rsidR="00867E9A" w:rsidRDefault="00867E9A" w:rsidP="0073214E">
      <w:pPr>
        <w:rPr>
          <w:rFonts w:cs="Arial"/>
          <w:sz w:val="22"/>
          <w:szCs w:val="22"/>
        </w:rPr>
      </w:pPr>
    </w:p>
    <w:p w:rsidR="0073214E" w:rsidRDefault="0073214E" w:rsidP="0073214E">
      <w:pPr>
        <w:rPr>
          <w:rFonts w:cs="Arial"/>
          <w:sz w:val="22"/>
          <w:szCs w:val="22"/>
        </w:rPr>
      </w:pPr>
    </w:p>
    <w:p w:rsidR="0073214E" w:rsidRDefault="0073214E" w:rsidP="0073214E">
      <w:pPr>
        <w:spacing w:line="240" w:lineRule="auto"/>
        <w:rPr>
          <w:rFonts w:cs="Arial"/>
          <w:sz w:val="22"/>
          <w:szCs w:val="22"/>
          <w:u w:val="single"/>
        </w:rPr>
      </w:pPr>
      <w:r w:rsidRPr="009943E1">
        <w:rPr>
          <w:rFonts w:cs="Arial"/>
          <w:b/>
          <w:sz w:val="22"/>
          <w:szCs w:val="22"/>
        </w:rPr>
        <w:t>Ad pkt. 2</w:t>
      </w:r>
      <w:r>
        <w:rPr>
          <w:rFonts w:cs="Arial"/>
          <w:sz w:val="22"/>
          <w:szCs w:val="22"/>
        </w:rPr>
        <w:t xml:space="preserve"> </w:t>
      </w:r>
      <w:r w:rsidRPr="00E50D67">
        <w:rPr>
          <w:rFonts w:cs="Arial"/>
          <w:sz w:val="22"/>
          <w:szCs w:val="22"/>
          <w:u w:val="single"/>
        </w:rPr>
        <w:t>Delegation af dispensation</w:t>
      </w:r>
      <w:r w:rsidR="007902F2">
        <w:rPr>
          <w:rFonts w:cs="Arial"/>
          <w:sz w:val="22"/>
          <w:szCs w:val="22"/>
          <w:u w:val="single"/>
        </w:rPr>
        <w:t>s</w:t>
      </w:r>
      <w:r w:rsidRPr="00E50D67">
        <w:rPr>
          <w:rFonts w:cs="Arial"/>
          <w:sz w:val="22"/>
          <w:szCs w:val="22"/>
          <w:u w:val="single"/>
        </w:rPr>
        <w:t>sager</w:t>
      </w:r>
    </w:p>
    <w:p w:rsidR="0073214E" w:rsidRDefault="0073214E" w:rsidP="0073214E">
      <w:pPr>
        <w:spacing w:line="240" w:lineRule="auto"/>
        <w:rPr>
          <w:rFonts w:cs="Arial"/>
          <w:sz w:val="22"/>
          <w:szCs w:val="22"/>
        </w:rPr>
      </w:pPr>
    </w:p>
    <w:p w:rsidR="0073214E" w:rsidRDefault="009943E1" w:rsidP="0073214E">
      <w:pPr>
        <w:spacing w:line="240" w:lineRule="auto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Det nye studienævn </w:t>
      </w:r>
      <w:r w:rsidR="00F94C5B">
        <w:rPr>
          <w:rFonts w:cs="Arial"/>
          <w:sz w:val="22"/>
          <w:szCs w:val="22"/>
        </w:rPr>
        <w:t>skulle</w:t>
      </w:r>
      <w:r>
        <w:rPr>
          <w:rFonts w:cs="Arial"/>
          <w:sz w:val="22"/>
          <w:szCs w:val="22"/>
        </w:rPr>
        <w:t xml:space="preserve"> tage</w:t>
      </w:r>
      <w:r w:rsidR="0073214E">
        <w:rPr>
          <w:rFonts w:cs="Arial"/>
          <w:sz w:val="22"/>
          <w:szCs w:val="22"/>
        </w:rPr>
        <w:t xml:space="preserve"> sti</w:t>
      </w:r>
      <w:r>
        <w:rPr>
          <w:rFonts w:cs="Arial"/>
          <w:sz w:val="22"/>
          <w:szCs w:val="22"/>
        </w:rPr>
        <w:t>lling til, om det</w:t>
      </w:r>
      <w:r w:rsidR="0073214E">
        <w:rPr>
          <w:rFonts w:cs="Arial"/>
          <w:sz w:val="22"/>
          <w:szCs w:val="22"/>
        </w:rPr>
        <w:t xml:space="preserve"> ønsker at uddelegere beslu</w:t>
      </w:r>
      <w:r w:rsidR="0073214E">
        <w:rPr>
          <w:rFonts w:cs="Arial"/>
          <w:sz w:val="22"/>
          <w:szCs w:val="22"/>
        </w:rPr>
        <w:t>t</w:t>
      </w:r>
      <w:r w:rsidR="0073214E">
        <w:rPr>
          <w:rFonts w:cs="Arial"/>
          <w:sz w:val="22"/>
          <w:szCs w:val="22"/>
        </w:rPr>
        <w:t xml:space="preserve">ningskompetencen til formanden i hastende </w:t>
      </w:r>
      <w:r w:rsidR="00F94C5B">
        <w:rPr>
          <w:rFonts w:cs="Arial"/>
          <w:sz w:val="22"/>
          <w:szCs w:val="22"/>
        </w:rPr>
        <w:t>person</w:t>
      </w:r>
      <w:r w:rsidR="0073214E">
        <w:rPr>
          <w:rFonts w:cs="Arial"/>
          <w:sz w:val="22"/>
          <w:szCs w:val="22"/>
        </w:rPr>
        <w:t>sager samt rutinesager i he</w:t>
      </w:r>
      <w:r w:rsidR="0073214E">
        <w:rPr>
          <w:rFonts w:cs="Arial"/>
          <w:sz w:val="22"/>
          <w:szCs w:val="22"/>
        </w:rPr>
        <w:t>n</w:t>
      </w:r>
      <w:r w:rsidR="0073214E">
        <w:rPr>
          <w:rFonts w:cs="Arial"/>
          <w:sz w:val="22"/>
          <w:szCs w:val="22"/>
        </w:rPr>
        <w:t>hold til § 5 i Standardforretningsordenen og tidligere praksis.</w:t>
      </w:r>
    </w:p>
    <w:p w:rsidR="005E35C8" w:rsidRDefault="005E35C8" w:rsidP="0073214E">
      <w:pPr>
        <w:spacing w:line="240" w:lineRule="auto"/>
        <w:rPr>
          <w:rFonts w:cs="Arial"/>
          <w:sz w:val="22"/>
          <w:szCs w:val="22"/>
        </w:rPr>
      </w:pPr>
    </w:p>
    <w:p w:rsidR="005E35C8" w:rsidRDefault="005E35C8" w:rsidP="0073214E">
      <w:pPr>
        <w:spacing w:line="240" w:lineRule="auto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Studienævnet </w:t>
      </w:r>
      <w:r w:rsidR="00F94C5B">
        <w:rPr>
          <w:rFonts w:cs="Arial"/>
          <w:sz w:val="22"/>
          <w:szCs w:val="22"/>
        </w:rPr>
        <w:t>godkendte ovennævnte uddelegering til formanden, og det blev a</w:t>
      </w:r>
      <w:r w:rsidR="00F94C5B">
        <w:rPr>
          <w:rFonts w:cs="Arial"/>
          <w:sz w:val="22"/>
          <w:szCs w:val="22"/>
        </w:rPr>
        <w:t>f</w:t>
      </w:r>
      <w:r w:rsidR="00F94C5B">
        <w:rPr>
          <w:rFonts w:cs="Arial"/>
          <w:sz w:val="22"/>
          <w:szCs w:val="22"/>
        </w:rPr>
        <w:t xml:space="preserve">talt, at nævnet får kopi af afgørelser, der indholdsmæssigt er af særlig karakter. </w:t>
      </w:r>
    </w:p>
    <w:p w:rsidR="005E35C8" w:rsidRDefault="005E35C8" w:rsidP="0073214E">
      <w:pPr>
        <w:rPr>
          <w:rFonts w:cs="Arial"/>
          <w:sz w:val="22"/>
          <w:szCs w:val="22"/>
        </w:rPr>
      </w:pPr>
    </w:p>
    <w:p w:rsidR="0073214E" w:rsidRDefault="0073214E" w:rsidP="0073214E">
      <w:pPr>
        <w:spacing w:line="240" w:lineRule="auto"/>
        <w:rPr>
          <w:rFonts w:cs="Arial"/>
          <w:sz w:val="22"/>
          <w:szCs w:val="22"/>
          <w:u w:val="single"/>
        </w:rPr>
      </w:pPr>
      <w:r>
        <w:rPr>
          <w:rFonts w:cs="Arial"/>
          <w:b/>
          <w:sz w:val="22"/>
          <w:szCs w:val="22"/>
        </w:rPr>
        <w:t xml:space="preserve">Ad pkt. 3 </w:t>
      </w:r>
      <w:r w:rsidRPr="001820B0">
        <w:rPr>
          <w:rFonts w:cs="Arial"/>
          <w:sz w:val="22"/>
          <w:szCs w:val="22"/>
          <w:u w:val="single"/>
        </w:rPr>
        <w:t>Orientering fra studieleder, herunder fra studielederforum</w:t>
      </w:r>
    </w:p>
    <w:p w:rsidR="0073214E" w:rsidRDefault="0073214E" w:rsidP="0073214E">
      <w:pPr>
        <w:spacing w:line="240" w:lineRule="auto"/>
        <w:rPr>
          <w:rFonts w:cs="Arial"/>
          <w:sz w:val="22"/>
          <w:szCs w:val="22"/>
        </w:rPr>
      </w:pPr>
    </w:p>
    <w:p w:rsidR="00545133" w:rsidRDefault="00F94C5B" w:rsidP="0073214E">
      <w:p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Studieleder orienterede</w:t>
      </w:r>
      <w:r w:rsidR="0073214E">
        <w:rPr>
          <w:rFonts w:cs="Arial"/>
          <w:sz w:val="22"/>
          <w:szCs w:val="22"/>
        </w:rPr>
        <w:t xml:space="preserve"> fra mødet i studielederforum den 16. febru</w:t>
      </w:r>
      <w:r w:rsidR="00545133">
        <w:rPr>
          <w:rFonts w:cs="Arial"/>
          <w:sz w:val="22"/>
          <w:szCs w:val="22"/>
        </w:rPr>
        <w:t>ar:</w:t>
      </w:r>
    </w:p>
    <w:p w:rsidR="00545133" w:rsidRDefault="00545133" w:rsidP="0073214E">
      <w:pPr>
        <w:rPr>
          <w:rFonts w:cs="Arial"/>
          <w:sz w:val="22"/>
          <w:szCs w:val="22"/>
        </w:rPr>
      </w:pPr>
    </w:p>
    <w:p w:rsidR="0073214E" w:rsidRDefault="00F94C5B" w:rsidP="0073214E">
      <w:p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Der er nedsat et udvalg, der skal udarbejde fælles retningslinjer for eksamener på fakultetet. I den forbindelser er næstformand i det odontologiske studienævn Majbritt Halkjær indtrådt i </w:t>
      </w:r>
      <w:r w:rsidR="00545133">
        <w:rPr>
          <w:rFonts w:cs="Arial"/>
          <w:sz w:val="22"/>
          <w:szCs w:val="22"/>
        </w:rPr>
        <w:t>udvalget.</w:t>
      </w:r>
    </w:p>
    <w:p w:rsidR="00545133" w:rsidRDefault="00545133" w:rsidP="0073214E">
      <w:pPr>
        <w:rPr>
          <w:rFonts w:cs="Arial"/>
          <w:sz w:val="22"/>
          <w:szCs w:val="22"/>
        </w:rPr>
      </w:pPr>
    </w:p>
    <w:p w:rsidR="00545133" w:rsidRDefault="003337D4" w:rsidP="0073214E">
      <w:p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lastRenderedPageBreak/>
        <w:t xml:space="preserve">Som opfølgning på studiemiljøundersøgelsen i 2014 arbejder </w:t>
      </w:r>
      <w:r w:rsidR="00545133">
        <w:rPr>
          <w:rFonts w:cs="Arial"/>
          <w:sz w:val="22"/>
          <w:szCs w:val="22"/>
        </w:rPr>
        <w:t>Udvalget for U</w:t>
      </w:r>
      <w:r w:rsidR="00545133">
        <w:rPr>
          <w:rFonts w:cs="Arial"/>
          <w:sz w:val="22"/>
          <w:szCs w:val="22"/>
        </w:rPr>
        <w:t>d</w:t>
      </w:r>
      <w:r w:rsidR="00545133">
        <w:rPr>
          <w:rFonts w:cs="Arial"/>
          <w:sz w:val="22"/>
          <w:szCs w:val="22"/>
        </w:rPr>
        <w:t>dannelse på AU på</w:t>
      </w:r>
      <w:r>
        <w:rPr>
          <w:rFonts w:cs="Arial"/>
          <w:sz w:val="22"/>
          <w:szCs w:val="22"/>
        </w:rPr>
        <w:t>,</w:t>
      </w:r>
      <w:r w:rsidR="00545133">
        <w:rPr>
          <w:rFonts w:cs="Arial"/>
          <w:sz w:val="22"/>
          <w:szCs w:val="22"/>
        </w:rPr>
        <w:t xml:space="preserve"> at udpege hvilke initiativer, der even</w:t>
      </w:r>
      <w:r>
        <w:rPr>
          <w:rFonts w:cs="Arial"/>
          <w:sz w:val="22"/>
          <w:szCs w:val="22"/>
        </w:rPr>
        <w:t xml:space="preserve">tuelt </w:t>
      </w:r>
      <w:r w:rsidR="00545133">
        <w:rPr>
          <w:rFonts w:cs="Arial"/>
          <w:sz w:val="22"/>
          <w:szCs w:val="22"/>
        </w:rPr>
        <w:t>kan tilføres strateg</w:t>
      </w:r>
      <w:r w:rsidR="00545133">
        <w:rPr>
          <w:rFonts w:cs="Arial"/>
          <w:sz w:val="22"/>
          <w:szCs w:val="22"/>
        </w:rPr>
        <w:t>i</w:t>
      </w:r>
      <w:r w:rsidR="00545133">
        <w:rPr>
          <w:rFonts w:cs="Arial"/>
          <w:sz w:val="22"/>
          <w:szCs w:val="22"/>
        </w:rPr>
        <w:t>ske midler</w:t>
      </w:r>
      <w:r>
        <w:rPr>
          <w:rFonts w:cs="Arial"/>
          <w:sz w:val="22"/>
          <w:szCs w:val="22"/>
        </w:rPr>
        <w:t>, såfremt disse bevilges</w:t>
      </w:r>
      <w:r w:rsidR="00545133">
        <w:rPr>
          <w:rFonts w:cs="Arial"/>
          <w:sz w:val="22"/>
          <w:szCs w:val="22"/>
        </w:rPr>
        <w:t>. Studielederne er blevet bedt om at bidrage til denne prioritering. Odontologisk Institut har arbejdet for, at antallet af arbejd</w:t>
      </w:r>
      <w:r w:rsidR="00545133">
        <w:rPr>
          <w:rFonts w:cs="Arial"/>
          <w:sz w:val="22"/>
          <w:szCs w:val="22"/>
        </w:rPr>
        <w:t>s</w:t>
      </w:r>
      <w:r w:rsidR="00545133">
        <w:rPr>
          <w:rFonts w:cs="Arial"/>
          <w:sz w:val="22"/>
          <w:szCs w:val="22"/>
        </w:rPr>
        <w:t xml:space="preserve">pladser for studiegrupper forøges, hvilket også i nogen grad er lykkes. Det kan være afgørende for, om der kan findes yderligere og dermed tilstrækkeligt med studiepladser, at der tilføres midler til anskaffelse af </w:t>
      </w:r>
      <w:r>
        <w:rPr>
          <w:rFonts w:cs="Arial"/>
          <w:sz w:val="22"/>
          <w:szCs w:val="22"/>
        </w:rPr>
        <w:t xml:space="preserve">et styringsanlæg, der bedre kan regulere </w:t>
      </w:r>
      <w:r w:rsidR="00545133">
        <w:rPr>
          <w:rFonts w:cs="Arial"/>
          <w:sz w:val="22"/>
          <w:szCs w:val="22"/>
        </w:rPr>
        <w:t>adgangen til tandlægeskolens lokaler</w:t>
      </w:r>
      <w:r>
        <w:rPr>
          <w:rFonts w:cs="Arial"/>
          <w:sz w:val="22"/>
          <w:szCs w:val="22"/>
        </w:rPr>
        <w:t>. Derfor har studielederen p</w:t>
      </w:r>
      <w:r>
        <w:rPr>
          <w:rFonts w:cs="Arial"/>
          <w:sz w:val="22"/>
          <w:szCs w:val="22"/>
        </w:rPr>
        <w:t>e</w:t>
      </w:r>
      <w:r>
        <w:rPr>
          <w:rFonts w:cs="Arial"/>
          <w:sz w:val="22"/>
          <w:szCs w:val="22"/>
        </w:rPr>
        <w:t>get på ”etablerin</w:t>
      </w:r>
      <w:r w:rsidR="006A6CE3">
        <w:rPr>
          <w:rFonts w:cs="Arial"/>
          <w:sz w:val="22"/>
          <w:szCs w:val="22"/>
        </w:rPr>
        <w:t xml:space="preserve">g af yderligere studiepladser” </w:t>
      </w:r>
      <w:r>
        <w:rPr>
          <w:rFonts w:cs="Arial"/>
          <w:sz w:val="22"/>
          <w:szCs w:val="22"/>
        </w:rPr>
        <w:t>som et prioriteringsområde.</w:t>
      </w:r>
    </w:p>
    <w:p w:rsidR="003337D4" w:rsidRDefault="003337D4" w:rsidP="0073214E">
      <w:pPr>
        <w:rPr>
          <w:rFonts w:cs="Arial"/>
          <w:sz w:val="22"/>
          <w:szCs w:val="22"/>
        </w:rPr>
      </w:pPr>
    </w:p>
    <w:p w:rsidR="003337D4" w:rsidRDefault="00CA75DC" w:rsidP="0073214E">
      <w:p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Der blev orienteret</w:t>
      </w:r>
      <w:r w:rsidR="003337D4">
        <w:rPr>
          <w:rFonts w:cs="Arial"/>
          <w:sz w:val="22"/>
          <w:szCs w:val="22"/>
        </w:rPr>
        <w:t xml:space="preserve"> om arbejdet med fremdriftsreformen, herunder fælles regler på Healths uddannelser om maksimale studietider, inaktivitetsregler og dispe</w:t>
      </w:r>
      <w:r w:rsidR="003337D4">
        <w:rPr>
          <w:rFonts w:cs="Arial"/>
          <w:sz w:val="22"/>
          <w:szCs w:val="22"/>
        </w:rPr>
        <w:t>n</w:t>
      </w:r>
      <w:r w:rsidR="003337D4">
        <w:rPr>
          <w:rFonts w:cs="Arial"/>
          <w:sz w:val="22"/>
          <w:szCs w:val="22"/>
        </w:rPr>
        <w:t xml:space="preserve">sationer fra tilmeldingskravet ved barsel. </w:t>
      </w:r>
      <w:r w:rsidR="006A6CE3">
        <w:rPr>
          <w:rFonts w:cs="Arial"/>
          <w:sz w:val="22"/>
          <w:szCs w:val="22"/>
        </w:rPr>
        <w:t xml:space="preserve">Studienævnet vil løbende hen </w:t>
      </w:r>
      <w:r w:rsidR="003337D4">
        <w:rPr>
          <w:rFonts w:cs="Arial"/>
          <w:sz w:val="22"/>
          <w:szCs w:val="22"/>
        </w:rPr>
        <w:t>over fo</w:t>
      </w:r>
      <w:r w:rsidR="003337D4">
        <w:rPr>
          <w:rFonts w:cs="Arial"/>
          <w:sz w:val="22"/>
          <w:szCs w:val="22"/>
        </w:rPr>
        <w:t>r</w:t>
      </w:r>
      <w:r w:rsidR="003337D4">
        <w:rPr>
          <w:rFonts w:cs="Arial"/>
          <w:sz w:val="22"/>
          <w:szCs w:val="22"/>
        </w:rPr>
        <w:t>åre</w:t>
      </w:r>
      <w:r w:rsidR="006A6CE3">
        <w:rPr>
          <w:rFonts w:cs="Arial"/>
          <w:sz w:val="22"/>
          <w:szCs w:val="22"/>
        </w:rPr>
        <w:t xml:space="preserve">t få de </w:t>
      </w:r>
      <w:r>
        <w:rPr>
          <w:rFonts w:cs="Arial"/>
          <w:sz w:val="22"/>
          <w:szCs w:val="22"/>
        </w:rPr>
        <w:t xml:space="preserve">nye </w:t>
      </w:r>
      <w:r w:rsidR="007D7501">
        <w:rPr>
          <w:rFonts w:cs="Arial"/>
          <w:sz w:val="22"/>
          <w:szCs w:val="22"/>
        </w:rPr>
        <w:t>regelsæt</w:t>
      </w:r>
      <w:r>
        <w:rPr>
          <w:rFonts w:cs="Arial"/>
          <w:sz w:val="22"/>
          <w:szCs w:val="22"/>
        </w:rPr>
        <w:t xml:space="preserve"> til godkendelse.</w:t>
      </w:r>
      <w:r w:rsidR="007D7501">
        <w:rPr>
          <w:rFonts w:cs="Arial"/>
          <w:sz w:val="22"/>
          <w:szCs w:val="22"/>
        </w:rPr>
        <w:t xml:space="preserve"> </w:t>
      </w:r>
    </w:p>
    <w:p w:rsidR="0073214E" w:rsidRDefault="0073214E" w:rsidP="0073214E">
      <w:pPr>
        <w:rPr>
          <w:rFonts w:cs="Arial"/>
          <w:sz w:val="22"/>
          <w:szCs w:val="22"/>
        </w:rPr>
      </w:pPr>
      <w:r>
        <w:rPr>
          <w:rFonts w:cs="Arial"/>
          <w:b/>
          <w:sz w:val="22"/>
          <w:szCs w:val="22"/>
        </w:rPr>
        <w:tab/>
      </w:r>
    </w:p>
    <w:p w:rsidR="0073214E" w:rsidRDefault="0073214E" w:rsidP="0073214E">
      <w:p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Meddelelse</w:t>
      </w:r>
      <w:r w:rsidR="00CA75DC">
        <w:rPr>
          <w:rFonts w:cs="Arial"/>
          <w:sz w:val="22"/>
          <w:szCs w:val="22"/>
        </w:rPr>
        <w:t>r</w:t>
      </w:r>
      <w:r>
        <w:rPr>
          <w:rFonts w:cs="Arial"/>
          <w:sz w:val="22"/>
          <w:szCs w:val="22"/>
        </w:rPr>
        <w:t xml:space="preserve">: </w:t>
      </w:r>
    </w:p>
    <w:p w:rsidR="0073214E" w:rsidRDefault="0073214E" w:rsidP="0073214E">
      <w:pPr>
        <w:rPr>
          <w:rFonts w:cs="Arial"/>
          <w:sz w:val="22"/>
          <w:szCs w:val="22"/>
        </w:rPr>
      </w:pPr>
    </w:p>
    <w:p w:rsidR="0073214E" w:rsidRDefault="0073214E" w:rsidP="0073214E">
      <w:pPr>
        <w:numPr>
          <w:ilvl w:val="0"/>
          <w:numId w:val="35"/>
        </w:num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Korrigeret mødeplan 2015</w:t>
      </w:r>
    </w:p>
    <w:p w:rsidR="0073214E" w:rsidRDefault="0073214E" w:rsidP="0073214E">
      <w:pPr>
        <w:rPr>
          <w:rFonts w:cs="Arial"/>
          <w:sz w:val="22"/>
          <w:szCs w:val="22"/>
        </w:rPr>
      </w:pPr>
    </w:p>
    <w:p w:rsidR="0073214E" w:rsidRDefault="0073214E" w:rsidP="0073214E">
      <w:pPr>
        <w:numPr>
          <w:ilvl w:val="0"/>
          <w:numId w:val="35"/>
        </w:num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Referater fra Det Odontologiske Studienævn i København</w:t>
      </w:r>
    </w:p>
    <w:p w:rsidR="0073214E" w:rsidRDefault="006A6CE3" w:rsidP="0073214E">
      <w:pPr>
        <w:rPr>
          <w:rStyle w:val="Hyperlink"/>
          <w:rFonts w:cs="Arial"/>
          <w:sz w:val="22"/>
          <w:szCs w:val="22"/>
        </w:rPr>
      </w:pPr>
      <w:hyperlink r:id="rId8" w:history="1">
        <w:r w:rsidR="001B47B9" w:rsidRPr="00370158">
          <w:rPr>
            <w:rStyle w:val="Hyperlink"/>
            <w:rFonts w:cs="Arial"/>
            <w:sz w:val="22"/>
            <w:szCs w:val="22"/>
          </w:rPr>
          <w:t>http://sund.ku.dk/omsund/organisation/raadnaevnudvalg/studienaevn/odontologi/referater/</w:t>
        </w:r>
      </w:hyperlink>
    </w:p>
    <w:p w:rsidR="0073214E" w:rsidRDefault="0073214E" w:rsidP="0073214E">
      <w:pPr>
        <w:rPr>
          <w:rFonts w:cs="Arial"/>
          <w:sz w:val="22"/>
          <w:szCs w:val="22"/>
        </w:rPr>
      </w:pPr>
    </w:p>
    <w:p w:rsidR="00132702" w:rsidRDefault="00CA75DC" w:rsidP="001B47B9">
      <w:pPr>
        <w:pStyle w:val="Listeafsnit"/>
        <w:numPr>
          <w:ilvl w:val="0"/>
          <w:numId w:val="35"/>
        </w:numPr>
        <w:rPr>
          <w:rFonts w:ascii="Georgia" w:hAnsi="Georgia" w:cs="Arial"/>
        </w:rPr>
      </w:pPr>
      <w:r w:rsidRPr="001B47B9">
        <w:rPr>
          <w:rFonts w:ascii="Georgia" w:hAnsi="Georgia" w:cs="Arial"/>
        </w:rPr>
        <w:t>Studielederen kunne desuden meddele, at institutledelsen netop har b</w:t>
      </w:r>
      <w:r w:rsidRPr="001B47B9">
        <w:rPr>
          <w:rFonts w:ascii="Georgia" w:hAnsi="Georgia" w:cs="Arial"/>
        </w:rPr>
        <w:t>e</w:t>
      </w:r>
      <w:r w:rsidRPr="001B47B9">
        <w:rPr>
          <w:rFonts w:ascii="Georgia" w:hAnsi="Georgia" w:cs="Arial"/>
        </w:rPr>
        <w:t>sluttet, at ændre prøveformen for eksamen i ”Odontologisk Klinik” fra at være baseret på en fysisk patient til en ”</w:t>
      </w:r>
      <w:r w:rsidR="001B47B9" w:rsidRPr="001B47B9">
        <w:rPr>
          <w:rFonts w:ascii="Georgia" w:hAnsi="Georgia" w:cs="Arial"/>
        </w:rPr>
        <w:t>case baseret</w:t>
      </w:r>
      <w:r w:rsidRPr="001B47B9">
        <w:rPr>
          <w:rFonts w:ascii="Georgia" w:hAnsi="Georgia" w:cs="Arial"/>
        </w:rPr>
        <w:t xml:space="preserve"> patient”, der præse</w:t>
      </w:r>
      <w:r w:rsidRPr="001B47B9">
        <w:rPr>
          <w:rFonts w:ascii="Georgia" w:hAnsi="Georgia" w:cs="Arial"/>
        </w:rPr>
        <w:t>n</w:t>
      </w:r>
      <w:r w:rsidR="006A6CE3">
        <w:rPr>
          <w:rFonts w:ascii="Georgia" w:hAnsi="Georgia" w:cs="Arial"/>
        </w:rPr>
        <w:t>teres digitalt</w:t>
      </w:r>
      <w:r w:rsidRPr="001B47B9">
        <w:rPr>
          <w:rFonts w:ascii="Georgia" w:hAnsi="Georgia" w:cs="Arial"/>
        </w:rPr>
        <w:t>. Studielederen orienterede om årsagen til beslutningen</w:t>
      </w:r>
      <w:r w:rsidR="001B47B9">
        <w:rPr>
          <w:rFonts w:ascii="Georgia" w:hAnsi="Georgia" w:cs="Arial"/>
        </w:rPr>
        <w:t>, der begrundes i følgende hovedpunkter:</w:t>
      </w:r>
    </w:p>
    <w:p w:rsidR="001B47B9" w:rsidRDefault="001B47B9" w:rsidP="00D364F0">
      <w:pPr>
        <w:pStyle w:val="Listeafsnit"/>
        <w:rPr>
          <w:rFonts w:ascii="Georgia" w:hAnsi="Georgia" w:cs="Arial"/>
        </w:rPr>
      </w:pPr>
    </w:p>
    <w:p w:rsidR="00D71D3C" w:rsidRDefault="00D71D3C" w:rsidP="00D71D3C">
      <w:pPr>
        <w:pStyle w:val="Listeafsnit"/>
        <w:numPr>
          <w:ilvl w:val="0"/>
          <w:numId w:val="36"/>
        </w:numPr>
        <w:rPr>
          <w:rFonts w:ascii="Georgia" w:hAnsi="Georgia" w:cs="Arial"/>
        </w:rPr>
      </w:pPr>
      <w:r w:rsidRPr="001B47B9">
        <w:rPr>
          <w:rFonts w:ascii="Georgia" w:hAnsi="Georgia" w:cs="Arial"/>
        </w:rPr>
        <w:t>Manglende sikring af lige vilkår for de studerende i forhold til sværhed</w:t>
      </w:r>
      <w:r w:rsidRPr="001B47B9">
        <w:rPr>
          <w:rFonts w:ascii="Georgia" w:hAnsi="Georgia" w:cs="Arial"/>
        </w:rPr>
        <w:t>s</w:t>
      </w:r>
      <w:r w:rsidR="006A6CE3">
        <w:rPr>
          <w:rFonts w:ascii="Georgia" w:hAnsi="Georgia" w:cs="Arial"/>
        </w:rPr>
        <w:t>graden af eksamenspatienterne</w:t>
      </w:r>
      <w:r w:rsidRPr="001B47B9">
        <w:rPr>
          <w:rFonts w:ascii="Georgia" w:hAnsi="Georgia" w:cs="Arial"/>
        </w:rPr>
        <w:t>.</w:t>
      </w:r>
    </w:p>
    <w:p w:rsidR="00D71D3C" w:rsidRDefault="00D71D3C" w:rsidP="00D71D3C">
      <w:pPr>
        <w:pStyle w:val="Listeafsnit"/>
        <w:rPr>
          <w:rFonts w:ascii="Georgia" w:hAnsi="Georgia" w:cs="Arial"/>
        </w:rPr>
      </w:pPr>
    </w:p>
    <w:p w:rsidR="00D71D3C" w:rsidRDefault="002779B3" w:rsidP="00D71D3C">
      <w:pPr>
        <w:pStyle w:val="Listeafsnit"/>
        <w:numPr>
          <w:ilvl w:val="0"/>
          <w:numId w:val="36"/>
        </w:numPr>
        <w:rPr>
          <w:rFonts w:ascii="Georgia" w:hAnsi="Georgia" w:cs="Arial"/>
        </w:rPr>
      </w:pPr>
      <w:r>
        <w:rPr>
          <w:rFonts w:ascii="Georgia" w:hAnsi="Georgia" w:cs="Arial"/>
        </w:rPr>
        <w:t>Den generelle mangel på</w:t>
      </w:r>
      <w:r w:rsidR="00D71D3C" w:rsidRPr="001B47B9">
        <w:rPr>
          <w:rFonts w:ascii="Georgia" w:hAnsi="Georgia" w:cs="Arial"/>
        </w:rPr>
        <w:t xml:space="preserve"> </w:t>
      </w:r>
      <w:r w:rsidR="00D71D3C">
        <w:rPr>
          <w:rFonts w:ascii="Georgia" w:hAnsi="Georgia" w:cs="Arial"/>
        </w:rPr>
        <w:t>patienter</w:t>
      </w:r>
      <w:r w:rsidR="006A6CE3">
        <w:rPr>
          <w:rFonts w:ascii="Georgia" w:hAnsi="Georgia" w:cs="Arial"/>
        </w:rPr>
        <w:t xml:space="preserve"> i dagligdagen</w:t>
      </w:r>
      <w:r w:rsidR="00D71D3C">
        <w:rPr>
          <w:rFonts w:ascii="Georgia" w:hAnsi="Georgia" w:cs="Arial"/>
        </w:rPr>
        <w:t xml:space="preserve"> </w:t>
      </w:r>
      <w:r>
        <w:rPr>
          <w:rFonts w:ascii="Georgia" w:hAnsi="Georgia" w:cs="Arial"/>
        </w:rPr>
        <w:t xml:space="preserve">vil </w:t>
      </w:r>
      <w:proofErr w:type="gramStart"/>
      <w:r>
        <w:rPr>
          <w:rFonts w:ascii="Georgia" w:hAnsi="Georgia" w:cs="Arial"/>
        </w:rPr>
        <w:t>forværres</w:t>
      </w:r>
      <w:r w:rsidR="006A6CE3">
        <w:rPr>
          <w:rFonts w:ascii="Georgia" w:hAnsi="Georgia" w:cs="Arial"/>
        </w:rPr>
        <w:t xml:space="preserve">, </w:t>
      </w:r>
      <w:r w:rsidR="00D71D3C">
        <w:rPr>
          <w:rFonts w:ascii="Georgia" w:hAnsi="Georgia" w:cs="Arial"/>
        </w:rPr>
        <w:t xml:space="preserve"> hvis</w:t>
      </w:r>
      <w:proofErr w:type="gramEnd"/>
      <w:r w:rsidR="00D71D3C">
        <w:rPr>
          <w:rFonts w:ascii="Georgia" w:hAnsi="Georgia" w:cs="Arial"/>
        </w:rPr>
        <w:t xml:space="preserve"> 40</w:t>
      </w:r>
      <w:r>
        <w:rPr>
          <w:rFonts w:ascii="Georgia" w:hAnsi="Georgia" w:cs="Arial"/>
        </w:rPr>
        <w:t>-50</w:t>
      </w:r>
      <w:r w:rsidR="00D71D3C">
        <w:rPr>
          <w:rFonts w:ascii="Georgia" w:hAnsi="Georgia" w:cs="Arial"/>
        </w:rPr>
        <w:t xml:space="preserve"> patienter reserveres </w:t>
      </w:r>
      <w:r w:rsidR="00D71D3C" w:rsidRPr="001B47B9">
        <w:rPr>
          <w:rFonts w:ascii="Georgia" w:hAnsi="Georgia" w:cs="Arial"/>
        </w:rPr>
        <w:t>eksamen</w:t>
      </w:r>
      <w:r>
        <w:rPr>
          <w:rFonts w:ascii="Georgia" w:hAnsi="Georgia" w:cs="Arial"/>
        </w:rPr>
        <w:t xml:space="preserve"> og prøveklinikker</w:t>
      </w:r>
      <w:r w:rsidR="00D71D3C" w:rsidRPr="001B47B9">
        <w:rPr>
          <w:rFonts w:ascii="Georgia" w:hAnsi="Georgia" w:cs="Arial"/>
        </w:rPr>
        <w:t>.</w:t>
      </w:r>
    </w:p>
    <w:p w:rsidR="00D71D3C" w:rsidRPr="00D364F0" w:rsidRDefault="00D71D3C" w:rsidP="00D71D3C">
      <w:pPr>
        <w:pStyle w:val="Listeafsnit"/>
        <w:rPr>
          <w:rFonts w:ascii="Georgia" w:hAnsi="Georgia" w:cs="Arial"/>
        </w:rPr>
      </w:pPr>
    </w:p>
    <w:p w:rsidR="00D71D3C" w:rsidRPr="00D71D3C" w:rsidRDefault="00D71D3C" w:rsidP="00D71D3C">
      <w:pPr>
        <w:pStyle w:val="Listeafsnit"/>
        <w:numPr>
          <w:ilvl w:val="0"/>
          <w:numId w:val="36"/>
        </w:numPr>
        <w:rPr>
          <w:rFonts w:ascii="Georgia" w:hAnsi="Georgia" w:cs="Arial"/>
        </w:rPr>
      </w:pPr>
      <w:r>
        <w:rPr>
          <w:rFonts w:ascii="Georgia" w:hAnsi="Georgia" w:cs="Arial"/>
        </w:rPr>
        <w:t xml:space="preserve">Uholdbare forhold med hensyn til at </w:t>
      </w:r>
      <w:proofErr w:type="gramStart"/>
      <w:r>
        <w:rPr>
          <w:rFonts w:ascii="Georgia" w:hAnsi="Georgia" w:cs="Arial"/>
        </w:rPr>
        <w:t>finde</w:t>
      </w:r>
      <w:proofErr w:type="gramEnd"/>
      <w:r>
        <w:rPr>
          <w:rFonts w:ascii="Georgia" w:hAnsi="Georgia" w:cs="Arial"/>
        </w:rPr>
        <w:t xml:space="preserve"> nok eksaminatorer og samtidig sikre disses arbejdsvilkår i eksamensperioden.</w:t>
      </w:r>
    </w:p>
    <w:p w:rsidR="00D71D3C" w:rsidRPr="00D364F0" w:rsidRDefault="00D71D3C" w:rsidP="00D71D3C">
      <w:pPr>
        <w:pStyle w:val="Listeafsnit"/>
        <w:rPr>
          <w:rFonts w:ascii="Georgia" w:hAnsi="Georgia" w:cs="Arial"/>
        </w:rPr>
      </w:pPr>
    </w:p>
    <w:p w:rsidR="001B47B9" w:rsidRPr="001B47B9" w:rsidRDefault="001B47B9" w:rsidP="001B47B9">
      <w:pPr>
        <w:pStyle w:val="Listeafsnit"/>
        <w:numPr>
          <w:ilvl w:val="0"/>
          <w:numId w:val="36"/>
        </w:numPr>
        <w:rPr>
          <w:rFonts w:ascii="Georgia" w:hAnsi="Georgia" w:cs="Arial"/>
        </w:rPr>
      </w:pPr>
      <w:r w:rsidRPr="001B47B9">
        <w:rPr>
          <w:rFonts w:ascii="Georgia" w:hAnsi="Georgia" w:cs="Arial"/>
        </w:rPr>
        <w:t xml:space="preserve">Manglende ressourcer til afvikling af prøveformen indenfor, </w:t>
      </w:r>
      <w:r w:rsidR="00D364F0">
        <w:rPr>
          <w:rFonts w:ascii="Georgia" w:hAnsi="Georgia" w:cs="Arial"/>
        </w:rPr>
        <w:t>fremskaffelse af egnede eksamens</w:t>
      </w:r>
      <w:r w:rsidR="00D364F0" w:rsidRPr="001B47B9">
        <w:rPr>
          <w:rFonts w:ascii="Georgia" w:hAnsi="Georgia" w:cs="Arial"/>
        </w:rPr>
        <w:t>patienter</w:t>
      </w:r>
      <w:r w:rsidR="00D364F0">
        <w:rPr>
          <w:rFonts w:ascii="Georgia" w:hAnsi="Georgia" w:cs="Arial"/>
        </w:rPr>
        <w:t xml:space="preserve">, </w:t>
      </w:r>
      <w:r w:rsidRPr="001B47B9">
        <w:rPr>
          <w:rFonts w:ascii="Georgia" w:hAnsi="Georgia" w:cs="Arial"/>
        </w:rPr>
        <w:t>klinikassistenter</w:t>
      </w:r>
      <w:r w:rsidR="00D364F0">
        <w:rPr>
          <w:rFonts w:ascii="Georgia" w:hAnsi="Georgia" w:cs="Arial"/>
        </w:rPr>
        <w:t xml:space="preserve"> </w:t>
      </w:r>
      <w:r w:rsidRPr="001B47B9">
        <w:rPr>
          <w:rFonts w:ascii="Georgia" w:hAnsi="Georgia" w:cs="Arial"/>
        </w:rPr>
        <w:t>og personale til behan</w:t>
      </w:r>
      <w:r w:rsidRPr="001B47B9">
        <w:rPr>
          <w:rFonts w:ascii="Georgia" w:hAnsi="Georgia" w:cs="Arial"/>
        </w:rPr>
        <w:t>d</w:t>
      </w:r>
      <w:r w:rsidR="006A6CE3">
        <w:rPr>
          <w:rFonts w:ascii="Georgia" w:hAnsi="Georgia" w:cs="Arial"/>
        </w:rPr>
        <w:t>ling af eksamenspatienternes</w:t>
      </w:r>
      <w:bookmarkStart w:id="3" w:name="_GoBack"/>
      <w:bookmarkEnd w:id="3"/>
      <w:r w:rsidRPr="001B47B9">
        <w:rPr>
          <w:rFonts w:ascii="Georgia" w:hAnsi="Georgia" w:cs="Arial"/>
        </w:rPr>
        <w:t xml:space="preserve"> </w:t>
      </w:r>
      <w:r w:rsidR="00D364F0">
        <w:rPr>
          <w:rFonts w:ascii="Georgia" w:hAnsi="Georgia" w:cs="Arial"/>
        </w:rPr>
        <w:t>efterfølgende behandlings</w:t>
      </w:r>
      <w:r w:rsidRPr="001B47B9">
        <w:rPr>
          <w:rFonts w:ascii="Georgia" w:hAnsi="Georgia" w:cs="Arial"/>
        </w:rPr>
        <w:t>behov.</w:t>
      </w:r>
    </w:p>
    <w:p w:rsidR="001B47B9" w:rsidRDefault="001B47B9" w:rsidP="001B47B9">
      <w:pPr>
        <w:ind w:left="360"/>
        <w:rPr>
          <w:rFonts w:cs="Arial"/>
        </w:rPr>
      </w:pPr>
    </w:p>
    <w:p w:rsidR="00D364F0" w:rsidRDefault="00D364F0" w:rsidP="00D364F0">
      <w:pPr>
        <w:pStyle w:val="Listeafsnit"/>
        <w:rPr>
          <w:rFonts w:ascii="Georgia" w:hAnsi="Georgia" w:cs="Arial"/>
        </w:rPr>
      </w:pPr>
      <w:r>
        <w:rPr>
          <w:rFonts w:ascii="Georgia" w:hAnsi="Georgia" w:cs="Arial"/>
        </w:rPr>
        <w:lastRenderedPageBreak/>
        <w:t>Studielederen orienterede kort om, hvordan udarbejdelsen af den ”digitale eksamensform” i prøven Odontologisk Klinik</w:t>
      </w:r>
      <w:r w:rsidR="00B25488">
        <w:rPr>
          <w:rFonts w:ascii="Georgia" w:hAnsi="Georgia" w:cs="Arial"/>
        </w:rPr>
        <w:t xml:space="preserve"> er foregået. På næste møde vil studienævnet få præsenteret eksamensformen samt læringsmålene for udprøvningen af ”Odontologisk Klinik”, med indstilling til godkende</w:t>
      </w:r>
      <w:r w:rsidR="00B25488">
        <w:rPr>
          <w:rFonts w:ascii="Georgia" w:hAnsi="Georgia" w:cs="Arial"/>
        </w:rPr>
        <w:t>l</w:t>
      </w:r>
      <w:r w:rsidR="00B25488">
        <w:rPr>
          <w:rFonts w:ascii="Georgia" w:hAnsi="Georgia" w:cs="Arial"/>
        </w:rPr>
        <w:t xml:space="preserve">se/kommentarer hertil. </w:t>
      </w:r>
    </w:p>
    <w:p w:rsidR="00B25488" w:rsidRDefault="00B25488" w:rsidP="00D364F0">
      <w:pPr>
        <w:pStyle w:val="Listeafsnit"/>
        <w:rPr>
          <w:rFonts w:ascii="Georgia" w:hAnsi="Georgia" w:cs="Arial"/>
        </w:rPr>
      </w:pPr>
    </w:p>
    <w:p w:rsidR="00B25488" w:rsidRPr="001B47B9" w:rsidRDefault="00B25488" w:rsidP="00D364F0">
      <w:pPr>
        <w:pStyle w:val="Listeafsnit"/>
        <w:rPr>
          <w:rFonts w:ascii="Georgia" w:hAnsi="Georgia" w:cs="Arial"/>
        </w:rPr>
      </w:pPr>
      <w:r>
        <w:rPr>
          <w:rFonts w:ascii="Georgia" w:hAnsi="Georgia" w:cs="Arial"/>
        </w:rPr>
        <w:t>Studienævnet udtrykte bekymring for processen forud for beslutningen og studienævnets rolle</w:t>
      </w:r>
      <w:r w:rsidR="00D71D3C">
        <w:rPr>
          <w:rFonts w:ascii="Georgia" w:hAnsi="Georgia" w:cs="Arial"/>
        </w:rPr>
        <w:t>/</w:t>
      </w:r>
      <w:r>
        <w:rPr>
          <w:rFonts w:ascii="Georgia" w:hAnsi="Georgia" w:cs="Arial"/>
        </w:rPr>
        <w:t xml:space="preserve"> manglende rolle heri.</w:t>
      </w:r>
    </w:p>
    <w:p w:rsidR="001B47B9" w:rsidRDefault="001B47B9" w:rsidP="001B47B9">
      <w:pPr>
        <w:ind w:left="360"/>
        <w:rPr>
          <w:rFonts w:cs="Arial"/>
        </w:rPr>
      </w:pPr>
    </w:p>
    <w:p w:rsidR="00F4106F" w:rsidRDefault="00F4106F" w:rsidP="00E904B8">
      <w:pPr>
        <w:rPr>
          <w:sz w:val="22"/>
          <w:szCs w:val="22"/>
        </w:rPr>
      </w:pPr>
    </w:p>
    <w:p w:rsidR="00056769" w:rsidRDefault="00056769" w:rsidP="00056769">
      <w:pPr>
        <w:rPr>
          <w:sz w:val="22"/>
          <w:szCs w:val="22"/>
        </w:rPr>
      </w:pPr>
    </w:p>
    <w:p w:rsidR="00056769" w:rsidRDefault="00056769" w:rsidP="00056769">
      <w:pPr>
        <w:rPr>
          <w:sz w:val="22"/>
          <w:szCs w:val="22"/>
        </w:rPr>
      </w:pPr>
    </w:p>
    <w:p w:rsidR="00E904B8" w:rsidRPr="00056769" w:rsidRDefault="00056769" w:rsidP="00056769">
      <w:r w:rsidRPr="00056769">
        <w:t>Mødet sluttede kl. 15</w:t>
      </w:r>
      <w:r w:rsidR="00390049">
        <w:t>.45</w:t>
      </w:r>
    </w:p>
    <w:p w:rsidR="00031F44" w:rsidRPr="00056769" w:rsidRDefault="00031F44" w:rsidP="00056769">
      <w:r w:rsidRPr="00056769">
        <w:t>EK/</w:t>
      </w:r>
      <w:r w:rsidR="00B25488">
        <w:t>LLS</w:t>
      </w:r>
    </w:p>
    <w:p w:rsidR="00E904B8" w:rsidRDefault="00E904B8" w:rsidP="00E904B8">
      <w:pPr>
        <w:pStyle w:val="Listeafsnit"/>
      </w:pPr>
    </w:p>
    <w:p w:rsidR="00BA0046" w:rsidRPr="00E904B8" w:rsidRDefault="00BA0046" w:rsidP="00E904B8">
      <w:pPr>
        <w:pStyle w:val="Indholdsfortegnelse1"/>
      </w:pPr>
    </w:p>
    <w:sectPr w:rsidR="00BA0046" w:rsidRPr="00E904B8" w:rsidSect="00E0382F">
      <w:headerReference w:type="default" r:id="rId9"/>
      <w:footerReference w:type="default" r:id="rId10"/>
      <w:headerReference w:type="first" r:id="rId11"/>
      <w:footerReference w:type="first" r:id="rId12"/>
      <w:endnotePr>
        <w:numFmt w:val="decimal"/>
      </w:endnotePr>
      <w:pgSz w:w="11907" w:h="16840" w:code="9"/>
      <w:pgMar w:top="2472" w:right="2835" w:bottom="1985" w:left="1134" w:header="567" w:footer="32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3E2D" w:rsidRDefault="00833E2D">
      <w:r>
        <w:separator/>
      </w:r>
    </w:p>
  </w:endnote>
  <w:endnote w:type="continuationSeparator" w:id="0">
    <w:p w:rsidR="00833E2D" w:rsidRDefault="00833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  <w:embedRegular r:id="rId1" w:fontKey="{D6D00778-AB26-4A44-99D4-8A454A57B583}"/>
    <w:embedBold r:id="rId2" w:fontKey="{F8388F4E-960E-4087-8300-ECAD87079472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3" w:fontKey="{AA6E2115-A471-4DAF-82B6-E47BB1AB8A97}"/>
    <w:embedBold r:id="rId4" w:fontKey="{C6182E56-57DF-4B24-87F2-691171998B36}"/>
    <w:embedItalic r:id="rId5" w:fontKey="{61BF5F50-CAFD-43A2-BF12-69634E2E0713}"/>
    <w:embedBoldItalic r:id="rId6" w:fontKey="{66B9F07B-765D-4B64-B3C9-C257B1CCC986}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U Passata">
    <w:panose1 w:val="020B0503030502030804"/>
    <w:charset w:val="00"/>
    <w:family w:val="swiss"/>
    <w:pitch w:val="variable"/>
    <w:sig w:usb0="A00000AF" w:usb1="5000204A" w:usb2="00000000" w:usb3="00000000" w:csb0="0000009B" w:csb1="00000000"/>
    <w:embedRegular r:id="rId7" w:fontKey="{180594B3-D7B1-40E6-B8BF-7FAC3C0E30B0}"/>
    <w:embedBold r:id="rId8" w:fontKey="{0B3DA57A-FADC-462F-A8CD-D77BF02C6345}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9" w:fontKey="{F33C277F-1496-4A2F-ACA0-C1161D063E89}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  <w:embedRegular r:id="rId10" w:fontKey="{38AAD984-50E5-4854-B2FA-DD39B7F922D0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  <w:embedRegular r:id="rId11" w:fontKey="{36F1FFA6-AEF5-4C1A-B3BF-32871CE871EF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E27" w:rsidRDefault="00036650">
    <w:pPr>
      <w:pStyle w:val="Sidefod"/>
    </w:pPr>
    <w:r>
      <w:tab/>
    </w:r>
    <w:r>
      <w:tab/>
    </w:r>
    <w:r>
      <w:tab/>
    </w:r>
    <w:r w:rsidRPr="00336DC5">
      <w:rPr>
        <w:vanish/>
      </w:rPr>
      <w:fldChar w:fldCharType="begin"/>
    </w:r>
    <w:r w:rsidRPr="00336DC5">
      <w:rPr>
        <w:vanish/>
      </w:rPr>
      <w:instrText>page</w:instrText>
    </w:r>
    <w:r w:rsidRPr="00336DC5">
      <w:rPr>
        <w:vanish/>
      </w:rPr>
      <w:fldChar w:fldCharType="separate"/>
    </w:r>
    <w:r w:rsidR="006A6CE3">
      <w:rPr>
        <w:noProof/>
        <w:vanish/>
      </w:rPr>
      <w:t>3</w:t>
    </w:r>
    <w:r w:rsidRPr="00336DC5">
      <w:rPr>
        <w:vanish/>
      </w:rPr>
      <w:fldChar w:fldCharType="end"/>
    </w:r>
    <w:r w:rsidRPr="00336DC5">
      <w:rPr>
        <w:vanish/>
      </w:rPr>
      <w:t>/</w:t>
    </w:r>
    <w:r w:rsidRPr="00336DC5">
      <w:rPr>
        <w:vanish/>
      </w:rPr>
      <w:fldChar w:fldCharType="begin"/>
    </w:r>
    <w:r w:rsidRPr="00336DC5">
      <w:rPr>
        <w:vanish/>
      </w:rPr>
      <w:instrText>numpages</w:instrText>
    </w:r>
    <w:r w:rsidRPr="00336DC5">
      <w:rPr>
        <w:vanish/>
      </w:rPr>
      <w:fldChar w:fldCharType="separate"/>
    </w:r>
    <w:r w:rsidR="006A6CE3">
      <w:rPr>
        <w:noProof/>
        <w:vanish/>
      </w:rPr>
      <w:t>4</w:t>
    </w:r>
    <w:r w:rsidRPr="00336DC5">
      <w:rPr>
        <w:vanish/>
      </w:rPr>
      <w:fldChar w:fldCharType="end"/>
    </w:r>
    <w:r w:rsidRPr="00336DC5">
      <w:rPr>
        <w:vanish/>
      </w:rPr>
      <w:t>/</w:t>
    </w:r>
    <w:r w:rsidRPr="00336DC5">
      <w:rPr>
        <w:vanish/>
      </w:rPr>
      <w:fldChar w:fldCharType="begin"/>
    </w:r>
    <w:r w:rsidRPr="00336DC5">
      <w:rPr>
        <w:vanish/>
      </w:rPr>
      <w:instrText>sectionpages</w:instrText>
    </w:r>
    <w:r w:rsidRPr="00336DC5">
      <w:rPr>
        <w:vanish/>
      </w:rPr>
      <w:fldChar w:fldCharType="separate"/>
    </w:r>
    <w:r w:rsidR="006A6CE3">
      <w:rPr>
        <w:noProof/>
        <w:vanish/>
      </w:rPr>
      <w:t>4</w:t>
    </w:r>
    <w:r w:rsidRPr="00336DC5">
      <w:rPr>
        <w:vanish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BB0" w:rsidRDefault="00EC0BB0" w:rsidP="00EC0BB0"/>
  <w:p w:rsidR="00EC0BB0" w:rsidRDefault="00EC0BB0" w:rsidP="00EC0BB0"/>
  <w:tbl>
    <w:tblPr>
      <w:tblW w:w="484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30"/>
      <w:gridCol w:w="2405"/>
      <w:gridCol w:w="2405"/>
    </w:tblGrid>
    <w:tr w:rsidR="00FC0C8E" w:rsidRPr="007902F2" w:rsidTr="00E904B8">
      <w:tc>
        <w:tcPr>
          <w:tcW w:w="20" w:type="dxa"/>
        </w:tcPr>
        <w:p w:rsidR="00FC0C8E" w:rsidRPr="00644D35" w:rsidRDefault="00FC0C8E" w:rsidP="00B36C68">
          <w:pPr>
            <w:pStyle w:val="Template-Companyname"/>
            <w:rPr>
              <w:lang w:val="en-GB"/>
            </w:rPr>
          </w:pPr>
          <w:bookmarkStart w:id="30" w:name="bmkSecundaryLogo"/>
          <w:bookmarkEnd w:id="30"/>
        </w:p>
      </w:tc>
      <w:tc>
        <w:tcPr>
          <w:tcW w:w="2410" w:type="dxa"/>
        </w:tcPr>
        <w:p w:rsidR="00FC0C8E" w:rsidRPr="00E904B8" w:rsidRDefault="00E904B8" w:rsidP="00D2389C">
          <w:pPr>
            <w:pStyle w:val="Template-Companyname"/>
          </w:pPr>
          <w:bookmarkStart w:id="31" w:name="SD_OFF_Name"/>
          <w:bookmarkStart w:id="32" w:name="HIF_SD_OFF_Name"/>
          <w:r w:rsidRPr="00E904B8">
            <w:t>Health</w:t>
          </w:r>
          <w:bookmarkEnd w:id="31"/>
        </w:p>
        <w:p w:rsidR="00FC0C8E" w:rsidRPr="00E904B8" w:rsidRDefault="00E904B8" w:rsidP="00F02B14">
          <w:pPr>
            <w:pStyle w:val="Template-Address"/>
          </w:pPr>
          <w:bookmarkStart w:id="33" w:name="SD_LAN_AU"/>
          <w:bookmarkEnd w:id="32"/>
          <w:r w:rsidRPr="00E904B8">
            <w:t>Aarhus Universitet</w:t>
          </w:r>
          <w:bookmarkEnd w:id="33"/>
        </w:p>
        <w:p w:rsidR="00E904B8" w:rsidRPr="00E904B8" w:rsidRDefault="00E904B8" w:rsidP="00B36C68">
          <w:pPr>
            <w:pStyle w:val="Template-Address"/>
          </w:pPr>
          <w:bookmarkStart w:id="34" w:name="SD_OFF_OfficeID"/>
          <w:r w:rsidRPr="00E904B8">
            <w:t>Vennelyst Boulevard 9</w:t>
          </w:r>
        </w:p>
        <w:p w:rsidR="00FC0C8E" w:rsidRPr="00644D35" w:rsidRDefault="00E904B8" w:rsidP="00B36C68">
          <w:pPr>
            <w:pStyle w:val="Template-Address"/>
            <w:rPr>
              <w:lang w:val="en-GB"/>
            </w:rPr>
          </w:pPr>
          <w:r>
            <w:rPr>
              <w:lang w:val="en-GB"/>
            </w:rPr>
            <w:t>8000 Aarhus C</w:t>
          </w:r>
          <w:bookmarkEnd w:id="34"/>
        </w:p>
      </w:tc>
      <w:tc>
        <w:tcPr>
          <w:tcW w:w="2410" w:type="dxa"/>
        </w:tcPr>
        <w:p w:rsidR="00FC0C8E" w:rsidRPr="00E904B8" w:rsidRDefault="00E904B8" w:rsidP="00CB6EA8">
          <w:pPr>
            <w:pStyle w:val="Template-Address"/>
            <w:rPr>
              <w:lang w:val="en-GB"/>
            </w:rPr>
          </w:pPr>
          <w:bookmarkStart w:id="35" w:name="SD_LAN_Tel"/>
          <w:bookmarkStart w:id="36" w:name="HIF_SD_OFF_Phone"/>
          <w:r w:rsidRPr="00E904B8">
            <w:rPr>
              <w:lang w:val="en-GB"/>
            </w:rPr>
            <w:t>Tlf.:</w:t>
          </w:r>
          <w:bookmarkEnd w:id="35"/>
          <w:r w:rsidR="00FC0C8E" w:rsidRPr="00E904B8">
            <w:rPr>
              <w:lang w:val="en-GB"/>
            </w:rPr>
            <w:t xml:space="preserve"> </w:t>
          </w:r>
          <w:bookmarkStart w:id="37" w:name="SD_OFF_Phone"/>
          <w:r w:rsidRPr="00E904B8">
            <w:rPr>
              <w:lang w:val="en-GB"/>
            </w:rPr>
            <w:t>87150000</w:t>
          </w:r>
          <w:bookmarkEnd w:id="37"/>
        </w:p>
        <w:p w:rsidR="00FC0C8E" w:rsidRPr="00E904B8" w:rsidRDefault="00E904B8" w:rsidP="00CB6EA8">
          <w:pPr>
            <w:pStyle w:val="Template-Address"/>
            <w:rPr>
              <w:lang w:val="en-GB"/>
            </w:rPr>
          </w:pPr>
          <w:bookmarkStart w:id="38" w:name="SD_LAN_Fax"/>
          <w:bookmarkStart w:id="39" w:name="HIF_SD_OFF_Fax"/>
          <w:bookmarkEnd w:id="36"/>
          <w:r w:rsidRPr="00E904B8">
            <w:rPr>
              <w:lang w:val="en-GB"/>
            </w:rPr>
            <w:t>Fax:</w:t>
          </w:r>
          <w:bookmarkEnd w:id="38"/>
          <w:r w:rsidR="00FC0C8E" w:rsidRPr="00E904B8">
            <w:rPr>
              <w:lang w:val="en-GB"/>
            </w:rPr>
            <w:t xml:space="preserve"> </w:t>
          </w:r>
          <w:bookmarkStart w:id="40" w:name="SD_OFF_Fax"/>
          <w:r w:rsidRPr="00E904B8">
            <w:rPr>
              <w:lang w:val="en-GB"/>
            </w:rPr>
            <w:t>86128316</w:t>
          </w:r>
          <w:bookmarkEnd w:id="40"/>
        </w:p>
        <w:p w:rsidR="00FC0C8E" w:rsidRPr="00E904B8" w:rsidRDefault="00FC0C8E" w:rsidP="00CB6EA8">
          <w:pPr>
            <w:pStyle w:val="Template-Address"/>
            <w:rPr>
              <w:lang w:val="en-GB"/>
            </w:rPr>
          </w:pPr>
          <w:bookmarkStart w:id="41" w:name="HIF_SD_OFF_Email"/>
          <w:bookmarkEnd w:id="39"/>
          <w:r w:rsidRPr="00E904B8">
            <w:rPr>
              <w:lang w:val="en-GB"/>
            </w:rPr>
            <w:t xml:space="preserve">E-mail: </w:t>
          </w:r>
          <w:bookmarkStart w:id="42" w:name="SD_OFF_Email"/>
          <w:r w:rsidR="00E904B8" w:rsidRPr="00E904B8">
            <w:rPr>
              <w:lang w:val="en-GB"/>
            </w:rPr>
            <w:t>sun@au.dk</w:t>
          </w:r>
          <w:bookmarkEnd w:id="42"/>
        </w:p>
        <w:p w:rsidR="00FC0C8E" w:rsidRPr="00644D35" w:rsidRDefault="00FC0C8E" w:rsidP="00CB6EA8">
          <w:pPr>
            <w:pStyle w:val="Template-Address"/>
            <w:rPr>
              <w:lang w:val="en-GB"/>
            </w:rPr>
          </w:pPr>
          <w:bookmarkStart w:id="43" w:name="SD_OFF_OfficeWww"/>
          <w:bookmarkEnd w:id="41"/>
          <w:bookmarkEnd w:id="43"/>
        </w:p>
      </w:tc>
    </w:tr>
  </w:tbl>
  <w:p w:rsidR="00EC0BB0" w:rsidRPr="006C3A1B" w:rsidRDefault="00EC0BB0" w:rsidP="00EC0BB0">
    <w:pPr>
      <w:pStyle w:val="Sidefod"/>
      <w:rPr>
        <w:lang w:val="en-GB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3E2D" w:rsidRDefault="00833E2D">
      <w:r>
        <w:separator/>
      </w:r>
    </w:p>
  </w:footnote>
  <w:footnote w:type="continuationSeparator" w:id="0">
    <w:p w:rsidR="00833E2D" w:rsidRDefault="00833E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C68" w:rsidRDefault="002F6A87" w:rsidP="00B36C68">
    <w:pPr>
      <w:pStyle w:val="Sidehoved"/>
    </w:pPr>
    <w:r>
      <w:rPr>
        <w:noProof/>
      </w:rPr>
      <mc:AlternateContent>
        <mc:Choice Requires="wpc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page">
                <wp:posOffset>720090</wp:posOffset>
              </wp:positionH>
              <wp:positionV relativeFrom="page">
                <wp:posOffset>360045</wp:posOffset>
              </wp:positionV>
              <wp:extent cx="609600" cy="304800"/>
              <wp:effectExtent l="5715" t="7620" r="3810" b="1905"/>
              <wp:wrapNone/>
              <wp:docPr id="32" name="LogoCanvasHide0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>
                      <a:ln>
                        <a:noFill/>
                      </a:ln>
                    </wpc:whole>
                    <wps:wsp>
                      <wps:cNvPr id="7" name="Freeform 34"/>
                      <wps:cNvSpPr>
                        <a:spLocks/>
                      </wps:cNvSpPr>
                      <wps:spPr bwMode="auto">
                        <a:xfrm>
                          <a:off x="304800" y="152400"/>
                          <a:ext cx="304800" cy="152400"/>
                        </a:xfrm>
                        <a:custGeom>
                          <a:avLst/>
                          <a:gdLst>
                            <a:gd name="T0" fmla="*/ 8139 w 8160"/>
                            <a:gd name="T1" fmla="*/ 416 h 4080"/>
                            <a:gd name="T2" fmla="*/ 8033 w 8160"/>
                            <a:gd name="T3" fmla="*/ 1019 h 4080"/>
                            <a:gd name="T4" fmla="*/ 7841 w 8160"/>
                            <a:gd name="T5" fmla="*/ 1587 h 4080"/>
                            <a:gd name="T6" fmla="*/ 7571 w 8160"/>
                            <a:gd name="T7" fmla="*/ 2114 h 4080"/>
                            <a:gd name="T8" fmla="*/ 7231 w 8160"/>
                            <a:gd name="T9" fmla="*/ 2594 h 4080"/>
                            <a:gd name="T10" fmla="*/ 6827 w 8160"/>
                            <a:gd name="T11" fmla="*/ 3019 h 4080"/>
                            <a:gd name="T12" fmla="*/ 6365 w 8160"/>
                            <a:gd name="T13" fmla="*/ 3382 h 4080"/>
                            <a:gd name="T14" fmla="*/ 5853 w 8160"/>
                            <a:gd name="T15" fmla="*/ 3677 h 4080"/>
                            <a:gd name="T16" fmla="*/ 5297 w 8160"/>
                            <a:gd name="T17" fmla="*/ 3896 h 4080"/>
                            <a:gd name="T18" fmla="*/ 4703 w 8160"/>
                            <a:gd name="T19" fmla="*/ 4033 h 4080"/>
                            <a:gd name="T20" fmla="*/ 4080 w 8160"/>
                            <a:gd name="T21" fmla="*/ 4080 h 4080"/>
                            <a:gd name="T22" fmla="*/ 3460 w 8160"/>
                            <a:gd name="T23" fmla="*/ 4033 h 4080"/>
                            <a:gd name="T24" fmla="*/ 2868 w 8160"/>
                            <a:gd name="T25" fmla="*/ 3896 h 4080"/>
                            <a:gd name="T26" fmla="*/ 2313 w 8160"/>
                            <a:gd name="T27" fmla="*/ 3677 h 4080"/>
                            <a:gd name="T28" fmla="*/ 1800 w 8160"/>
                            <a:gd name="T29" fmla="*/ 3382 h 4080"/>
                            <a:gd name="T30" fmla="*/ 1338 w 8160"/>
                            <a:gd name="T31" fmla="*/ 3019 h 4080"/>
                            <a:gd name="T32" fmla="*/ 933 w 8160"/>
                            <a:gd name="T33" fmla="*/ 2594 h 4080"/>
                            <a:gd name="T34" fmla="*/ 592 w 8160"/>
                            <a:gd name="T35" fmla="*/ 2114 h 4080"/>
                            <a:gd name="T36" fmla="*/ 321 w 8160"/>
                            <a:gd name="T37" fmla="*/ 1587 h 4080"/>
                            <a:gd name="T38" fmla="*/ 129 w 8160"/>
                            <a:gd name="T39" fmla="*/ 1019 h 4080"/>
                            <a:gd name="T40" fmla="*/ 21 w 8160"/>
                            <a:gd name="T41" fmla="*/ 416 h 4080"/>
                            <a:gd name="T42" fmla="*/ 2040 w 8160"/>
                            <a:gd name="T43" fmla="*/ 0 h 4080"/>
                            <a:gd name="T44" fmla="*/ 2064 w 8160"/>
                            <a:gd name="T45" fmla="*/ 309 h 4080"/>
                            <a:gd name="T46" fmla="*/ 2133 w 8160"/>
                            <a:gd name="T47" fmla="*/ 604 h 4080"/>
                            <a:gd name="T48" fmla="*/ 2243 w 8160"/>
                            <a:gd name="T49" fmla="*/ 881 h 4080"/>
                            <a:gd name="T50" fmla="*/ 2391 w 8160"/>
                            <a:gd name="T51" fmla="*/ 1137 h 4080"/>
                            <a:gd name="T52" fmla="*/ 2572 w 8160"/>
                            <a:gd name="T53" fmla="*/ 1369 h 4080"/>
                            <a:gd name="T54" fmla="*/ 2786 w 8160"/>
                            <a:gd name="T55" fmla="*/ 1572 h 4080"/>
                            <a:gd name="T56" fmla="*/ 3025 w 8160"/>
                            <a:gd name="T57" fmla="*/ 1743 h 4080"/>
                            <a:gd name="T58" fmla="*/ 3290 w 8160"/>
                            <a:gd name="T59" fmla="*/ 1879 h 4080"/>
                            <a:gd name="T60" fmla="*/ 3573 w 8160"/>
                            <a:gd name="T61" fmla="*/ 1976 h 4080"/>
                            <a:gd name="T62" fmla="*/ 3873 w 8160"/>
                            <a:gd name="T63" fmla="*/ 2030 h 4080"/>
                            <a:gd name="T64" fmla="*/ 4186 w 8160"/>
                            <a:gd name="T65" fmla="*/ 2037 h 4080"/>
                            <a:gd name="T66" fmla="*/ 4492 w 8160"/>
                            <a:gd name="T67" fmla="*/ 1998 h 4080"/>
                            <a:gd name="T68" fmla="*/ 4784 w 8160"/>
                            <a:gd name="T69" fmla="*/ 1916 h 4080"/>
                            <a:gd name="T70" fmla="*/ 5054 w 8160"/>
                            <a:gd name="T71" fmla="*/ 1792 h 4080"/>
                            <a:gd name="T72" fmla="*/ 5303 w 8160"/>
                            <a:gd name="T73" fmla="*/ 1632 h 4080"/>
                            <a:gd name="T74" fmla="*/ 5524 w 8160"/>
                            <a:gd name="T75" fmla="*/ 1439 h 4080"/>
                            <a:gd name="T76" fmla="*/ 5716 w 8160"/>
                            <a:gd name="T77" fmla="*/ 1217 h 4080"/>
                            <a:gd name="T78" fmla="*/ 5875 w 8160"/>
                            <a:gd name="T79" fmla="*/ 969 h 4080"/>
                            <a:gd name="T80" fmla="*/ 5997 w 8160"/>
                            <a:gd name="T81" fmla="*/ 699 h 4080"/>
                            <a:gd name="T82" fmla="*/ 6079 w 8160"/>
                            <a:gd name="T83" fmla="*/ 409 h 4080"/>
                            <a:gd name="T84" fmla="*/ 6118 w 8160"/>
                            <a:gd name="T85" fmla="*/ 104 h 408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</a:cxnLst>
                          <a:rect l="0" t="0" r="r" b="b"/>
                          <a:pathLst>
                            <a:path w="8160" h="4080">
                              <a:moveTo>
                                <a:pt x="8160" y="0"/>
                              </a:moveTo>
                              <a:lnTo>
                                <a:pt x="8155" y="209"/>
                              </a:lnTo>
                              <a:lnTo>
                                <a:pt x="8139" y="416"/>
                              </a:lnTo>
                              <a:lnTo>
                                <a:pt x="8113" y="620"/>
                              </a:lnTo>
                              <a:lnTo>
                                <a:pt x="8077" y="821"/>
                              </a:lnTo>
                              <a:lnTo>
                                <a:pt x="8033" y="1019"/>
                              </a:lnTo>
                              <a:lnTo>
                                <a:pt x="7977" y="1212"/>
                              </a:lnTo>
                              <a:lnTo>
                                <a:pt x="7913" y="1401"/>
                              </a:lnTo>
                              <a:lnTo>
                                <a:pt x="7841" y="1587"/>
                              </a:lnTo>
                              <a:lnTo>
                                <a:pt x="7759" y="1768"/>
                              </a:lnTo>
                              <a:lnTo>
                                <a:pt x="7669" y="1943"/>
                              </a:lnTo>
                              <a:lnTo>
                                <a:pt x="7571" y="2114"/>
                              </a:lnTo>
                              <a:lnTo>
                                <a:pt x="7465" y="2280"/>
                              </a:lnTo>
                              <a:lnTo>
                                <a:pt x="7352" y="2440"/>
                              </a:lnTo>
                              <a:lnTo>
                                <a:pt x="7231" y="2594"/>
                              </a:lnTo>
                              <a:lnTo>
                                <a:pt x="7103" y="2742"/>
                              </a:lnTo>
                              <a:lnTo>
                                <a:pt x="6968" y="2884"/>
                              </a:lnTo>
                              <a:lnTo>
                                <a:pt x="6827" y="3019"/>
                              </a:lnTo>
                              <a:lnTo>
                                <a:pt x="6679" y="3148"/>
                              </a:lnTo>
                              <a:lnTo>
                                <a:pt x="6525" y="3268"/>
                              </a:lnTo>
                              <a:lnTo>
                                <a:pt x="6365" y="3382"/>
                              </a:lnTo>
                              <a:lnTo>
                                <a:pt x="6200" y="3488"/>
                              </a:lnTo>
                              <a:lnTo>
                                <a:pt x="6028" y="3586"/>
                              </a:lnTo>
                              <a:lnTo>
                                <a:pt x="5853" y="3677"/>
                              </a:lnTo>
                              <a:lnTo>
                                <a:pt x="5671" y="3759"/>
                              </a:lnTo>
                              <a:lnTo>
                                <a:pt x="5487" y="3832"/>
                              </a:lnTo>
                              <a:lnTo>
                                <a:pt x="5297" y="3896"/>
                              </a:lnTo>
                              <a:lnTo>
                                <a:pt x="5103" y="3951"/>
                              </a:lnTo>
                              <a:lnTo>
                                <a:pt x="4905" y="3997"/>
                              </a:lnTo>
                              <a:lnTo>
                                <a:pt x="4703" y="4033"/>
                              </a:lnTo>
                              <a:lnTo>
                                <a:pt x="4499" y="4059"/>
                              </a:lnTo>
                              <a:lnTo>
                                <a:pt x="4291" y="4075"/>
                              </a:lnTo>
                              <a:lnTo>
                                <a:pt x="4080" y="4080"/>
                              </a:lnTo>
                              <a:lnTo>
                                <a:pt x="3871" y="4075"/>
                              </a:lnTo>
                              <a:lnTo>
                                <a:pt x="3664" y="4059"/>
                              </a:lnTo>
                              <a:lnTo>
                                <a:pt x="3460" y="4033"/>
                              </a:lnTo>
                              <a:lnTo>
                                <a:pt x="3259" y="3997"/>
                              </a:lnTo>
                              <a:lnTo>
                                <a:pt x="3062" y="3951"/>
                              </a:lnTo>
                              <a:lnTo>
                                <a:pt x="2868" y="3896"/>
                              </a:lnTo>
                              <a:lnTo>
                                <a:pt x="2679" y="3832"/>
                              </a:lnTo>
                              <a:lnTo>
                                <a:pt x="2494" y="3759"/>
                              </a:lnTo>
                              <a:lnTo>
                                <a:pt x="2313" y="3677"/>
                              </a:lnTo>
                              <a:lnTo>
                                <a:pt x="2137" y="3586"/>
                              </a:lnTo>
                              <a:lnTo>
                                <a:pt x="1967" y="3488"/>
                              </a:lnTo>
                              <a:lnTo>
                                <a:pt x="1800" y="3382"/>
                              </a:lnTo>
                              <a:lnTo>
                                <a:pt x="1640" y="3268"/>
                              </a:lnTo>
                              <a:lnTo>
                                <a:pt x="1486" y="3148"/>
                              </a:lnTo>
                              <a:lnTo>
                                <a:pt x="1338" y="3019"/>
                              </a:lnTo>
                              <a:lnTo>
                                <a:pt x="1196" y="2884"/>
                              </a:lnTo>
                              <a:lnTo>
                                <a:pt x="1061" y="2742"/>
                              </a:lnTo>
                              <a:lnTo>
                                <a:pt x="933" y="2594"/>
                              </a:lnTo>
                              <a:lnTo>
                                <a:pt x="812" y="2440"/>
                              </a:lnTo>
                              <a:lnTo>
                                <a:pt x="698" y="2280"/>
                              </a:lnTo>
                              <a:lnTo>
                                <a:pt x="592" y="2114"/>
                              </a:lnTo>
                              <a:lnTo>
                                <a:pt x="493" y="1943"/>
                              </a:lnTo>
                              <a:lnTo>
                                <a:pt x="403" y="1768"/>
                              </a:lnTo>
                              <a:lnTo>
                                <a:pt x="321" y="1587"/>
                              </a:lnTo>
                              <a:lnTo>
                                <a:pt x="248" y="1401"/>
                              </a:lnTo>
                              <a:lnTo>
                                <a:pt x="184" y="1212"/>
                              </a:lnTo>
                              <a:lnTo>
                                <a:pt x="129" y="1019"/>
                              </a:lnTo>
                              <a:lnTo>
                                <a:pt x="83" y="821"/>
                              </a:lnTo>
                              <a:lnTo>
                                <a:pt x="47" y="620"/>
                              </a:lnTo>
                              <a:lnTo>
                                <a:pt x="21" y="416"/>
                              </a:lnTo>
                              <a:lnTo>
                                <a:pt x="5" y="209"/>
                              </a:lnTo>
                              <a:lnTo>
                                <a:pt x="0" y="0"/>
                              </a:lnTo>
                              <a:lnTo>
                                <a:pt x="2040" y="0"/>
                              </a:lnTo>
                              <a:lnTo>
                                <a:pt x="2043" y="104"/>
                              </a:lnTo>
                              <a:lnTo>
                                <a:pt x="2051" y="207"/>
                              </a:lnTo>
                              <a:lnTo>
                                <a:pt x="2064" y="309"/>
                              </a:lnTo>
                              <a:lnTo>
                                <a:pt x="2082" y="409"/>
                              </a:lnTo>
                              <a:lnTo>
                                <a:pt x="2105" y="507"/>
                              </a:lnTo>
                              <a:lnTo>
                                <a:pt x="2133" y="604"/>
                              </a:lnTo>
                              <a:lnTo>
                                <a:pt x="2164" y="699"/>
                              </a:lnTo>
                              <a:lnTo>
                                <a:pt x="2201" y="791"/>
                              </a:lnTo>
                              <a:lnTo>
                                <a:pt x="2243" y="881"/>
                              </a:lnTo>
                              <a:lnTo>
                                <a:pt x="2288" y="969"/>
                              </a:lnTo>
                              <a:lnTo>
                                <a:pt x="2337" y="1055"/>
                              </a:lnTo>
                              <a:lnTo>
                                <a:pt x="2391" y="1137"/>
                              </a:lnTo>
                              <a:lnTo>
                                <a:pt x="2448" y="1217"/>
                              </a:lnTo>
                              <a:lnTo>
                                <a:pt x="2508" y="1294"/>
                              </a:lnTo>
                              <a:lnTo>
                                <a:pt x="2572" y="1369"/>
                              </a:lnTo>
                              <a:lnTo>
                                <a:pt x="2641" y="1439"/>
                              </a:lnTo>
                              <a:lnTo>
                                <a:pt x="2711" y="1508"/>
                              </a:lnTo>
                              <a:lnTo>
                                <a:pt x="2786" y="1572"/>
                              </a:lnTo>
                              <a:lnTo>
                                <a:pt x="2863" y="1632"/>
                              </a:lnTo>
                              <a:lnTo>
                                <a:pt x="2943" y="1689"/>
                              </a:lnTo>
                              <a:lnTo>
                                <a:pt x="3025" y="1743"/>
                              </a:lnTo>
                              <a:lnTo>
                                <a:pt x="3111" y="1792"/>
                              </a:lnTo>
                              <a:lnTo>
                                <a:pt x="3199" y="1838"/>
                              </a:lnTo>
                              <a:lnTo>
                                <a:pt x="3290" y="1879"/>
                              </a:lnTo>
                              <a:lnTo>
                                <a:pt x="3381" y="1916"/>
                              </a:lnTo>
                              <a:lnTo>
                                <a:pt x="3476" y="1948"/>
                              </a:lnTo>
                              <a:lnTo>
                                <a:pt x="3573" y="1976"/>
                              </a:lnTo>
                              <a:lnTo>
                                <a:pt x="3671" y="1998"/>
                              </a:lnTo>
                              <a:lnTo>
                                <a:pt x="3771" y="2017"/>
                              </a:lnTo>
                              <a:lnTo>
                                <a:pt x="3873" y="2030"/>
                              </a:lnTo>
                              <a:lnTo>
                                <a:pt x="3976" y="2037"/>
                              </a:lnTo>
                              <a:lnTo>
                                <a:pt x="4080" y="2040"/>
                              </a:lnTo>
                              <a:lnTo>
                                <a:pt x="4186" y="2037"/>
                              </a:lnTo>
                              <a:lnTo>
                                <a:pt x="4289" y="2030"/>
                              </a:lnTo>
                              <a:lnTo>
                                <a:pt x="4392" y="2017"/>
                              </a:lnTo>
                              <a:lnTo>
                                <a:pt x="4492" y="1998"/>
                              </a:lnTo>
                              <a:lnTo>
                                <a:pt x="4591" y="1976"/>
                              </a:lnTo>
                              <a:lnTo>
                                <a:pt x="4688" y="1948"/>
                              </a:lnTo>
                              <a:lnTo>
                                <a:pt x="4784" y="1916"/>
                              </a:lnTo>
                              <a:lnTo>
                                <a:pt x="4876" y="1879"/>
                              </a:lnTo>
                              <a:lnTo>
                                <a:pt x="4966" y="1838"/>
                              </a:lnTo>
                              <a:lnTo>
                                <a:pt x="5054" y="1792"/>
                              </a:lnTo>
                              <a:lnTo>
                                <a:pt x="5140" y="1743"/>
                              </a:lnTo>
                              <a:lnTo>
                                <a:pt x="5222" y="1689"/>
                              </a:lnTo>
                              <a:lnTo>
                                <a:pt x="5303" y="1632"/>
                              </a:lnTo>
                              <a:lnTo>
                                <a:pt x="5379" y="1572"/>
                              </a:lnTo>
                              <a:lnTo>
                                <a:pt x="5454" y="1508"/>
                              </a:lnTo>
                              <a:lnTo>
                                <a:pt x="5524" y="1439"/>
                              </a:lnTo>
                              <a:lnTo>
                                <a:pt x="5592" y="1369"/>
                              </a:lnTo>
                              <a:lnTo>
                                <a:pt x="5656" y="1294"/>
                              </a:lnTo>
                              <a:lnTo>
                                <a:pt x="5716" y="1217"/>
                              </a:lnTo>
                              <a:lnTo>
                                <a:pt x="5773" y="1137"/>
                              </a:lnTo>
                              <a:lnTo>
                                <a:pt x="5826" y="1055"/>
                              </a:lnTo>
                              <a:lnTo>
                                <a:pt x="5875" y="969"/>
                              </a:lnTo>
                              <a:lnTo>
                                <a:pt x="5920" y="881"/>
                              </a:lnTo>
                              <a:lnTo>
                                <a:pt x="5961" y="791"/>
                              </a:lnTo>
                              <a:lnTo>
                                <a:pt x="5997" y="699"/>
                              </a:lnTo>
                              <a:lnTo>
                                <a:pt x="6029" y="604"/>
                              </a:lnTo>
                              <a:lnTo>
                                <a:pt x="6057" y="507"/>
                              </a:lnTo>
                              <a:lnTo>
                                <a:pt x="6079" y="409"/>
                              </a:lnTo>
                              <a:lnTo>
                                <a:pt x="6097" y="309"/>
                              </a:lnTo>
                              <a:lnTo>
                                <a:pt x="6110" y="207"/>
                              </a:lnTo>
                              <a:lnTo>
                                <a:pt x="6118" y="104"/>
                              </a:lnTo>
                              <a:lnTo>
                                <a:pt x="6120" y="0"/>
                              </a:lnTo>
                              <a:lnTo>
                                <a:pt x="816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3428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5"/>
                      <wps:cNvSpPr>
                        <a:spLocks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custGeom>
                          <a:avLst/>
                          <a:gdLst>
                            <a:gd name="T0" fmla="*/ 2878 w 8160"/>
                            <a:gd name="T1" fmla="*/ 8160 h 8160"/>
                            <a:gd name="T2" fmla="*/ 0 w 8160"/>
                            <a:gd name="T3" fmla="*/ 8160 h 8160"/>
                            <a:gd name="T4" fmla="*/ 8160 w 8160"/>
                            <a:gd name="T5" fmla="*/ 0 h 8160"/>
                            <a:gd name="T6" fmla="*/ 8160 w 8160"/>
                            <a:gd name="T7" fmla="*/ 2892 h 8160"/>
                            <a:gd name="T8" fmla="*/ 2878 w 8160"/>
                            <a:gd name="T9" fmla="*/ 8160 h 8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8160" h="8160">
                              <a:moveTo>
                                <a:pt x="2878" y="8160"/>
                              </a:moveTo>
                              <a:lnTo>
                                <a:pt x="0" y="8160"/>
                              </a:lnTo>
                              <a:lnTo>
                                <a:pt x="8160" y="0"/>
                              </a:lnTo>
                              <a:lnTo>
                                <a:pt x="8160" y="2892"/>
                              </a:lnTo>
                              <a:lnTo>
                                <a:pt x="2878" y="816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3428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c:wp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LogoCanvasHide01" o:spid="_x0000_s1026" editas="canvas" style="position:absolute;margin-left:56.7pt;margin-top:28.35pt;width:48pt;height:24pt;z-index:251661312;mso-position-horizontal-relative:page;mso-position-vertical-relative:page" coordsize="6096,30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7" type="#_x0000_t75" style="position:absolute;width:6096;height:3048;visibility:visible;mso-wrap-style:square">
                <v:fill o:detectmouseclick="t"/>
                <v:path o:connecttype="none"/>
              </v:shape>
              <v:shape id="Freeform 34" o:spid="_x0000_s1028" style="position:absolute;left:3048;top:1524;width:3048;height:1524;visibility:visible;mso-wrap-style:square;v-text-anchor:top" coordsize="8160,40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hm18EA&#10;AADaAAAADwAAAGRycy9kb3ducmV2LnhtbESP0YrCMBRE3xf8h3AF39ZU0VWqUYqwi/ggrPoB1+ba&#10;FpubmkStf28EwcdhZs4w82VranEj5yvLCgb9BARxbnXFhYLD/vd7CsIHZI21ZVLwIA/LRedrjqm2&#10;d/6n2y4UIkLYp6igDKFJpfR5SQZ93zbE0TtZZzBE6QqpHd4j3NRymCQ/0mDFcaHEhlYl5efd1SjI&#10;jvZydpvB8Zqss+F4NQp/xVYr1eu22QxEoDZ8wu/2WiuYwOtKvAFy8Q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DIZtfBAAAA2gAAAA8AAAAAAAAAAAAAAAAAmAIAAGRycy9kb3du&#10;cmV2LnhtbFBLBQYAAAAABAAEAPUAAACGAwAAAAA=&#10;" path="m8160,r-5,209l8139,416r-26,204l8077,821r-44,198l7977,1212r-64,189l7841,1587r-82,181l7669,1943r-98,171l7465,2280r-113,160l7231,2594r-128,148l6968,2884r-141,135l6679,3148r-154,120l6365,3382r-165,106l6028,3586r-175,91l5671,3759r-184,73l5297,3896r-194,55l4905,3997r-202,36l4499,4059r-208,16l4080,4080r-209,-5l3664,4059r-204,-26l3259,3997r-197,-46l2868,3896r-189,-64l2494,3759r-181,-82l2137,3586r-170,-98l1800,3382,1640,3268,1486,3148,1338,3019,1196,2884,1061,2742,933,2594,812,2440,698,2280,592,2114,493,1943,403,1768,321,1587,248,1401,184,1212,129,1019,83,821,47,620,21,416,5,209,,,2040,r3,104l2051,207r13,102l2082,409r23,98l2133,604r31,95l2201,791r42,90l2288,969r49,86l2391,1137r57,80l2508,1294r64,75l2641,1439r70,69l2786,1572r77,60l2943,1689r82,54l3111,1792r88,46l3290,1879r91,37l3476,1948r97,28l3671,1998r100,19l3873,2030r103,7l4080,2040r106,-3l4289,2030r103,-13l4492,1998r99,-22l4688,1948r96,-32l4876,1879r90,-41l5054,1792r86,-49l5222,1689r81,-57l5379,1572r75,-64l5524,1439r68,-70l5656,1294r60,-77l5773,1137r53,-82l5875,969r45,-88l5961,791r36,-92l6029,604r28,-97l6079,409r18,-100l6110,207r8,-103l6120,,8160,xe" fillcolor="#03428e" stroked="f">
                <v:path arrowok="t" o:connecttype="custom" o:connectlocs="304016,15539;300056,38063;292884,59279;282799,78964;270099,96894;255009,112769;237751,126328;218627,137347;197859,145527;175671,150644;152400,152400;129241,150644;107128,145527;86397,137347;67235,126328;49978,112769;34850,96894;22113,78964;11990,59279;4819,38063;784,15539;76200,0;77096,11542;79674,22561;83783,32908;89311,42470;96072,51136;104065,58719;112993,65106;122891,70186;133462,73809;144668,75826;156359,76088;167789,74631;178696,71568;188782,66936;198083,60960;206338,53751;213509,45459;219449,36195;224006,26110;227069,15277;228525,3885" o:connectangles="0,0,0,0,0,0,0,0,0,0,0,0,0,0,0,0,0,0,0,0,0,0,0,0,0,0,0,0,0,0,0,0,0,0,0,0,0,0,0,0,0,0,0"/>
              </v:shape>
              <v:shape id="Freeform 35" o:spid="_x0000_s1029" style="position:absolute;width:3048;height:3048;visibility:visible;mso-wrap-style:square;v-text-anchor:top" coordsize="8160,81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PxLKrwA&#10;AADaAAAADwAAAGRycy9kb3ducmV2LnhtbERPO2/CMBDeK/EfrENiA4cOgAIGVZWQuvJY2E7xkaSN&#10;z8E+8vj3eEDq+Ol77w6Da1RHIdaeDSwXGSjiwtuaSwPXy3G+ARUF2WLjmQyMFOGwn3zsMLe+5xN1&#10;ZylVCuGYo4FKpM21jkVFDuPCt8SJu/vgUBIMpbYB+xTuGv2ZZSvtsObUUGFL3xUVf+enM0DRH91J&#10;wkhOj79Fd3vIun8YM5sOX1tQQoP8i9/uH2sgbU1X0g3Q+xcA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Dg/EsqvAAAANoAAAAPAAAAAAAAAAAAAAAAAJgCAABkcnMvZG93bnJldi54&#10;bWxQSwUGAAAAAAQABAD1AAAAgQMAAAAA&#10;" path="m2878,8160l,8160,8160,r,2892l2878,8160xe" fillcolor="#03428e" stroked="f">
                <v:path arrowok="t" o:connecttype="custom" o:connectlocs="107502,304800;0,304800;304800,0;304800,108025;107502,304800" o:connectangles="0,0,0,0,0"/>
              </v:shape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page">
                <wp:posOffset>1468755</wp:posOffset>
              </wp:positionH>
              <wp:positionV relativeFrom="page">
                <wp:posOffset>363855</wp:posOffset>
              </wp:positionV>
              <wp:extent cx="5400040" cy="739140"/>
              <wp:effectExtent l="1905" t="1905" r="0" b="1905"/>
              <wp:wrapNone/>
              <wp:docPr id="6" name="LogoNavnHid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00040" cy="739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36C68" w:rsidRDefault="00E904B8" w:rsidP="00B36C68">
                          <w:pPr>
                            <w:pStyle w:val="Template-Parentlogoname"/>
                          </w:pPr>
                          <w:bookmarkStart w:id="4" w:name="SD_OFF_Parent_N2"/>
                          <w:r>
                            <w:t>Aarhus</w:t>
                          </w:r>
                          <w:r>
                            <w:br/>
                            <w:t>Universitet</w:t>
                          </w:r>
                          <w:bookmarkEnd w:id="4"/>
                        </w:p>
                        <w:p w:rsidR="00B36C68" w:rsidRDefault="00E904B8" w:rsidP="00B36C68">
                          <w:pPr>
                            <w:pStyle w:val="Template-Unitnamelogoname"/>
                          </w:pPr>
                          <w:bookmarkStart w:id="5" w:name="SD_OFF_Unitname_N2"/>
                          <w:r>
                            <w:t>Health</w:t>
                          </w:r>
                          <w:bookmarkEnd w:id="5"/>
                        </w:p>
                        <w:p w:rsidR="00307E90" w:rsidRDefault="00307E90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LogoNavnHide" o:spid="_x0000_s1026" type="#_x0000_t202" style="position:absolute;margin-left:115.65pt;margin-top:28.65pt;width:425.2pt;height:58.2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" filled="f" stroked="f">
              <v:textbox inset="0,0,0,0">
                <w:txbxContent>
                  <w:p w:rsidR="00B36C68" w:rsidRDefault="00E904B8" w:rsidP="00B36C68">
                    <w:pPr>
                      <w:pStyle w:val="Template-Parentlogoname"/>
                    </w:pPr>
                    <w:bookmarkStart w:id="6" w:name="SD_OFF_Parent_N2"/>
                    <w:r>
                      <w:t>Aarhus</w:t>
                    </w:r>
                    <w:r>
                      <w:br/>
                      <w:t>Universitet</w:t>
                    </w:r>
                    <w:bookmarkEnd w:id="6"/>
                  </w:p>
                  <w:p w:rsidR="00B36C68" w:rsidRDefault="00E904B8" w:rsidP="00B36C68">
                    <w:pPr>
                      <w:pStyle w:val="Template-Unitnamelogoname"/>
                    </w:pPr>
                    <w:bookmarkStart w:id="7" w:name="SD_OFF_Unitname_N2"/>
                    <w:r>
                      <w:t>Health</w:t>
                    </w:r>
                    <w:bookmarkEnd w:id="7"/>
                  </w:p>
                  <w:p w:rsidR="00307E90" w:rsidRDefault="00307E90"/>
                </w:txbxContent>
              </v:textbox>
              <w10:wrap anchorx="page" anchory="page"/>
            </v:shape>
          </w:pict>
        </mc:Fallback>
      </mc:AlternateContent>
    </w:r>
  </w:p>
  <w:p w:rsidR="00307E90" w:rsidRDefault="002F6A87">
    <w:pPr>
      <w:pStyle w:val="Sidehoved"/>
    </w:pP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page">
            <wp:posOffset>180340</wp:posOffset>
          </wp:positionH>
          <wp:positionV relativeFrom="page">
            <wp:posOffset>3600450</wp:posOffset>
          </wp:positionV>
          <wp:extent cx="356870" cy="3798570"/>
          <wp:effectExtent l="0" t="0" r="0" b="0"/>
          <wp:wrapNone/>
          <wp:docPr id="15" name="FoldeStregHide02" descr="Skillelinj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ldeStregHide02" descr="Skillelinj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8425" b="-380"/>
                  <a:stretch>
                    <a:fillRect/>
                  </a:stretch>
                </pic:blipFill>
                <pic:spPr bwMode="auto">
                  <a:xfrm>
                    <a:off x="0" y="0"/>
                    <a:ext cx="356870" cy="3798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>
              <wp:simplePos x="0" y="0"/>
              <wp:positionH relativeFrom="page">
                <wp:posOffset>5939790</wp:posOffset>
              </wp:positionH>
              <wp:positionV relativeFrom="page">
                <wp:posOffset>1526540</wp:posOffset>
              </wp:positionV>
              <wp:extent cx="890270" cy="1069340"/>
              <wp:effectExtent l="0" t="2540" r="0" b="4445"/>
              <wp:wrapNone/>
              <wp:docPr id="5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90270" cy="1069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07E90" w:rsidRDefault="00E904B8" w:rsidP="006E2A21">
                          <w:pPr>
                            <w:rPr>
                              <w:rStyle w:val="Sidetal"/>
                            </w:rPr>
                          </w:pPr>
                          <w:bookmarkStart w:id="6" w:name="SD_LAN_Page_N2"/>
                          <w:r>
                            <w:rPr>
                              <w:rStyle w:val="Sidetal"/>
                            </w:rPr>
                            <w:t>Side</w:t>
                          </w:r>
                          <w:bookmarkEnd w:id="6"/>
                          <w:r w:rsidR="00307E90">
                            <w:rPr>
                              <w:rStyle w:val="Sidetal"/>
                            </w:rPr>
                            <w:t xml:space="preserve"> </w:t>
                          </w:r>
                          <w:r w:rsidR="00307E90">
                            <w:rPr>
                              <w:rStyle w:val="Sidetal"/>
                            </w:rPr>
                            <w:fldChar w:fldCharType="begin"/>
                          </w:r>
                          <w:r w:rsidR="00307E90">
                            <w:rPr>
                              <w:rStyle w:val="Sidetal"/>
                            </w:rPr>
                            <w:instrText xml:space="preserve"> PAGE </w:instrText>
                          </w:r>
                          <w:r w:rsidR="00307E90">
                            <w:rPr>
                              <w:rStyle w:val="Sidetal"/>
                            </w:rPr>
                            <w:fldChar w:fldCharType="separate"/>
                          </w:r>
                          <w:r w:rsidR="006A6CE3">
                            <w:rPr>
                              <w:rStyle w:val="Sidetal"/>
                              <w:noProof/>
                            </w:rPr>
                            <w:t>3</w:t>
                          </w:r>
                          <w:r w:rsidR="00307E90">
                            <w:rPr>
                              <w:rStyle w:val="Sidetal"/>
                            </w:rPr>
                            <w:fldChar w:fldCharType="end"/>
                          </w:r>
                          <w:r w:rsidR="00B03F98">
                            <w:rPr>
                              <w:rStyle w:val="Sidetal"/>
                            </w:rPr>
                            <w:t>/</w:t>
                          </w:r>
                          <w:r w:rsidR="00307E90">
                            <w:rPr>
                              <w:rStyle w:val="Sidetal"/>
                            </w:rPr>
                            <w:fldChar w:fldCharType="begin"/>
                          </w:r>
                          <w:r w:rsidR="00307E90">
                            <w:rPr>
                              <w:rStyle w:val="Sidetal"/>
                            </w:rPr>
                            <w:instrText xml:space="preserve"> NUMPAGES </w:instrText>
                          </w:r>
                          <w:r w:rsidR="00307E90">
                            <w:rPr>
                              <w:rStyle w:val="Sidetal"/>
                            </w:rPr>
                            <w:fldChar w:fldCharType="separate"/>
                          </w:r>
                          <w:r w:rsidR="006A6CE3">
                            <w:rPr>
                              <w:rStyle w:val="Sidetal"/>
                              <w:noProof/>
                            </w:rPr>
                            <w:t>4</w:t>
                          </w:r>
                          <w:r w:rsidR="00307E90">
                            <w:rPr>
                              <w:rStyle w:val="Sidetal"/>
                            </w:rPr>
                            <w:fldChar w:fldCharType="end"/>
                          </w:r>
                        </w:p>
                        <w:p w:rsidR="00307E90" w:rsidRPr="00192812" w:rsidRDefault="002F6A87" w:rsidP="006E2A21">
                          <w:pPr>
                            <w:pStyle w:val="Template-Date"/>
                            <w:spacing w:line="260" w:lineRule="exact"/>
                            <w:rPr>
                              <w:rStyle w:val="Sidetal"/>
                            </w:rPr>
                          </w:pPr>
                          <w:r>
                            <w:rPr>
                              <w:lang w:eastAsia="da-DK"/>
                            </w:rPr>
                            <w:drawing>
                              <wp:inline distT="0" distB="0" distL="0" distR="0">
                                <wp:extent cx="352425" cy="152400"/>
                                <wp:effectExtent l="0" t="0" r="0" b="0"/>
                                <wp:docPr id="10" name="Picture 2" descr="Skillelinjer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Skillelinje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t="37848" r="-98425" b="58295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352425" cy="1524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4" o:spid="_x0000_s1027" type="#_x0000_t202" style="position:absolute;margin-left:467.7pt;margin-top:120.2pt;width:70.1pt;height:84.2pt;z-index: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" filled="f" stroked="f">
              <v:textbox inset="0,0,0,0">
                <w:txbxContent>
                  <w:p w:rsidR="00307E90" w:rsidRDefault="00E904B8" w:rsidP="006E2A21">
                    <w:pPr>
                      <w:rPr>
                        <w:rStyle w:val="Sidetal"/>
                      </w:rPr>
                    </w:pPr>
                    <w:bookmarkStart w:id="7" w:name="SD_LAN_Page_N2"/>
                    <w:r>
                      <w:rPr>
                        <w:rStyle w:val="Sidetal"/>
                      </w:rPr>
                      <w:t>Side</w:t>
                    </w:r>
                    <w:bookmarkEnd w:id="7"/>
                    <w:r w:rsidR="00307E90">
                      <w:rPr>
                        <w:rStyle w:val="Sidetal"/>
                      </w:rPr>
                      <w:t xml:space="preserve"> </w:t>
                    </w:r>
                    <w:r w:rsidR="00307E90">
                      <w:rPr>
                        <w:rStyle w:val="Sidetal"/>
                      </w:rPr>
                      <w:fldChar w:fldCharType="begin"/>
                    </w:r>
                    <w:r w:rsidR="00307E90">
                      <w:rPr>
                        <w:rStyle w:val="Sidetal"/>
                      </w:rPr>
                      <w:instrText xml:space="preserve"> PAGE </w:instrText>
                    </w:r>
                    <w:r w:rsidR="00307E90">
                      <w:rPr>
                        <w:rStyle w:val="Sidetal"/>
                      </w:rPr>
                      <w:fldChar w:fldCharType="separate"/>
                    </w:r>
                    <w:r w:rsidR="006A6CE3">
                      <w:rPr>
                        <w:rStyle w:val="Sidetal"/>
                        <w:noProof/>
                      </w:rPr>
                      <w:t>3</w:t>
                    </w:r>
                    <w:r w:rsidR="00307E90">
                      <w:rPr>
                        <w:rStyle w:val="Sidetal"/>
                      </w:rPr>
                      <w:fldChar w:fldCharType="end"/>
                    </w:r>
                    <w:r w:rsidR="00B03F98">
                      <w:rPr>
                        <w:rStyle w:val="Sidetal"/>
                      </w:rPr>
                      <w:t>/</w:t>
                    </w:r>
                    <w:r w:rsidR="00307E90">
                      <w:rPr>
                        <w:rStyle w:val="Sidetal"/>
                      </w:rPr>
                      <w:fldChar w:fldCharType="begin"/>
                    </w:r>
                    <w:r w:rsidR="00307E90">
                      <w:rPr>
                        <w:rStyle w:val="Sidetal"/>
                      </w:rPr>
                      <w:instrText xml:space="preserve"> NUMPAGES </w:instrText>
                    </w:r>
                    <w:r w:rsidR="00307E90">
                      <w:rPr>
                        <w:rStyle w:val="Sidetal"/>
                      </w:rPr>
                      <w:fldChar w:fldCharType="separate"/>
                    </w:r>
                    <w:r w:rsidR="006A6CE3">
                      <w:rPr>
                        <w:rStyle w:val="Sidetal"/>
                        <w:noProof/>
                      </w:rPr>
                      <w:t>4</w:t>
                    </w:r>
                    <w:r w:rsidR="00307E90">
                      <w:rPr>
                        <w:rStyle w:val="Sidetal"/>
                      </w:rPr>
                      <w:fldChar w:fldCharType="end"/>
                    </w:r>
                  </w:p>
                  <w:p w:rsidR="00307E90" w:rsidRPr="00192812" w:rsidRDefault="002F6A87" w:rsidP="006E2A21">
                    <w:pPr>
                      <w:pStyle w:val="Template-Date"/>
                      <w:spacing w:line="260" w:lineRule="exact"/>
                      <w:rPr>
                        <w:rStyle w:val="Sidetal"/>
                      </w:rPr>
                    </w:pPr>
                    <w:r>
                      <w:rPr>
                        <w:lang w:eastAsia="da-DK"/>
                      </w:rPr>
                      <w:drawing>
                        <wp:inline distT="0" distB="0" distL="0" distR="0">
                          <wp:extent cx="352425" cy="152400"/>
                          <wp:effectExtent l="0" t="0" r="0" b="0"/>
                          <wp:docPr id="10" name="Picture 2" descr="Skillelinjer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Skillelinje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t="37848" r="-98425" b="58295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352425" cy="1524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C68" w:rsidRDefault="002F6A87" w:rsidP="00B36C68">
    <w:pPr>
      <w:pStyle w:val="Sidehoved"/>
    </w:pPr>
    <w:r>
      <w:rPr>
        <w:noProof/>
      </w:rPr>
      <mc:AlternateContent>
        <mc:Choice Requires="wpc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page">
                <wp:posOffset>720090</wp:posOffset>
              </wp:positionH>
              <wp:positionV relativeFrom="page">
                <wp:posOffset>360045</wp:posOffset>
              </wp:positionV>
              <wp:extent cx="609600" cy="304800"/>
              <wp:effectExtent l="5715" t="7620" r="3810" b="1905"/>
              <wp:wrapNone/>
              <wp:docPr id="27" name="LogoCanvasHide0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>
                      <a:ln>
                        <a:noFill/>
                      </a:ln>
                    </wpc:whole>
                    <wps:wsp>
                      <wps:cNvPr id="3" name="Freeform 29"/>
                      <wps:cNvSpPr>
                        <a:spLocks/>
                      </wps:cNvSpPr>
                      <wps:spPr bwMode="auto">
                        <a:xfrm>
                          <a:off x="304800" y="152400"/>
                          <a:ext cx="304800" cy="152400"/>
                        </a:xfrm>
                        <a:custGeom>
                          <a:avLst/>
                          <a:gdLst>
                            <a:gd name="T0" fmla="*/ 8139 w 8160"/>
                            <a:gd name="T1" fmla="*/ 416 h 4080"/>
                            <a:gd name="T2" fmla="*/ 8033 w 8160"/>
                            <a:gd name="T3" fmla="*/ 1019 h 4080"/>
                            <a:gd name="T4" fmla="*/ 7841 w 8160"/>
                            <a:gd name="T5" fmla="*/ 1587 h 4080"/>
                            <a:gd name="T6" fmla="*/ 7571 w 8160"/>
                            <a:gd name="T7" fmla="*/ 2114 h 4080"/>
                            <a:gd name="T8" fmla="*/ 7231 w 8160"/>
                            <a:gd name="T9" fmla="*/ 2594 h 4080"/>
                            <a:gd name="T10" fmla="*/ 6827 w 8160"/>
                            <a:gd name="T11" fmla="*/ 3019 h 4080"/>
                            <a:gd name="T12" fmla="*/ 6365 w 8160"/>
                            <a:gd name="T13" fmla="*/ 3382 h 4080"/>
                            <a:gd name="T14" fmla="*/ 5853 w 8160"/>
                            <a:gd name="T15" fmla="*/ 3677 h 4080"/>
                            <a:gd name="T16" fmla="*/ 5297 w 8160"/>
                            <a:gd name="T17" fmla="*/ 3896 h 4080"/>
                            <a:gd name="T18" fmla="*/ 4703 w 8160"/>
                            <a:gd name="T19" fmla="*/ 4033 h 4080"/>
                            <a:gd name="T20" fmla="*/ 4080 w 8160"/>
                            <a:gd name="T21" fmla="*/ 4080 h 4080"/>
                            <a:gd name="T22" fmla="*/ 3460 w 8160"/>
                            <a:gd name="T23" fmla="*/ 4033 h 4080"/>
                            <a:gd name="T24" fmla="*/ 2868 w 8160"/>
                            <a:gd name="T25" fmla="*/ 3896 h 4080"/>
                            <a:gd name="T26" fmla="*/ 2313 w 8160"/>
                            <a:gd name="T27" fmla="*/ 3677 h 4080"/>
                            <a:gd name="T28" fmla="*/ 1800 w 8160"/>
                            <a:gd name="T29" fmla="*/ 3382 h 4080"/>
                            <a:gd name="T30" fmla="*/ 1338 w 8160"/>
                            <a:gd name="T31" fmla="*/ 3019 h 4080"/>
                            <a:gd name="T32" fmla="*/ 933 w 8160"/>
                            <a:gd name="T33" fmla="*/ 2594 h 4080"/>
                            <a:gd name="T34" fmla="*/ 592 w 8160"/>
                            <a:gd name="T35" fmla="*/ 2114 h 4080"/>
                            <a:gd name="T36" fmla="*/ 321 w 8160"/>
                            <a:gd name="T37" fmla="*/ 1587 h 4080"/>
                            <a:gd name="T38" fmla="*/ 129 w 8160"/>
                            <a:gd name="T39" fmla="*/ 1019 h 4080"/>
                            <a:gd name="T40" fmla="*/ 21 w 8160"/>
                            <a:gd name="T41" fmla="*/ 416 h 4080"/>
                            <a:gd name="T42" fmla="*/ 2040 w 8160"/>
                            <a:gd name="T43" fmla="*/ 0 h 4080"/>
                            <a:gd name="T44" fmla="*/ 2064 w 8160"/>
                            <a:gd name="T45" fmla="*/ 309 h 4080"/>
                            <a:gd name="T46" fmla="*/ 2133 w 8160"/>
                            <a:gd name="T47" fmla="*/ 604 h 4080"/>
                            <a:gd name="T48" fmla="*/ 2243 w 8160"/>
                            <a:gd name="T49" fmla="*/ 881 h 4080"/>
                            <a:gd name="T50" fmla="*/ 2391 w 8160"/>
                            <a:gd name="T51" fmla="*/ 1137 h 4080"/>
                            <a:gd name="T52" fmla="*/ 2572 w 8160"/>
                            <a:gd name="T53" fmla="*/ 1369 h 4080"/>
                            <a:gd name="T54" fmla="*/ 2786 w 8160"/>
                            <a:gd name="T55" fmla="*/ 1572 h 4080"/>
                            <a:gd name="T56" fmla="*/ 3025 w 8160"/>
                            <a:gd name="T57" fmla="*/ 1743 h 4080"/>
                            <a:gd name="T58" fmla="*/ 3290 w 8160"/>
                            <a:gd name="T59" fmla="*/ 1879 h 4080"/>
                            <a:gd name="T60" fmla="*/ 3573 w 8160"/>
                            <a:gd name="T61" fmla="*/ 1976 h 4080"/>
                            <a:gd name="T62" fmla="*/ 3873 w 8160"/>
                            <a:gd name="T63" fmla="*/ 2030 h 4080"/>
                            <a:gd name="T64" fmla="*/ 4186 w 8160"/>
                            <a:gd name="T65" fmla="*/ 2037 h 4080"/>
                            <a:gd name="T66" fmla="*/ 4492 w 8160"/>
                            <a:gd name="T67" fmla="*/ 1998 h 4080"/>
                            <a:gd name="T68" fmla="*/ 4784 w 8160"/>
                            <a:gd name="T69" fmla="*/ 1916 h 4080"/>
                            <a:gd name="T70" fmla="*/ 5054 w 8160"/>
                            <a:gd name="T71" fmla="*/ 1792 h 4080"/>
                            <a:gd name="T72" fmla="*/ 5303 w 8160"/>
                            <a:gd name="T73" fmla="*/ 1632 h 4080"/>
                            <a:gd name="T74" fmla="*/ 5524 w 8160"/>
                            <a:gd name="T75" fmla="*/ 1439 h 4080"/>
                            <a:gd name="T76" fmla="*/ 5716 w 8160"/>
                            <a:gd name="T77" fmla="*/ 1217 h 4080"/>
                            <a:gd name="T78" fmla="*/ 5875 w 8160"/>
                            <a:gd name="T79" fmla="*/ 969 h 4080"/>
                            <a:gd name="T80" fmla="*/ 5997 w 8160"/>
                            <a:gd name="T81" fmla="*/ 699 h 4080"/>
                            <a:gd name="T82" fmla="*/ 6079 w 8160"/>
                            <a:gd name="T83" fmla="*/ 409 h 4080"/>
                            <a:gd name="T84" fmla="*/ 6118 w 8160"/>
                            <a:gd name="T85" fmla="*/ 104 h 408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</a:cxnLst>
                          <a:rect l="0" t="0" r="r" b="b"/>
                          <a:pathLst>
                            <a:path w="8160" h="4080">
                              <a:moveTo>
                                <a:pt x="8160" y="0"/>
                              </a:moveTo>
                              <a:lnTo>
                                <a:pt x="8155" y="209"/>
                              </a:lnTo>
                              <a:lnTo>
                                <a:pt x="8139" y="416"/>
                              </a:lnTo>
                              <a:lnTo>
                                <a:pt x="8113" y="620"/>
                              </a:lnTo>
                              <a:lnTo>
                                <a:pt x="8077" y="821"/>
                              </a:lnTo>
                              <a:lnTo>
                                <a:pt x="8033" y="1019"/>
                              </a:lnTo>
                              <a:lnTo>
                                <a:pt x="7977" y="1212"/>
                              </a:lnTo>
                              <a:lnTo>
                                <a:pt x="7913" y="1401"/>
                              </a:lnTo>
                              <a:lnTo>
                                <a:pt x="7841" y="1587"/>
                              </a:lnTo>
                              <a:lnTo>
                                <a:pt x="7759" y="1768"/>
                              </a:lnTo>
                              <a:lnTo>
                                <a:pt x="7669" y="1943"/>
                              </a:lnTo>
                              <a:lnTo>
                                <a:pt x="7571" y="2114"/>
                              </a:lnTo>
                              <a:lnTo>
                                <a:pt x="7465" y="2280"/>
                              </a:lnTo>
                              <a:lnTo>
                                <a:pt x="7352" y="2440"/>
                              </a:lnTo>
                              <a:lnTo>
                                <a:pt x="7231" y="2594"/>
                              </a:lnTo>
                              <a:lnTo>
                                <a:pt x="7103" y="2742"/>
                              </a:lnTo>
                              <a:lnTo>
                                <a:pt x="6968" y="2884"/>
                              </a:lnTo>
                              <a:lnTo>
                                <a:pt x="6827" y="3019"/>
                              </a:lnTo>
                              <a:lnTo>
                                <a:pt x="6679" y="3148"/>
                              </a:lnTo>
                              <a:lnTo>
                                <a:pt x="6525" y="3268"/>
                              </a:lnTo>
                              <a:lnTo>
                                <a:pt x="6365" y="3382"/>
                              </a:lnTo>
                              <a:lnTo>
                                <a:pt x="6200" y="3488"/>
                              </a:lnTo>
                              <a:lnTo>
                                <a:pt x="6028" y="3586"/>
                              </a:lnTo>
                              <a:lnTo>
                                <a:pt x="5853" y="3677"/>
                              </a:lnTo>
                              <a:lnTo>
                                <a:pt x="5671" y="3759"/>
                              </a:lnTo>
                              <a:lnTo>
                                <a:pt x="5487" y="3832"/>
                              </a:lnTo>
                              <a:lnTo>
                                <a:pt x="5297" y="3896"/>
                              </a:lnTo>
                              <a:lnTo>
                                <a:pt x="5103" y="3951"/>
                              </a:lnTo>
                              <a:lnTo>
                                <a:pt x="4905" y="3997"/>
                              </a:lnTo>
                              <a:lnTo>
                                <a:pt x="4703" y="4033"/>
                              </a:lnTo>
                              <a:lnTo>
                                <a:pt x="4499" y="4059"/>
                              </a:lnTo>
                              <a:lnTo>
                                <a:pt x="4291" y="4075"/>
                              </a:lnTo>
                              <a:lnTo>
                                <a:pt x="4080" y="4080"/>
                              </a:lnTo>
                              <a:lnTo>
                                <a:pt x="3871" y="4075"/>
                              </a:lnTo>
                              <a:lnTo>
                                <a:pt x="3664" y="4059"/>
                              </a:lnTo>
                              <a:lnTo>
                                <a:pt x="3460" y="4033"/>
                              </a:lnTo>
                              <a:lnTo>
                                <a:pt x="3259" y="3997"/>
                              </a:lnTo>
                              <a:lnTo>
                                <a:pt x="3062" y="3951"/>
                              </a:lnTo>
                              <a:lnTo>
                                <a:pt x="2868" y="3896"/>
                              </a:lnTo>
                              <a:lnTo>
                                <a:pt x="2679" y="3832"/>
                              </a:lnTo>
                              <a:lnTo>
                                <a:pt x="2494" y="3759"/>
                              </a:lnTo>
                              <a:lnTo>
                                <a:pt x="2313" y="3677"/>
                              </a:lnTo>
                              <a:lnTo>
                                <a:pt x="2137" y="3586"/>
                              </a:lnTo>
                              <a:lnTo>
                                <a:pt x="1967" y="3488"/>
                              </a:lnTo>
                              <a:lnTo>
                                <a:pt x="1800" y="3382"/>
                              </a:lnTo>
                              <a:lnTo>
                                <a:pt x="1640" y="3268"/>
                              </a:lnTo>
                              <a:lnTo>
                                <a:pt x="1486" y="3148"/>
                              </a:lnTo>
                              <a:lnTo>
                                <a:pt x="1338" y="3019"/>
                              </a:lnTo>
                              <a:lnTo>
                                <a:pt x="1196" y="2884"/>
                              </a:lnTo>
                              <a:lnTo>
                                <a:pt x="1061" y="2742"/>
                              </a:lnTo>
                              <a:lnTo>
                                <a:pt x="933" y="2594"/>
                              </a:lnTo>
                              <a:lnTo>
                                <a:pt x="812" y="2440"/>
                              </a:lnTo>
                              <a:lnTo>
                                <a:pt x="698" y="2280"/>
                              </a:lnTo>
                              <a:lnTo>
                                <a:pt x="592" y="2114"/>
                              </a:lnTo>
                              <a:lnTo>
                                <a:pt x="493" y="1943"/>
                              </a:lnTo>
                              <a:lnTo>
                                <a:pt x="403" y="1768"/>
                              </a:lnTo>
                              <a:lnTo>
                                <a:pt x="321" y="1587"/>
                              </a:lnTo>
                              <a:lnTo>
                                <a:pt x="248" y="1401"/>
                              </a:lnTo>
                              <a:lnTo>
                                <a:pt x="184" y="1212"/>
                              </a:lnTo>
                              <a:lnTo>
                                <a:pt x="129" y="1019"/>
                              </a:lnTo>
                              <a:lnTo>
                                <a:pt x="83" y="821"/>
                              </a:lnTo>
                              <a:lnTo>
                                <a:pt x="47" y="620"/>
                              </a:lnTo>
                              <a:lnTo>
                                <a:pt x="21" y="416"/>
                              </a:lnTo>
                              <a:lnTo>
                                <a:pt x="5" y="209"/>
                              </a:lnTo>
                              <a:lnTo>
                                <a:pt x="0" y="0"/>
                              </a:lnTo>
                              <a:lnTo>
                                <a:pt x="2040" y="0"/>
                              </a:lnTo>
                              <a:lnTo>
                                <a:pt x="2043" y="104"/>
                              </a:lnTo>
                              <a:lnTo>
                                <a:pt x="2051" y="207"/>
                              </a:lnTo>
                              <a:lnTo>
                                <a:pt x="2064" y="309"/>
                              </a:lnTo>
                              <a:lnTo>
                                <a:pt x="2082" y="409"/>
                              </a:lnTo>
                              <a:lnTo>
                                <a:pt x="2105" y="507"/>
                              </a:lnTo>
                              <a:lnTo>
                                <a:pt x="2133" y="604"/>
                              </a:lnTo>
                              <a:lnTo>
                                <a:pt x="2164" y="699"/>
                              </a:lnTo>
                              <a:lnTo>
                                <a:pt x="2201" y="791"/>
                              </a:lnTo>
                              <a:lnTo>
                                <a:pt x="2243" y="881"/>
                              </a:lnTo>
                              <a:lnTo>
                                <a:pt x="2288" y="969"/>
                              </a:lnTo>
                              <a:lnTo>
                                <a:pt x="2337" y="1055"/>
                              </a:lnTo>
                              <a:lnTo>
                                <a:pt x="2391" y="1137"/>
                              </a:lnTo>
                              <a:lnTo>
                                <a:pt x="2448" y="1217"/>
                              </a:lnTo>
                              <a:lnTo>
                                <a:pt x="2508" y="1294"/>
                              </a:lnTo>
                              <a:lnTo>
                                <a:pt x="2572" y="1369"/>
                              </a:lnTo>
                              <a:lnTo>
                                <a:pt x="2641" y="1439"/>
                              </a:lnTo>
                              <a:lnTo>
                                <a:pt x="2711" y="1508"/>
                              </a:lnTo>
                              <a:lnTo>
                                <a:pt x="2786" y="1572"/>
                              </a:lnTo>
                              <a:lnTo>
                                <a:pt x="2863" y="1632"/>
                              </a:lnTo>
                              <a:lnTo>
                                <a:pt x="2943" y="1689"/>
                              </a:lnTo>
                              <a:lnTo>
                                <a:pt x="3025" y="1743"/>
                              </a:lnTo>
                              <a:lnTo>
                                <a:pt x="3111" y="1792"/>
                              </a:lnTo>
                              <a:lnTo>
                                <a:pt x="3199" y="1838"/>
                              </a:lnTo>
                              <a:lnTo>
                                <a:pt x="3290" y="1879"/>
                              </a:lnTo>
                              <a:lnTo>
                                <a:pt x="3381" y="1916"/>
                              </a:lnTo>
                              <a:lnTo>
                                <a:pt x="3476" y="1948"/>
                              </a:lnTo>
                              <a:lnTo>
                                <a:pt x="3573" y="1976"/>
                              </a:lnTo>
                              <a:lnTo>
                                <a:pt x="3671" y="1998"/>
                              </a:lnTo>
                              <a:lnTo>
                                <a:pt x="3771" y="2017"/>
                              </a:lnTo>
                              <a:lnTo>
                                <a:pt x="3873" y="2030"/>
                              </a:lnTo>
                              <a:lnTo>
                                <a:pt x="3976" y="2037"/>
                              </a:lnTo>
                              <a:lnTo>
                                <a:pt x="4080" y="2040"/>
                              </a:lnTo>
                              <a:lnTo>
                                <a:pt x="4186" y="2037"/>
                              </a:lnTo>
                              <a:lnTo>
                                <a:pt x="4289" y="2030"/>
                              </a:lnTo>
                              <a:lnTo>
                                <a:pt x="4392" y="2017"/>
                              </a:lnTo>
                              <a:lnTo>
                                <a:pt x="4492" y="1998"/>
                              </a:lnTo>
                              <a:lnTo>
                                <a:pt x="4591" y="1976"/>
                              </a:lnTo>
                              <a:lnTo>
                                <a:pt x="4688" y="1948"/>
                              </a:lnTo>
                              <a:lnTo>
                                <a:pt x="4784" y="1916"/>
                              </a:lnTo>
                              <a:lnTo>
                                <a:pt x="4876" y="1879"/>
                              </a:lnTo>
                              <a:lnTo>
                                <a:pt x="4966" y="1838"/>
                              </a:lnTo>
                              <a:lnTo>
                                <a:pt x="5054" y="1792"/>
                              </a:lnTo>
                              <a:lnTo>
                                <a:pt x="5140" y="1743"/>
                              </a:lnTo>
                              <a:lnTo>
                                <a:pt x="5222" y="1689"/>
                              </a:lnTo>
                              <a:lnTo>
                                <a:pt x="5303" y="1632"/>
                              </a:lnTo>
                              <a:lnTo>
                                <a:pt x="5379" y="1572"/>
                              </a:lnTo>
                              <a:lnTo>
                                <a:pt x="5454" y="1508"/>
                              </a:lnTo>
                              <a:lnTo>
                                <a:pt x="5524" y="1439"/>
                              </a:lnTo>
                              <a:lnTo>
                                <a:pt x="5592" y="1369"/>
                              </a:lnTo>
                              <a:lnTo>
                                <a:pt x="5656" y="1294"/>
                              </a:lnTo>
                              <a:lnTo>
                                <a:pt x="5716" y="1217"/>
                              </a:lnTo>
                              <a:lnTo>
                                <a:pt x="5773" y="1137"/>
                              </a:lnTo>
                              <a:lnTo>
                                <a:pt x="5826" y="1055"/>
                              </a:lnTo>
                              <a:lnTo>
                                <a:pt x="5875" y="969"/>
                              </a:lnTo>
                              <a:lnTo>
                                <a:pt x="5920" y="881"/>
                              </a:lnTo>
                              <a:lnTo>
                                <a:pt x="5961" y="791"/>
                              </a:lnTo>
                              <a:lnTo>
                                <a:pt x="5997" y="699"/>
                              </a:lnTo>
                              <a:lnTo>
                                <a:pt x="6029" y="604"/>
                              </a:lnTo>
                              <a:lnTo>
                                <a:pt x="6057" y="507"/>
                              </a:lnTo>
                              <a:lnTo>
                                <a:pt x="6079" y="409"/>
                              </a:lnTo>
                              <a:lnTo>
                                <a:pt x="6097" y="309"/>
                              </a:lnTo>
                              <a:lnTo>
                                <a:pt x="6110" y="207"/>
                              </a:lnTo>
                              <a:lnTo>
                                <a:pt x="6118" y="104"/>
                              </a:lnTo>
                              <a:lnTo>
                                <a:pt x="6120" y="0"/>
                              </a:lnTo>
                              <a:lnTo>
                                <a:pt x="816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3428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0"/>
                      <wps:cNvSpPr>
                        <a:spLocks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custGeom>
                          <a:avLst/>
                          <a:gdLst>
                            <a:gd name="T0" fmla="*/ 2878 w 8160"/>
                            <a:gd name="T1" fmla="*/ 8160 h 8160"/>
                            <a:gd name="T2" fmla="*/ 0 w 8160"/>
                            <a:gd name="T3" fmla="*/ 8160 h 8160"/>
                            <a:gd name="T4" fmla="*/ 8160 w 8160"/>
                            <a:gd name="T5" fmla="*/ 0 h 8160"/>
                            <a:gd name="T6" fmla="*/ 8160 w 8160"/>
                            <a:gd name="T7" fmla="*/ 2892 h 8160"/>
                            <a:gd name="T8" fmla="*/ 2878 w 8160"/>
                            <a:gd name="T9" fmla="*/ 8160 h 8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8160" h="8160">
                              <a:moveTo>
                                <a:pt x="2878" y="8160"/>
                              </a:moveTo>
                              <a:lnTo>
                                <a:pt x="0" y="8160"/>
                              </a:lnTo>
                              <a:lnTo>
                                <a:pt x="8160" y="0"/>
                              </a:lnTo>
                              <a:lnTo>
                                <a:pt x="8160" y="2892"/>
                              </a:lnTo>
                              <a:lnTo>
                                <a:pt x="2878" y="816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3428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c:wp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LogoCanvasHide01" o:spid="_x0000_s1026" editas="canvas" style="position:absolute;margin-left:56.7pt;margin-top:28.35pt;width:48pt;height:24pt;z-index:251659264;mso-position-horizontal-relative:page;mso-position-vertical-relative:page" coordsize="6096,30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7" type="#_x0000_t75" style="position:absolute;width:6096;height:3048;visibility:visible;mso-wrap-style:square">
                <v:fill o:detectmouseclick="t"/>
                <v:path o:connecttype="none"/>
              </v:shape>
              <v:shape id="Freeform 29" o:spid="_x0000_s1028" style="position:absolute;left:3048;top:1524;width:3048;height:1524;visibility:visible;mso-wrap-style:square;v-text-anchor:top" coordsize="8160,40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/Ng1MIA&#10;AADaAAAADwAAAGRycy9kb3ducmV2LnhtbESP3YrCMBSE7xd8h3AE79bUnxWpRinCLuKFsOoDHJtj&#10;W2xOahK1vr0RBC+HmfmGmS9bU4sbOV9ZVjDoJyCIc6srLhQc9r/fUxA+IGusLZOCB3lYLjpfc0y1&#10;vfM/3XahEBHCPkUFZQhNKqXPSzLo+7Yhjt7JOoMhSldI7fAe4aaWwySZSIMVx4USG1qVlJ93V6Mg&#10;O9rL2W0Gx2uyzoY/q3H4K7ZaqV63zWYgArXhE36311rBCF5X4g2Qi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/82DUwgAAANoAAAAPAAAAAAAAAAAAAAAAAJgCAABkcnMvZG93&#10;bnJldi54bWxQSwUGAAAAAAQABAD1AAAAhwMAAAAA&#10;" path="m8160,r-5,209l8139,416r-26,204l8077,821r-44,198l7977,1212r-64,189l7841,1587r-82,181l7669,1943r-98,171l7465,2280r-113,160l7231,2594r-128,148l6968,2884r-141,135l6679,3148r-154,120l6365,3382r-165,106l6028,3586r-175,91l5671,3759r-184,73l5297,3896r-194,55l4905,3997r-202,36l4499,4059r-208,16l4080,4080r-209,-5l3664,4059r-204,-26l3259,3997r-197,-46l2868,3896r-189,-64l2494,3759r-181,-82l2137,3586r-170,-98l1800,3382,1640,3268,1486,3148,1338,3019,1196,2884,1061,2742,933,2594,812,2440,698,2280,592,2114,493,1943,403,1768,321,1587,248,1401,184,1212,129,1019,83,821,47,620,21,416,5,209,,,2040,r3,104l2051,207r13,102l2082,409r23,98l2133,604r31,95l2201,791r42,90l2288,969r49,86l2391,1137r57,80l2508,1294r64,75l2641,1439r70,69l2786,1572r77,60l2943,1689r82,54l3111,1792r88,46l3290,1879r91,37l3476,1948r97,28l3671,1998r100,19l3873,2030r103,7l4080,2040r106,-3l4289,2030r103,-13l4492,1998r99,-22l4688,1948r96,-32l4876,1879r90,-41l5054,1792r86,-49l5222,1689r81,-57l5379,1572r75,-64l5524,1439r68,-70l5656,1294r60,-77l5773,1137r53,-82l5875,969r45,-88l5961,791r36,-92l6029,604r28,-97l6079,409r18,-100l6110,207r8,-103l6120,,8160,xe" fillcolor="#03428e" stroked="f">
                <v:path arrowok="t" o:connecttype="custom" o:connectlocs="304016,15539;300056,38063;292884,59279;282799,78964;270099,96894;255009,112769;237751,126328;218627,137347;197859,145527;175671,150644;152400,152400;129241,150644;107128,145527;86397,137347;67235,126328;49978,112769;34850,96894;22113,78964;11990,59279;4819,38063;784,15539;76200,0;77096,11542;79674,22561;83783,32908;89311,42470;96072,51136;104065,58719;112993,65106;122891,70186;133462,73809;144668,75826;156359,76088;167789,74631;178696,71568;188782,66936;198083,60960;206338,53751;213509,45459;219449,36195;224006,26110;227069,15277;228525,3885" o:connectangles="0,0,0,0,0,0,0,0,0,0,0,0,0,0,0,0,0,0,0,0,0,0,0,0,0,0,0,0,0,0,0,0,0,0,0,0,0,0,0,0,0,0,0"/>
              </v:shape>
              <v:shape id="Freeform 30" o:spid="_x0000_s1029" style="position:absolute;width:3048;height:3048;visibility:visible;mso-wrap-style:square;v-text-anchor:top" coordsize="8160,81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bFBL78A&#10;AADaAAAADwAAAGRycy9kb3ducmV2LnhtbESPzWoCQRCE7wHfYWjBW5w1SCKro4ggeNXkkluz0+6u&#10;7vSsM539eXsnEMixqKqvqM1ucI3qKMTas4HFPANFXHhbc2ng6/P4ugIVBdli45kMjBRht528bDC3&#10;vuczdRcpVYJwzNFAJdLmWseiIodx7lvi5F19cChJhlLbgH2Cu0a/Zdm7dlhzWqiwpUNFxf3y4wxQ&#10;9Ed3ljCS0+Ot6L4f8tE/jJlNh/0alNAg/+G/9skaWMLvlXQD9PYJ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hsUEvvwAAANoAAAAPAAAAAAAAAAAAAAAAAJgCAABkcnMvZG93bnJl&#10;di54bWxQSwUGAAAAAAQABAD1AAAAhAMAAAAA&#10;" path="m2878,8160l,8160,8160,r,2892l2878,8160xe" fillcolor="#03428e" stroked="f">
                <v:path arrowok="t" o:connecttype="custom" o:connectlocs="107502,304800;0,304800;304800,0;304800,108025;107502,304800" o:connectangles="0,0,0,0,0"/>
              </v:shape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posOffset>1468755</wp:posOffset>
              </wp:positionH>
              <wp:positionV relativeFrom="page">
                <wp:posOffset>359410</wp:posOffset>
              </wp:positionV>
              <wp:extent cx="5400040" cy="739140"/>
              <wp:effectExtent l="1905" t="0" r="0" b="0"/>
              <wp:wrapNone/>
              <wp:docPr id="2" name="LogoNavnForsideHid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00040" cy="739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36C68" w:rsidRDefault="00E904B8" w:rsidP="00B36C68">
                          <w:pPr>
                            <w:pStyle w:val="Template-Parentlogoname"/>
                          </w:pPr>
                          <w:bookmarkStart w:id="8" w:name="SD_OFF_Parent"/>
                          <w:r>
                            <w:t>Aarhus</w:t>
                          </w:r>
                          <w:r>
                            <w:br/>
                            <w:t>Universitet</w:t>
                          </w:r>
                          <w:bookmarkEnd w:id="8"/>
                        </w:p>
                        <w:p w:rsidR="00B36C68" w:rsidRDefault="00E904B8" w:rsidP="00B36C68">
                          <w:pPr>
                            <w:pStyle w:val="Template-Unitnamelogoname"/>
                          </w:pPr>
                          <w:bookmarkStart w:id="9" w:name="SD_OFF_UnitName"/>
                          <w:r>
                            <w:t>Health</w:t>
                          </w:r>
                          <w:bookmarkEnd w:id="9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LogoNavnForsideHide" o:spid="_x0000_s1028" type="#_x0000_t202" style="position:absolute;margin-left:115.65pt;margin-top:28.3pt;width:425.2pt;height:58.2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" filled="f" stroked="f">
              <v:textbox inset="0,0,0,0">
                <w:txbxContent>
                  <w:p w:rsidR="00B36C68" w:rsidRDefault="00E904B8" w:rsidP="00B36C68">
                    <w:pPr>
                      <w:pStyle w:val="Template-Parentlogoname"/>
                    </w:pPr>
                    <w:bookmarkStart w:id="12" w:name="SD_OFF_Parent"/>
                    <w:r>
                      <w:t>Aarhus</w:t>
                    </w:r>
                    <w:r>
                      <w:br/>
                      <w:t>Universitet</w:t>
                    </w:r>
                    <w:bookmarkEnd w:id="12"/>
                  </w:p>
                  <w:p w:rsidR="00B36C68" w:rsidRDefault="00E904B8" w:rsidP="00B36C68">
                    <w:pPr>
                      <w:pStyle w:val="Template-Unitnamelogoname"/>
                    </w:pPr>
                    <w:bookmarkStart w:id="13" w:name="SD_OFF_UnitName"/>
                    <w:r>
                      <w:t>Health</w:t>
                    </w:r>
                    <w:bookmarkEnd w:id="13"/>
                  </w:p>
                </w:txbxContent>
              </v:textbox>
              <w10:wrap anchorx="page" anchory="page"/>
            </v:shape>
          </w:pict>
        </mc:Fallback>
      </mc:AlternateContent>
    </w:r>
  </w:p>
  <w:p w:rsidR="00307E90" w:rsidRDefault="002F6A87">
    <w:pPr>
      <w:pStyle w:val="Sidehoved"/>
    </w:pPr>
    <w:r>
      <w:rPr>
        <w:noProof/>
      </w:rPr>
      <w:drawing>
        <wp:anchor distT="0" distB="0" distL="114300" distR="114300" simplePos="0" relativeHeight="251655168" behindDoc="1" locked="0" layoutInCell="1" allowOverlap="1">
          <wp:simplePos x="0" y="0"/>
          <wp:positionH relativeFrom="page">
            <wp:posOffset>180340</wp:posOffset>
          </wp:positionH>
          <wp:positionV relativeFrom="page">
            <wp:posOffset>3600450</wp:posOffset>
          </wp:positionV>
          <wp:extent cx="355600" cy="3798570"/>
          <wp:effectExtent l="0" t="0" r="0" b="0"/>
          <wp:wrapNone/>
          <wp:docPr id="13" name="FoldeStregHide01" descr="Skillelinj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ldeStregHide01" descr="Skillelinj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7881" b="-386"/>
                  <a:stretch>
                    <a:fillRect/>
                  </a:stretch>
                </pic:blipFill>
                <pic:spPr bwMode="auto">
                  <a:xfrm>
                    <a:off x="0" y="0"/>
                    <a:ext cx="355600" cy="3798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4144" behindDoc="0" locked="0" layoutInCell="1" allowOverlap="1">
              <wp:simplePos x="0" y="0"/>
              <wp:positionH relativeFrom="page">
                <wp:posOffset>5939790</wp:posOffset>
              </wp:positionH>
              <wp:positionV relativeFrom="page">
                <wp:posOffset>3856990</wp:posOffset>
              </wp:positionV>
              <wp:extent cx="1350010" cy="4229100"/>
              <wp:effectExtent l="0" t="0" r="0" b="635"/>
              <wp:wrapSquare wrapText="bothSides"/>
              <wp:docPr id="1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50010" cy="4229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07E90" w:rsidRDefault="00307E90" w:rsidP="003F33BA">
                          <w:pPr>
                            <w:pStyle w:val="Template-Afdeling"/>
                          </w:pPr>
                          <w:bookmarkStart w:id="10" w:name="HIF_SD_FLD_Oplysningsfelt"/>
                        </w:p>
                        <w:p w:rsidR="00307E90" w:rsidRDefault="00307E90" w:rsidP="00307E90">
                          <w:pPr>
                            <w:pStyle w:val="Template"/>
                          </w:pPr>
                        </w:p>
                        <w:p w:rsidR="00307E90" w:rsidRPr="00307E90" w:rsidRDefault="00E904B8" w:rsidP="00307E90">
                          <w:pPr>
                            <w:pStyle w:val="Template"/>
                          </w:pPr>
                          <w:bookmarkStart w:id="11" w:name="SD_LAN_Date"/>
                          <w:bookmarkEnd w:id="10"/>
                          <w:r>
                            <w:t>Dato</w:t>
                          </w:r>
                          <w:bookmarkEnd w:id="11"/>
                          <w:r w:rsidR="00BC6E27">
                            <w:t xml:space="preserve">: </w:t>
                          </w:r>
                          <w:bookmarkStart w:id="12" w:name="SD_FLD_DocumentDate"/>
                          <w:r>
                            <w:t>19. november 2014</w:t>
                          </w:r>
                          <w:bookmarkEnd w:id="12"/>
                        </w:p>
                        <w:p w:rsidR="00307E90" w:rsidRPr="00E904B8" w:rsidRDefault="00E904B8" w:rsidP="00307E90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13" w:name="SD_LAN_Sagsnr"/>
                          <w:bookmarkStart w:id="14" w:name="HIF_SD_FLD_Sagsnummer"/>
                          <w:r w:rsidRPr="00E904B8">
                            <w:rPr>
                              <w:vanish/>
                            </w:rPr>
                            <w:t>Sags nr</w:t>
                          </w:r>
                          <w:bookmarkEnd w:id="13"/>
                          <w:r w:rsidR="00307E90" w:rsidRPr="00E904B8">
                            <w:rPr>
                              <w:vanish/>
                            </w:rPr>
                            <w:t xml:space="preserve">.: </w:t>
                          </w:r>
                          <w:bookmarkStart w:id="15" w:name="SD_FLD_Sagsnummer"/>
                          <w:bookmarkEnd w:id="15"/>
                        </w:p>
                        <w:p w:rsidR="00307E90" w:rsidRPr="00E904B8" w:rsidRDefault="00E904B8" w:rsidP="00307E90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16" w:name="SD_LAN_Ref"/>
                          <w:bookmarkStart w:id="17" w:name="HIF_SD_FLD_Reference"/>
                          <w:bookmarkEnd w:id="14"/>
                          <w:r w:rsidRPr="00E904B8">
                            <w:rPr>
                              <w:vanish/>
                            </w:rPr>
                            <w:t>Ref</w:t>
                          </w:r>
                          <w:bookmarkEnd w:id="16"/>
                          <w:r w:rsidR="00307E90" w:rsidRPr="00E904B8">
                            <w:rPr>
                              <w:vanish/>
                            </w:rPr>
                            <w:t xml:space="preserve">: </w:t>
                          </w:r>
                          <w:bookmarkStart w:id="18" w:name="SD_FLD_Reference"/>
                          <w:bookmarkEnd w:id="18"/>
                        </w:p>
                        <w:bookmarkEnd w:id="17"/>
                        <w:p w:rsidR="00307E90" w:rsidRPr="00C96CED" w:rsidRDefault="002F6A87" w:rsidP="00BF37E1">
                          <w:pPr>
                            <w:pStyle w:val="Template-Date"/>
                            <w:spacing w:line="260" w:lineRule="exact"/>
                          </w:pPr>
                          <w:r>
                            <w:rPr>
                              <w:lang w:eastAsia="da-DK"/>
                            </w:rPr>
                            <w:drawing>
                              <wp:inline distT="0" distB="0" distL="0" distR="0" wp14:anchorId="0A0C1D31" wp14:editId="0DC8855F">
                                <wp:extent cx="352425" cy="152400"/>
                                <wp:effectExtent l="0" t="0" r="0" b="0"/>
                                <wp:docPr id="9" name="Picture 1" descr="Skillelinjer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Skillelinje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t="37848" r="-98425" b="58295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352425" cy="1524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307E90" w:rsidRDefault="00307E90" w:rsidP="00BF37E1">
                          <w:pPr>
                            <w:pStyle w:val="Template-Date"/>
                            <w:spacing w:line="120" w:lineRule="exact"/>
                          </w:pPr>
                        </w:p>
                        <w:p w:rsidR="00307E90" w:rsidRPr="00641B24" w:rsidRDefault="00E904B8" w:rsidP="002171DE">
                          <w:pPr>
                            <w:pStyle w:val="Template-Date"/>
                            <w:rPr>
                              <w:rFonts w:ascii="Verdana" w:hAnsi="Verdana"/>
                              <w:noProof w:val="0"/>
                            </w:rPr>
                          </w:pPr>
                          <w:bookmarkStart w:id="19" w:name="SD_LAN_Page"/>
                          <w:r>
                            <w:t>Side</w:t>
                          </w:r>
                          <w:bookmarkEnd w:id="19"/>
                          <w:r w:rsidR="00307E90">
                            <w:t xml:space="preserve"> </w:t>
                          </w:r>
                          <w:r w:rsidR="00307E90">
                            <w:rPr>
                              <w:rStyle w:val="Sidetal"/>
                              <w:noProof w:val="0"/>
                            </w:rPr>
                            <w:fldChar w:fldCharType="begin"/>
                          </w:r>
                          <w:r w:rsidR="00307E90">
                            <w:rPr>
                              <w:rStyle w:val="Sidetal"/>
                              <w:noProof w:val="0"/>
                            </w:rPr>
                            <w:instrText xml:space="preserve"> PAGE </w:instrText>
                          </w:r>
                          <w:r w:rsidR="00307E90">
                            <w:rPr>
                              <w:rStyle w:val="Sidetal"/>
                              <w:noProof w:val="0"/>
                            </w:rPr>
                            <w:fldChar w:fldCharType="separate"/>
                          </w:r>
                          <w:r w:rsidR="007902F2">
                            <w:rPr>
                              <w:rStyle w:val="Sidetal"/>
                            </w:rPr>
                            <w:t>1</w:t>
                          </w:r>
                          <w:r w:rsidR="00307E90">
                            <w:rPr>
                              <w:rStyle w:val="Sidetal"/>
                              <w:noProof w:val="0"/>
                            </w:rPr>
                            <w:fldChar w:fldCharType="end"/>
                          </w:r>
                          <w:r w:rsidR="00307E90">
                            <w:rPr>
                              <w:rStyle w:val="Sidetal"/>
                              <w:noProof w:val="0"/>
                            </w:rPr>
                            <w:t>/</w:t>
                          </w:r>
                          <w:r w:rsidR="00307E90">
                            <w:rPr>
                              <w:rStyle w:val="Sidetal"/>
                              <w:noProof w:val="0"/>
                            </w:rPr>
                            <w:fldChar w:fldCharType="begin"/>
                          </w:r>
                          <w:r w:rsidR="00307E90">
                            <w:rPr>
                              <w:rStyle w:val="Sidetal"/>
                              <w:noProof w:val="0"/>
                            </w:rPr>
                            <w:instrText xml:space="preserve"> NUMPAGES </w:instrText>
                          </w:r>
                          <w:r w:rsidR="00307E90">
                            <w:rPr>
                              <w:rStyle w:val="Sidetal"/>
                              <w:noProof w:val="0"/>
                            </w:rPr>
                            <w:fldChar w:fldCharType="separate"/>
                          </w:r>
                          <w:r w:rsidR="007902F2">
                            <w:rPr>
                              <w:rStyle w:val="Sidetal"/>
                            </w:rPr>
                            <w:t>4</w:t>
                          </w:r>
                          <w:r w:rsidR="00307E90">
                            <w:rPr>
                              <w:rStyle w:val="Sidetal"/>
                              <w:noProof w:val="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9" type="#_x0000_t202" style="position:absolute;margin-left:467.7pt;margin-top:303.7pt;width:106.3pt;height:333pt;z-index: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" filled="f" stroked="f">
              <v:textbox inset="0,0,0,0">
                <w:txbxContent>
                  <w:p w:rsidR="00307E90" w:rsidRDefault="00307E90" w:rsidP="003F33BA">
                    <w:pPr>
                      <w:pStyle w:val="Template-Afdeling"/>
                    </w:pPr>
                    <w:bookmarkStart w:id="20" w:name="HIF_SD_FLD_Oplysningsfelt"/>
                  </w:p>
                  <w:p w:rsidR="00307E90" w:rsidRDefault="00307E90" w:rsidP="00307E90">
                    <w:pPr>
                      <w:pStyle w:val="Template"/>
                    </w:pPr>
                  </w:p>
                  <w:p w:rsidR="00307E90" w:rsidRPr="00307E90" w:rsidRDefault="00E904B8" w:rsidP="00307E90">
                    <w:pPr>
                      <w:pStyle w:val="Template"/>
                    </w:pPr>
                    <w:bookmarkStart w:id="21" w:name="SD_LAN_Date"/>
                    <w:bookmarkEnd w:id="20"/>
                    <w:r>
                      <w:t>Dato</w:t>
                    </w:r>
                    <w:bookmarkEnd w:id="21"/>
                    <w:r w:rsidR="00BC6E27">
                      <w:t xml:space="preserve">: </w:t>
                    </w:r>
                    <w:bookmarkStart w:id="22" w:name="SD_FLD_DocumentDate"/>
                    <w:r>
                      <w:t>19. november 2014</w:t>
                    </w:r>
                    <w:bookmarkEnd w:id="22"/>
                  </w:p>
                  <w:p w:rsidR="00307E90" w:rsidRPr="00E904B8" w:rsidRDefault="00E904B8" w:rsidP="00307E90">
                    <w:pPr>
                      <w:pStyle w:val="Template"/>
                      <w:rPr>
                        <w:vanish/>
                      </w:rPr>
                    </w:pPr>
                    <w:bookmarkStart w:id="23" w:name="SD_LAN_Sagsnr"/>
                    <w:bookmarkStart w:id="24" w:name="HIF_SD_FLD_Sagsnummer"/>
                    <w:r w:rsidRPr="00E904B8">
                      <w:rPr>
                        <w:vanish/>
                      </w:rPr>
                      <w:t>Sags nr</w:t>
                    </w:r>
                    <w:bookmarkEnd w:id="23"/>
                    <w:r w:rsidR="00307E90" w:rsidRPr="00E904B8">
                      <w:rPr>
                        <w:vanish/>
                      </w:rPr>
                      <w:t xml:space="preserve">.: </w:t>
                    </w:r>
                    <w:bookmarkStart w:id="25" w:name="SD_FLD_Sagsnummer"/>
                    <w:bookmarkEnd w:id="25"/>
                  </w:p>
                  <w:p w:rsidR="00307E90" w:rsidRPr="00E904B8" w:rsidRDefault="00E904B8" w:rsidP="00307E90">
                    <w:pPr>
                      <w:pStyle w:val="Template"/>
                      <w:rPr>
                        <w:vanish/>
                      </w:rPr>
                    </w:pPr>
                    <w:bookmarkStart w:id="26" w:name="SD_LAN_Ref"/>
                    <w:bookmarkStart w:id="27" w:name="HIF_SD_FLD_Reference"/>
                    <w:bookmarkEnd w:id="24"/>
                    <w:r w:rsidRPr="00E904B8">
                      <w:rPr>
                        <w:vanish/>
                      </w:rPr>
                      <w:t>Ref</w:t>
                    </w:r>
                    <w:bookmarkEnd w:id="26"/>
                    <w:r w:rsidR="00307E90" w:rsidRPr="00E904B8">
                      <w:rPr>
                        <w:vanish/>
                      </w:rPr>
                      <w:t xml:space="preserve">: </w:t>
                    </w:r>
                    <w:bookmarkStart w:id="28" w:name="SD_FLD_Reference"/>
                    <w:bookmarkEnd w:id="28"/>
                  </w:p>
                  <w:bookmarkEnd w:id="27"/>
                  <w:p w:rsidR="00307E90" w:rsidRPr="00C96CED" w:rsidRDefault="002F6A87" w:rsidP="00BF37E1">
                    <w:pPr>
                      <w:pStyle w:val="Template-Date"/>
                      <w:spacing w:line="260" w:lineRule="exact"/>
                    </w:pPr>
                    <w:r>
                      <w:rPr>
                        <w:lang w:eastAsia="da-DK"/>
                      </w:rPr>
                      <w:drawing>
                        <wp:inline distT="0" distB="0" distL="0" distR="0" wp14:anchorId="0A0C1D31" wp14:editId="0DC8855F">
                          <wp:extent cx="352425" cy="152400"/>
                          <wp:effectExtent l="0" t="0" r="0" b="0"/>
                          <wp:docPr id="9" name="Picture 1" descr="Skillelinjer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Skillelinje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t="37848" r="-98425" b="58295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352425" cy="1524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="00307E90" w:rsidRDefault="00307E90" w:rsidP="00BF37E1">
                    <w:pPr>
                      <w:pStyle w:val="Template-Date"/>
                      <w:spacing w:line="120" w:lineRule="exact"/>
                    </w:pPr>
                  </w:p>
                  <w:p w:rsidR="00307E90" w:rsidRPr="00641B24" w:rsidRDefault="00E904B8" w:rsidP="002171DE">
                    <w:pPr>
                      <w:pStyle w:val="Template-Date"/>
                      <w:rPr>
                        <w:rFonts w:ascii="Verdana" w:hAnsi="Verdana"/>
                        <w:noProof w:val="0"/>
                      </w:rPr>
                    </w:pPr>
                    <w:bookmarkStart w:id="29" w:name="SD_LAN_Page"/>
                    <w:r>
                      <w:t>Side</w:t>
                    </w:r>
                    <w:bookmarkEnd w:id="29"/>
                    <w:r w:rsidR="00307E90">
                      <w:t xml:space="preserve"> </w:t>
                    </w:r>
                    <w:r w:rsidR="00307E90">
                      <w:rPr>
                        <w:rStyle w:val="Sidetal"/>
                        <w:noProof w:val="0"/>
                      </w:rPr>
                      <w:fldChar w:fldCharType="begin"/>
                    </w:r>
                    <w:r w:rsidR="00307E90">
                      <w:rPr>
                        <w:rStyle w:val="Sidetal"/>
                        <w:noProof w:val="0"/>
                      </w:rPr>
                      <w:instrText xml:space="preserve"> PAGE </w:instrText>
                    </w:r>
                    <w:r w:rsidR="00307E90">
                      <w:rPr>
                        <w:rStyle w:val="Sidetal"/>
                        <w:noProof w:val="0"/>
                      </w:rPr>
                      <w:fldChar w:fldCharType="separate"/>
                    </w:r>
                    <w:r w:rsidR="007902F2">
                      <w:rPr>
                        <w:rStyle w:val="Sidetal"/>
                      </w:rPr>
                      <w:t>1</w:t>
                    </w:r>
                    <w:r w:rsidR="00307E90">
                      <w:rPr>
                        <w:rStyle w:val="Sidetal"/>
                        <w:noProof w:val="0"/>
                      </w:rPr>
                      <w:fldChar w:fldCharType="end"/>
                    </w:r>
                    <w:r w:rsidR="00307E90">
                      <w:rPr>
                        <w:rStyle w:val="Sidetal"/>
                        <w:noProof w:val="0"/>
                      </w:rPr>
                      <w:t>/</w:t>
                    </w:r>
                    <w:r w:rsidR="00307E90">
                      <w:rPr>
                        <w:rStyle w:val="Sidetal"/>
                        <w:noProof w:val="0"/>
                      </w:rPr>
                      <w:fldChar w:fldCharType="begin"/>
                    </w:r>
                    <w:r w:rsidR="00307E90">
                      <w:rPr>
                        <w:rStyle w:val="Sidetal"/>
                        <w:noProof w:val="0"/>
                      </w:rPr>
                      <w:instrText xml:space="preserve"> NUMPAGES </w:instrText>
                    </w:r>
                    <w:r w:rsidR="00307E90">
                      <w:rPr>
                        <w:rStyle w:val="Sidetal"/>
                        <w:noProof w:val="0"/>
                      </w:rPr>
                      <w:fldChar w:fldCharType="separate"/>
                    </w:r>
                    <w:r w:rsidR="007902F2">
                      <w:rPr>
                        <w:rStyle w:val="Sidetal"/>
                      </w:rPr>
                      <w:t>4</w:t>
                    </w:r>
                    <w:r w:rsidR="00307E90">
                      <w:rPr>
                        <w:rStyle w:val="Sidetal"/>
                        <w:noProof w:val="0"/>
                      </w:rPr>
                      <w:fldChar w:fldCharType="end"/>
                    </w: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BE8EDF1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C"/>
    <w:multiLevelType w:val="singleLevel"/>
    <w:tmpl w:val="C8A6FC6E"/>
    <w:lvl w:ilvl="0">
      <w:start w:val="1"/>
      <w:numFmt w:val="decimal"/>
      <w:pStyle w:val="Opstilling-talellerbogst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>
    <w:nsid w:val="FFFFFF7D"/>
    <w:multiLevelType w:val="singleLevel"/>
    <w:tmpl w:val="3F2E1518"/>
    <w:lvl w:ilvl="0">
      <w:start w:val="1"/>
      <w:numFmt w:val="decimal"/>
      <w:pStyle w:val="Opstilling-talellerbogst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>
    <w:nsid w:val="FFFFFF7E"/>
    <w:multiLevelType w:val="singleLevel"/>
    <w:tmpl w:val="683C2FE8"/>
    <w:lvl w:ilvl="0">
      <w:start w:val="1"/>
      <w:numFmt w:val="decimal"/>
      <w:pStyle w:val="Opstilling-talellerbogst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>
    <w:nsid w:val="FFFFFF7F"/>
    <w:multiLevelType w:val="singleLevel"/>
    <w:tmpl w:val="77BA9F34"/>
    <w:lvl w:ilvl="0">
      <w:start w:val="1"/>
      <w:numFmt w:val="decimal"/>
      <w:pStyle w:val="Opstilling-talellerbogst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>
    <w:nsid w:val="FFFFFF80"/>
    <w:multiLevelType w:val="singleLevel"/>
    <w:tmpl w:val="0238750C"/>
    <w:lvl w:ilvl="0">
      <w:start w:val="1"/>
      <w:numFmt w:val="bullet"/>
      <w:pStyle w:val="Opstilling-punktteg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33A6C660"/>
    <w:lvl w:ilvl="0">
      <w:start w:val="1"/>
      <w:numFmt w:val="bullet"/>
      <w:pStyle w:val="Opstilling-punktteg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B3740D14"/>
    <w:lvl w:ilvl="0">
      <w:start w:val="1"/>
      <w:numFmt w:val="bullet"/>
      <w:pStyle w:val="Opstilling-punktteg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3EB412CC"/>
    <w:lvl w:ilvl="0">
      <w:start w:val="1"/>
      <w:numFmt w:val="bullet"/>
      <w:pStyle w:val="Opstilling-punktteg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7D56BE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FFFFFF89"/>
    <w:multiLevelType w:val="singleLevel"/>
    <w:tmpl w:val="6D84BF6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0D744A7F"/>
    <w:multiLevelType w:val="multilevel"/>
    <w:tmpl w:val="0406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>
    <w:nsid w:val="0E1E561D"/>
    <w:multiLevelType w:val="hybridMultilevel"/>
    <w:tmpl w:val="9E826FA6"/>
    <w:lvl w:ilvl="0" w:tplc="040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0FAC78C8"/>
    <w:multiLevelType w:val="multilevel"/>
    <w:tmpl w:val="DD107192"/>
    <w:lvl w:ilvl="0">
      <w:start w:val="1"/>
      <w:numFmt w:val="decimalZero"/>
      <w:lvlText w:val="%1."/>
      <w:lvlJc w:val="left"/>
      <w:pPr>
        <w:tabs>
          <w:tab w:val="num" w:pos="397"/>
        </w:tabs>
        <w:ind w:left="397" w:hanging="397"/>
      </w:pPr>
      <w:rPr>
        <w:rFonts w:ascii="Verdana" w:hAnsi="Verdana" w:hint="default"/>
        <w:b/>
        <w:i w:val="0"/>
        <w:sz w:val="19"/>
      </w:rPr>
    </w:lvl>
    <w:lvl w:ilvl="1">
      <w:start w:val="1"/>
      <w:numFmt w:val="decimal"/>
      <w:lvlText w:val="%1.%2"/>
      <w:lvlJc w:val="left"/>
      <w:pPr>
        <w:tabs>
          <w:tab w:val="num" w:pos="397"/>
        </w:tabs>
        <w:ind w:left="397" w:hanging="397"/>
      </w:pPr>
      <w:rPr>
        <w:rFonts w:ascii="Verdana" w:hAnsi="Verdana" w:hint="default"/>
        <w:b w:val="0"/>
        <w:i w:val="0"/>
        <w:sz w:val="17"/>
      </w:rPr>
    </w:lvl>
    <w:lvl w:ilvl="2">
      <w:start w:val="1"/>
      <w:numFmt w:val="decimal"/>
      <w:lvlText w:val="%1.%2.%3"/>
      <w:lvlJc w:val="left"/>
      <w:pPr>
        <w:tabs>
          <w:tab w:val="num" w:pos="397"/>
        </w:tabs>
        <w:ind w:left="397" w:hanging="397"/>
      </w:pPr>
      <w:rPr>
        <w:rFonts w:ascii="Verdana" w:hAnsi="Verdana" w:hint="default"/>
        <w:b w:val="0"/>
        <w:i w:val="0"/>
        <w:sz w:val="16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ascii="Verdana" w:hAnsi="Verdana" w:hint="default"/>
        <w:b w:val="0"/>
        <w:i w:val="0"/>
        <w:sz w:val="16"/>
      </w:rPr>
    </w:lvl>
    <w:lvl w:ilvl="4">
      <w:start w:val="1"/>
      <w:numFmt w:val="decimal"/>
      <w:lvlText w:val="%1.%2.%3.%4.%5"/>
      <w:lvlJc w:val="left"/>
      <w:pPr>
        <w:tabs>
          <w:tab w:val="num" w:pos="1418"/>
        </w:tabs>
        <w:ind w:left="1418" w:hanging="1418"/>
      </w:pPr>
      <w:rPr>
        <w:rFonts w:ascii="Verdana" w:hAnsi="Verdana" w:hint="default"/>
        <w:b w:val="0"/>
        <w:i w:val="0"/>
        <w:sz w:val="16"/>
      </w:rPr>
    </w:lvl>
    <w:lvl w:ilvl="5">
      <w:start w:val="1"/>
      <w:numFmt w:val="decimal"/>
      <w:lvlText w:val="%1.%2.%3.%4.%5.%6"/>
      <w:lvlJc w:val="left"/>
      <w:pPr>
        <w:tabs>
          <w:tab w:val="num" w:pos="1701"/>
        </w:tabs>
        <w:ind w:left="1701" w:hanging="1701"/>
      </w:pPr>
      <w:rPr>
        <w:rFonts w:ascii="Verdana" w:hAnsi="Verdana" w:hint="default"/>
        <w:b w:val="0"/>
        <w:i w:val="0"/>
        <w:sz w:val="16"/>
      </w:rPr>
    </w:lvl>
    <w:lvl w:ilvl="6">
      <w:start w:val="1"/>
      <w:numFmt w:val="decimal"/>
      <w:lvlText w:val="%1.%2.%3.%4.%5.%6.%7"/>
      <w:lvlJc w:val="left"/>
      <w:pPr>
        <w:tabs>
          <w:tab w:val="num" w:pos="1701"/>
        </w:tabs>
        <w:ind w:left="1701" w:hanging="1701"/>
      </w:pPr>
      <w:rPr>
        <w:rFonts w:ascii="Verdana" w:hAnsi="Verdana" w:hint="default"/>
        <w:b w:val="0"/>
        <w:i w:val="0"/>
        <w:sz w:val="16"/>
      </w:rPr>
    </w:lvl>
    <w:lvl w:ilvl="7">
      <w:start w:val="1"/>
      <w:numFmt w:val="decimal"/>
      <w:lvlText w:val="%1.%2.%3.%4.%5.%6.%7.%8"/>
      <w:lvlJc w:val="left"/>
      <w:pPr>
        <w:tabs>
          <w:tab w:val="num" w:pos="1701"/>
        </w:tabs>
        <w:ind w:left="1701" w:hanging="1701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01"/>
        </w:tabs>
        <w:ind w:left="1701" w:hanging="1701"/>
      </w:pPr>
      <w:rPr>
        <w:rFonts w:hint="default"/>
      </w:rPr>
    </w:lvl>
  </w:abstractNum>
  <w:abstractNum w:abstractNumId="14">
    <w:nsid w:val="12393E8F"/>
    <w:multiLevelType w:val="multilevel"/>
    <w:tmpl w:val="790C224A"/>
    <w:lvl w:ilvl="0">
      <w:start w:val="1"/>
      <w:numFmt w:val="decimalZero"/>
      <w:lvlText w:val="%1."/>
      <w:lvlJc w:val="left"/>
      <w:pPr>
        <w:tabs>
          <w:tab w:val="num" w:pos="567"/>
        </w:tabs>
        <w:ind w:left="567" w:hanging="567"/>
      </w:pPr>
      <w:rPr>
        <w:rFonts w:ascii="Verdana" w:hAnsi="Verdana" w:hint="default"/>
        <w:b/>
        <w:i w:val="0"/>
        <w:sz w:val="19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Verdana" w:hAnsi="Verdana" w:hint="default"/>
        <w:b w:val="0"/>
        <w:i w:val="0"/>
        <w:sz w:val="17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ascii="Verdana" w:hAnsi="Verdana" w:hint="default"/>
        <w:b w:val="0"/>
        <w:i w:val="0"/>
        <w:sz w:val="16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ascii="Verdana" w:hAnsi="Verdana" w:hint="default"/>
        <w:b w:val="0"/>
        <w:i w:val="0"/>
        <w:sz w:val="16"/>
      </w:rPr>
    </w:lvl>
    <w:lvl w:ilvl="4">
      <w:start w:val="1"/>
      <w:numFmt w:val="decimal"/>
      <w:lvlText w:val="%1.%2.%3.%4.%5"/>
      <w:lvlJc w:val="left"/>
      <w:pPr>
        <w:tabs>
          <w:tab w:val="num" w:pos="1418"/>
        </w:tabs>
        <w:ind w:left="1418" w:hanging="1418"/>
      </w:pPr>
      <w:rPr>
        <w:rFonts w:ascii="Verdana" w:hAnsi="Verdana" w:hint="default"/>
        <w:b w:val="0"/>
        <w:i w:val="0"/>
        <w:sz w:val="16"/>
      </w:rPr>
    </w:lvl>
    <w:lvl w:ilvl="5">
      <w:start w:val="1"/>
      <w:numFmt w:val="decimal"/>
      <w:lvlText w:val="%1.%2.%3.%4.%5.%6"/>
      <w:lvlJc w:val="left"/>
      <w:pPr>
        <w:tabs>
          <w:tab w:val="num" w:pos="1701"/>
        </w:tabs>
        <w:ind w:left="1701" w:hanging="1701"/>
      </w:pPr>
      <w:rPr>
        <w:rFonts w:ascii="Verdana" w:hAnsi="Verdana" w:hint="default"/>
        <w:b w:val="0"/>
        <w:i w:val="0"/>
        <w:sz w:val="16"/>
      </w:rPr>
    </w:lvl>
    <w:lvl w:ilvl="6">
      <w:start w:val="1"/>
      <w:numFmt w:val="decimal"/>
      <w:lvlText w:val="%1.%2.%3.%4.%5.%6.%7"/>
      <w:lvlJc w:val="left"/>
      <w:pPr>
        <w:tabs>
          <w:tab w:val="num" w:pos="1701"/>
        </w:tabs>
        <w:ind w:left="1701" w:hanging="1701"/>
      </w:pPr>
      <w:rPr>
        <w:rFonts w:ascii="Verdana" w:hAnsi="Verdana" w:hint="default"/>
        <w:b w:val="0"/>
        <w:i w:val="0"/>
        <w:sz w:val="16"/>
      </w:rPr>
    </w:lvl>
    <w:lvl w:ilvl="7">
      <w:start w:val="1"/>
      <w:numFmt w:val="decimal"/>
      <w:lvlText w:val="%1.%2.%3.%4.%5.%6.%7.%8"/>
      <w:lvlJc w:val="left"/>
      <w:pPr>
        <w:tabs>
          <w:tab w:val="num" w:pos="1701"/>
        </w:tabs>
        <w:ind w:left="1701" w:hanging="1701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01"/>
        </w:tabs>
        <w:ind w:left="1701" w:hanging="1701"/>
      </w:pPr>
      <w:rPr>
        <w:rFonts w:hint="default"/>
      </w:rPr>
    </w:lvl>
  </w:abstractNum>
  <w:abstractNum w:abstractNumId="15">
    <w:nsid w:val="1730448E"/>
    <w:multiLevelType w:val="multilevel"/>
    <w:tmpl w:val="0406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1D626F92"/>
    <w:multiLevelType w:val="hybridMultilevel"/>
    <w:tmpl w:val="5F8E3A7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0A80F75"/>
    <w:multiLevelType w:val="multilevel"/>
    <w:tmpl w:val="3DAA12BE"/>
    <w:name w:val="HeadingNumbering"/>
    <w:lvl w:ilvl="0">
      <w:start w:val="1"/>
      <w:numFmt w:val="decimal"/>
      <w:pStyle w:val="Overskrift1"/>
      <w:lvlText w:val="%1."/>
      <w:lvlJc w:val="left"/>
      <w:pPr>
        <w:tabs>
          <w:tab w:val="num" w:pos="425"/>
        </w:tabs>
        <w:ind w:left="425" w:hanging="425"/>
      </w:pPr>
      <w:rPr>
        <w:rFonts w:ascii="Georgia" w:hAnsi="Georgia" w:hint="default"/>
        <w:b/>
        <w:i w:val="0"/>
        <w:sz w:val="21"/>
      </w:rPr>
    </w:lvl>
    <w:lvl w:ilvl="1">
      <w:start w:val="1"/>
      <w:numFmt w:val="decimal"/>
      <w:pStyle w:val="Overskrift2"/>
      <w:lvlText w:val="%1.%2"/>
      <w:lvlJc w:val="left"/>
      <w:pPr>
        <w:tabs>
          <w:tab w:val="num" w:pos="567"/>
        </w:tabs>
        <w:ind w:left="567" w:hanging="567"/>
      </w:pPr>
      <w:rPr>
        <w:rFonts w:ascii="Georgia" w:hAnsi="Georgia" w:hint="default"/>
        <w:b w:val="0"/>
        <w:i w:val="0"/>
        <w:sz w:val="21"/>
      </w:rPr>
    </w:lvl>
    <w:lvl w:ilvl="2">
      <w:start w:val="1"/>
      <w:numFmt w:val="decimal"/>
      <w:pStyle w:val="Overskrift3"/>
      <w:lvlText w:val="%1.%2.%3"/>
      <w:lvlJc w:val="left"/>
      <w:pPr>
        <w:tabs>
          <w:tab w:val="num" w:pos="709"/>
        </w:tabs>
        <w:ind w:left="709" w:hanging="709"/>
      </w:pPr>
      <w:rPr>
        <w:rFonts w:ascii="Georgia" w:hAnsi="Georgia" w:hint="default"/>
        <w:b w:val="0"/>
        <w:i w:val="0"/>
        <w:sz w:val="21"/>
      </w:rPr>
    </w:lvl>
    <w:lvl w:ilvl="3">
      <w:start w:val="1"/>
      <w:numFmt w:val="decimal"/>
      <w:pStyle w:val="Overskrift4"/>
      <w:lvlText w:val="%1.%2.%3.%4"/>
      <w:lvlJc w:val="left"/>
      <w:pPr>
        <w:tabs>
          <w:tab w:val="num" w:pos="851"/>
        </w:tabs>
        <w:ind w:left="851" w:hanging="851"/>
      </w:pPr>
      <w:rPr>
        <w:rFonts w:ascii="Georgia" w:hAnsi="Georgia" w:hint="default"/>
        <w:b w:val="0"/>
        <w:i w:val="0"/>
        <w:sz w:val="21"/>
      </w:rPr>
    </w:lvl>
    <w:lvl w:ilvl="4">
      <w:start w:val="1"/>
      <w:numFmt w:val="decimal"/>
      <w:pStyle w:val="Overskrift5"/>
      <w:lvlText w:val="%1.%2.%3.%4.%5"/>
      <w:lvlJc w:val="left"/>
      <w:pPr>
        <w:tabs>
          <w:tab w:val="num" w:pos="992"/>
        </w:tabs>
        <w:ind w:left="992" w:hanging="992"/>
      </w:pPr>
      <w:rPr>
        <w:rFonts w:ascii="Georgia" w:hAnsi="Georgia" w:hint="default"/>
        <w:b w:val="0"/>
        <w:i w:val="0"/>
        <w:sz w:val="21"/>
      </w:rPr>
    </w:lvl>
    <w:lvl w:ilvl="5">
      <w:start w:val="1"/>
      <w:numFmt w:val="decimal"/>
      <w:pStyle w:val="Overskrift6"/>
      <w:lvlText w:val="%1.%2.%3.%4.%5.%6"/>
      <w:lvlJc w:val="left"/>
      <w:pPr>
        <w:tabs>
          <w:tab w:val="num" w:pos="1134"/>
        </w:tabs>
        <w:ind w:left="1134" w:hanging="1134"/>
      </w:pPr>
      <w:rPr>
        <w:rFonts w:ascii="Georgia" w:hAnsi="Georgia" w:hint="default"/>
        <w:b w:val="0"/>
        <w:i w:val="0"/>
        <w:sz w:val="21"/>
      </w:rPr>
    </w:lvl>
    <w:lvl w:ilvl="6">
      <w:start w:val="1"/>
      <w:numFmt w:val="decimal"/>
      <w:pStyle w:val="Overskrift7"/>
      <w:lvlText w:val="%1.%2.%3.%4.%5.%6.%7"/>
      <w:lvlJc w:val="left"/>
      <w:pPr>
        <w:tabs>
          <w:tab w:val="num" w:pos="1276"/>
        </w:tabs>
        <w:ind w:left="1276" w:hanging="1276"/>
      </w:pPr>
      <w:rPr>
        <w:rFonts w:ascii="Georgia" w:hAnsi="Georgia" w:hint="default"/>
        <w:b w:val="0"/>
        <w:i w:val="0"/>
        <w:sz w:val="21"/>
      </w:rPr>
    </w:lvl>
    <w:lvl w:ilvl="7">
      <w:start w:val="1"/>
      <w:numFmt w:val="decimal"/>
      <w:pStyle w:val="Overskrift8"/>
      <w:lvlText w:val="%1.%2.%3.%4.%5.%6.%7.%8"/>
      <w:lvlJc w:val="left"/>
      <w:pPr>
        <w:tabs>
          <w:tab w:val="num" w:pos="1418"/>
        </w:tabs>
        <w:ind w:left="1418" w:hanging="1418"/>
      </w:pPr>
      <w:rPr>
        <w:rFonts w:ascii="Georgia" w:hAnsi="Georgia" w:hint="default"/>
        <w:b w:val="0"/>
        <w:i w:val="0"/>
        <w:sz w:val="21"/>
      </w:rPr>
    </w:lvl>
    <w:lvl w:ilvl="8">
      <w:start w:val="1"/>
      <w:numFmt w:val="decimal"/>
      <w:pStyle w:val="Overskrift9"/>
      <w:lvlText w:val="%1.%2.%3.%4.%5.%6.%7.%8.%9"/>
      <w:lvlJc w:val="left"/>
      <w:pPr>
        <w:tabs>
          <w:tab w:val="num" w:pos="1559"/>
        </w:tabs>
        <w:ind w:left="1559" w:hanging="1559"/>
      </w:pPr>
      <w:rPr>
        <w:rFonts w:ascii="Georgia" w:hAnsi="Georgia" w:hint="default"/>
        <w:b w:val="0"/>
        <w:i w:val="0"/>
        <w:sz w:val="21"/>
      </w:rPr>
    </w:lvl>
  </w:abstractNum>
  <w:abstractNum w:abstractNumId="18">
    <w:nsid w:val="260F492D"/>
    <w:multiLevelType w:val="multilevel"/>
    <w:tmpl w:val="FAFE8112"/>
    <w:lvl w:ilvl="0">
      <w:start w:val="1"/>
      <w:numFmt w:val="bullet"/>
      <w:pStyle w:val="Opstilling-punkttegn"/>
      <w:lvlText w:val=""/>
      <w:lvlJc w:val="left"/>
      <w:pPr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794" w:hanging="397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191" w:hanging="397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ind w:left="1588" w:hanging="397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1985" w:hanging="397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382" w:hanging="397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2779" w:hanging="397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3176" w:hanging="397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3573" w:hanging="397"/>
      </w:pPr>
      <w:rPr>
        <w:rFonts w:ascii="Symbol" w:hAnsi="Symbol" w:hint="default"/>
        <w:color w:val="auto"/>
      </w:rPr>
    </w:lvl>
  </w:abstractNum>
  <w:abstractNum w:abstractNumId="19">
    <w:nsid w:val="2CAD2013"/>
    <w:multiLevelType w:val="multilevel"/>
    <w:tmpl w:val="0406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>
    <w:nsid w:val="2D0E29C2"/>
    <w:multiLevelType w:val="hybridMultilevel"/>
    <w:tmpl w:val="5ADABBC2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D4F5F09"/>
    <w:multiLevelType w:val="hybridMultilevel"/>
    <w:tmpl w:val="9E826FA6"/>
    <w:lvl w:ilvl="0" w:tplc="040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362573E2"/>
    <w:multiLevelType w:val="multilevel"/>
    <w:tmpl w:val="64441010"/>
    <w:lvl w:ilvl="0">
      <w:start w:val="1"/>
      <w:numFmt w:val="decimal"/>
      <w:pStyle w:val="Opstilling-talellerbogst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90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5" w:hanging="79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98" w:hanging="90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268" w:hanging="107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52" w:hanging="136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835" w:hanging="164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119" w:hanging="1928"/>
      </w:pPr>
      <w:rPr>
        <w:rFonts w:hint="default"/>
      </w:rPr>
    </w:lvl>
  </w:abstractNum>
  <w:abstractNum w:abstractNumId="23">
    <w:nsid w:val="38CF094A"/>
    <w:multiLevelType w:val="multilevel"/>
    <w:tmpl w:val="04060023"/>
    <w:styleLink w:val="ArtikelSek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4">
    <w:nsid w:val="3B49235C"/>
    <w:multiLevelType w:val="multilevel"/>
    <w:tmpl w:val="0406001D"/>
    <w:name w:val="HeadingNumbering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5">
    <w:nsid w:val="4AE02D3C"/>
    <w:multiLevelType w:val="multilevel"/>
    <w:tmpl w:val="0406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26">
    <w:nsid w:val="4CCD0AA3"/>
    <w:multiLevelType w:val="hybridMultilevel"/>
    <w:tmpl w:val="6C4E5CC8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9C65164"/>
    <w:multiLevelType w:val="hybridMultilevel"/>
    <w:tmpl w:val="997A5AAA"/>
    <w:lvl w:ilvl="0" w:tplc="D9344F74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ACB3B03"/>
    <w:multiLevelType w:val="multilevel"/>
    <w:tmpl w:val="177C74E6"/>
    <w:lvl w:ilvl="0">
      <w:start w:val="1"/>
      <w:numFmt w:val="bullet"/>
      <w:pStyle w:val="Normal-Bullet"/>
      <w:lvlText w:val="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</w:rPr>
    </w:lvl>
    <w:lvl w:ilvl="1">
      <w:start w:val="1"/>
      <w:numFmt w:val="bullet"/>
      <w:lvlText w:val=""/>
      <w:lvlJc w:val="left"/>
      <w:pPr>
        <w:tabs>
          <w:tab w:val="num" w:pos="794"/>
        </w:tabs>
        <w:ind w:left="794" w:hanging="397"/>
      </w:pPr>
      <w:rPr>
        <w:rFonts w:ascii="Wingdings" w:hAnsi="Wingdings" w:hint="default"/>
      </w:rPr>
    </w:lvl>
    <w:lvl w:ilvl="2">
      <w:start w:val="1"/>
      <w:numFmt w:val="bullet"/>
      <w:lvlText w:val=""/>
      <w:lvlJc w:val="left"/>
      <w:pPr>
        <w:tabs>
          <w:tab w:val="num" w:pos="1191"/>
        </w:tabs>
        <w:ind w:left="1191" w:hanging="397"/>
      </w:pPr>
      <w:rPr>
        <w:rFonts w:ascii="Wingdings" w:hAnsi="Wingdings" w:hint="default"/>
      </w:rPr>
    </w:lvl>
    <w:lvl w:ilvl="3">
      <w:start w:val="1"/>
      <w:numFmt w:val="bullet"/>
      <w:lvlText w:val="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</w:rPr>
    </w:lvl>
    <w:lvl w:ilvl="4">
      <w:start w:val="1"/>
      <w:numFmt w:val="bullet"/>
      <w:lvlText w:val=""/>
      <w:lvlJc w:val="left"/>
      <w:pPr>
        <w:tabs>
          <w:tab w:val="num" w:pos="1985"/>
        </w:tabs>
        <w:ind w:left="1985" w:hanging="397"/>
      </w:pPr>
      <w:rPr>
        <w:rFonts w:ascii="Wingdings" w:hAnsi="Wingdings" w:hint="default"/>
      </w:rPr>
    </w:lvl>
    <w:lvl w:ilvl="5">
      <w:start w:val="1"/>
      <w:numFmt w:val="bullet"/>
      <w:lvlText w:val=""/>
      <w:lvlJc w:val="left"/>
      <w:pPr>
        <w:tabs>
          <w:tab w:val="num" w:pos="2381"/>
        </w:tabs>
        <w:ind w:left="2381" w:hanging="396"/>
      </w:pPr>
      <w:rPr>
        <w:rFonts w:ascii="Wingdings" w:hAnsi="Wingdings" w:hint="default"/>
      </w:rPr>
    </w:lvl>
    <w:lvl w:ilvl="6">
      <w:start w:val="1"/>
      <w:numFmt w:val="bullet"/>
      <w:lvlText w:val=""/>
      <w:lvlJc w:val="left"/>
      <w:pPr>
        <w:tabs>
          <w:tab w:val="num" w:pos="2778"/>
        </w:tabs>
        <w:ind w:left="2778" w:hanging="397"/>
      </w:pPr>
      <w:rPr>
        <w:rFonts w:ascii="Wingdings" w:hAnsi="Wingdings" w:hint="default"/>
      </w:rPr>
    </w:lvl>
    <w:lvl w:ilvl="7">
      <w:start w:val="1"/>
      <w:numFmt w:val="bullet"/>
      <w:lvlText w:val=""/>
      <w:lvlJc w:val="left"/>
      <w:pPr>
        <w:tabs>
          <w:tab w:val="num" w:pos="3175"/>
        </w:tabs>
        <w:ind w:left="3175" w:hanging="397"/>
      </w:pPr>
      <w:rPr>
        <w:rFonts w:ascii="Wingdings" w:hAnsi="Wingdings" w:hint="default"/>
      </w:rPr>
    </w:lvl>
    <w:lvl w:ilvl="8">
      <w:start w:val="1"/>
      <w:numFmt w:val="bullet"/>
      <w:lvlText w:val=""/>
      <w:lvlJc w:val="left"/>
      <w:pPr>
        <w:tabs>
          <w:tab w:val="num" w:pos="3572"/>
        </w:tabs>
        <w:ind w:left="3572" w:hanging="397"/>
      </w:pPr>
      <w:rPr>
        <w:rFonts w:ascii="Wingdings" w:hAnsi="Wingdings" w:hint="default"/>
      </w:rPr>
    </w:lvl>
  </w:abstractNum>
  <w:abstractNum w:abstractNumId="29">
    <w:nsid w:val="6EFA3F5F"/>
    <w:multiLevelType w:val="multilevel"/>
    <w:tmpl w:val="0406001D"/>
    <w:name w:val="HeadingNumbering3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0">
    <w:nsid w:val="706D5B19"/>
    <w:multiLevelType w:val="multilevel"/>
    <w:tmpl w:val="49B2948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Verdana" w:hAnsi="Verdana" w:hint="default"/>
        <w:b/>
        <w:i w:val="0"/>
        <w:sz w:val="19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Verdana" w:hAnsi="Verdana" w:hint="default"/>
        <w:b w:val="0"/>
        <w:i w:val="0"/>
        <w:sz w:val="17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ascii="Verdana" w:hAnsi="Verdana" w:hint="default"/>
        <w:b w:val="0"/>
        <w:i w:val="0"/>
        <w:sz w:val="16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ascii="Verdana" w:hAnsi="Verdana" w:hint="default"/>
        <w:b w:val="0"/>
        <w:i w:val="0"/>
        <w:sz w:val="16"/>
      </w:rPr>
    </w:lvl>
    <w:lvl w:ilvl="4">
      <w:start w:val="1"/>
      <w:numFmt w:val="decimal"/>
      <w:lvlText w:val="%1.%2.%3.%4.%5"/>
      <w:lvlJc w:val="left"/>
      <w:pPr>
        <w:tabs>
          <w:tab w:val="num" w:pos="1418"/>
        </w:tabs>
        <w:ind w:left="1418" w:hanging="1418"/>
      </w:pPr>
      <w:rPr>
        <w:rFonts w:ascii="Verdana" w:hAnsi="Verdana" w:hint="default"/>
        <w:b w:val="0"/>
        <w:i w:val="0"/>
        <w:sz w:val="16"/>
      </w:rPr>
    </w:lvl>
    <w:lvl w:ilvl="5">
      <w:start w:val="1"/>
      <w:numFmt w:val="decimal"/>
      <w:lvlText w:val="%1.%2.%3.%4.%5.%6"/>
      <w:lvlJc w:val="left"/>
      <w:pPr>
        <w:tabs>
          <w:tab w:val="num" w:pos="1701"/>
        </w:tabs>
        <w:ind w:left="1701" w:hanging="1701"/>
      </w:pPr>
      <w:rPr>
        <w:rFonts w:ascii="Verdana" w:hAnsi="Verdana" w:hint="default"/>
        <w:b w:val="0"/>
        <w:i w:val="0"/>
        <w:sz w:val="16"/>
      </w:rPr>
    </w:lvl>
    <w:lvl w:ilvl="6">
      <w:start w:val="1"/>
      <w:numFmt w:val="decimal"/>
      <w:lvlText w:val="%1.%2.%3.%4.%5.%6.%7"/>
      <w:lvlJc w:val="left"/>
      <w:pPr>
        <w:tabs>
          <w:tab w:val="num" w:pos="1701"/>
        </w:tabs>
        <w:ind w:left="1701" w:hanging="1701"/>
      </w:pPr>
      <w:rPr>
        <w:rFonts w:ascii="Verdana" w:hAnsi="Verdana" w:hint="default"/>
        <w:b w:val="0"/>
        <w:i w:val="0"/>
        <w:sz w:val="16"/>
      </w:rPr>
    </w:lvl>
    <w:lvl w:ilvl="7">
      <w:start w:val="1"/>
      <w:numFmt w:val="decimal"/>
      <w:lvlText w:val="%1.%2.%3.%4.%5.%6.%7.%8"/>
      <w:lvlJc w:val="left"/>
      <w:pPr>
        <w:tabs>
          <w:tab w:val="num" w:pos="1701"/>
        </w:tabs>
        <w:ind w:left="1701" w:hanging="1701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01"/>
        </w:tabs>
        <w:ind w:left="1701" w:hanging="1701"/>
      </w:pPr>
      <w:rPr>
        <w:rFonts w:hint="default"/>
      </w:rPr>
    </w:lvl>
  </w:abstractNum>
  <w:abstractNum w:abstractNumId="31">
    <w:nsid w:val="734C7605"/>
    <w:multiLevelType w:val="multilevel"/>
    <w:tmpl w:val="AB2EA530"/>
    <w:lvl w:ilvl="0">
      <w:start w:val="1"/>
      <w:numFmt w:val="decimal"/>
      <w:pStyle w:val="Normal-Numbering"/>
      <w:lvlText w:val="%1."/>
      <w:lvlJc w:val="left"/>
      <w:pPr>
        <w:tabs>
          <w:tab w:val="num" w:pos="397"/>
        </w:tabs>
        <w:ind w:left="397" w:hanging="397"/>
      </w:pPr>
      <w:rPr>
        <w:rFonts w:ascii="Georgia" w:hAnsi="Georgia" w:hint="default"/>
        <w:b w:val="0"/>
        <w:i w:val="0"/>
        <w:sz w:val="21"/>
      </w:rPr>
    </w:lvl>
    <w:lvl w:ilvl="1">
      <w:start w:val="1"/>
      <w:numFmt w:val="decimal"/>
      <w:lvlText w:val="%1.%2"/>
      <w:lvlJc w:val="left"/>
      <w:pPr>
        <w:tabs>
          <w:tab w:val="num" w:pos="794"/>
        </w:tabs>
        <w:ind w:left="794" w:hanging="397"/>
      </w:pPr>
      <w:rPr>
        <w:rFonts w:ascii="Georgia" w:hAnsi="Georgia" w:hint="default"/>
        <w:b w:val="0"/>
        <w:i w:val="0"/>
        <w:sz w:val="21"/>
      </w:rPr>
    </w:lvl>
    <w:lvl w:ilvl="2">
      <w:start w:val="1"/>
      <w:numFmt w:val="decimal"/>
      <w:lvlText w:val="%1.%2.%3"/>
      <w:lvlJc w:val="left"/>
      <w:pPr>
        <w:tabs>
          <w:tab w:val="num" w:pos="1191"/>
        </w:tabs>
        <w:ind w:left="1191" w:hanging="397"/>
      </w:pPr>
      <w:rPr>
        <w:rFonts w:ascii="Georgia" w:hAnsi="Georgia" w:hint="default"/>
        <w:b w:val="0"/>
        <w:i w:val="0"/>
        <w:sz w:val="21"/>
      </w:rPr>
    </w:lvl>
    <w:lvl w:ilvl="3">
      <w:start w:val="1"/>
      <w:numFmt w:val="decimal"/>
      <w:lvlText w:val="%1.%2.%3.%4"/>
      <w:lvlJc w:val="left"/>
      <w:pPr>
        <w:tabs>
          <w:tab w:val="num" w:pos="1588"/>
        </w:tabs>
        <w:ind w:left="1588" w:hanging="397"/>
      </w:pPr>
      <w:rPr>
        <w:rFonts w:ascii="Georgia" w:hAnsi="Georgia" w:hint="default"/>
        <w:b w:val="0"/>
        <w:i w:val="0"/>
        <w:sz w:val="21"/>
      </w:rPr>
    </w:lvl>
    <w:lvl w:ilvl="4">
      <w:start w:val="1"/>
      <w:numFmt w:val="decimal"/>
      <w:lvlText w:val="%1.%2.%3.%4.%5"/>
      <w:lvlJc w:val="left"/>
      <w:pPr>
        <w:tabs>
          <w:tab w:val="num" w:pos="1985"/>
        </w:tabs>
        <w:ind w:left="1985" w:hanging="397"/>
      </w:pPr>
      <w:rPr>
        <w:rFonts w:ascii="Georgia" w:hAnsi="Georgia" w:hint="default"/>
        <w:b w:val="0"/>
        <w:i w:val="0"/>
        <w:sz w:val="21"/>
      </w:rPr>
    </w:lvl>
    <w:lvl w:ilvl="5">
      <w:start w:val="1"/>
      <w:numFmt w:val="decimal"/>
      <w:lvlText w:val="%1.%2.%3.%4.%5.%6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6">
      <w:start w:val="1"/>
      <w:numFmt w:val="decimal"/>
      <w:lvlText w:val="%1.%2.%3.%4.%5.%6.%7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7">
      <w:start w:val="1"/>
      <w:numFmt w:val="decimal"/>
      <w:lvlText w:val="%1.%2.%3.%4.%5.%6.%7.%8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8">
      <w:start w:val="1"/>
      <w:numFmt w:val="decimal"/>
      <w:lvlText w:val="%1.%2.%3.%4.%5.%6.%7.%8.%9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</w:abstractNum>
  <w:num w:numId="1">
    <w:abstractNumId w:val="25"/>
  </w:num>
  <w:num w:numId="2">
    <w:abstractNumId w:val="15"/>
  </w:num>
  <w:num w:numId="3">
    <w:abstractNumId w:val="23"/>
  </w:num>
  <w:num w:numId="4">
    <w:abstractNumId w:val="10"/>
  </w:num>
  <w:num w:numId="5">
    <w:abstractNumId w:val="8"/>
  </w:num>
  <w:num w:numId="6">
    <w:abstractNumId w:val="7"/>
  </w:num>
  <w:num w:numId="7">
    <w:abstractNumId w:val="6"/>
  </w:num>
  <w:num w:numId="8">
    <w:abstractNumId w:val="5"/>
  </w:num>
  <w:num w:numId="9">
    <w:abstractNumId w:val="9"/>
  </w:num>
  <w:num w:numId="10">
    <w:abstractNumId w:val="4"/>
  </w:num>
  <w:num w:numId="11">
    <w:abstractNumId w:val="3"/>
  </w:num>
  <w:num w:numId="12">
    <w:abstractNumId w:val="2"/>
  </w:num>
  <w:num w:numId="13">
    <w:abstractNumId w:val="1"/>
  </w:num>
  <w:num w:numId="14">
    <w:abstractNumId w:val="28"/>
  </w:num>
  <w:num w:numId="15">
    <w:abstractNumId w:val="31"/>
  </w:num>
  <w:num w:numId="16">
    <w:abstractNumId w:val="17"/>
  </w:num>
  <w:num w:numId="17">
    <w:abstractNumId w:val="11"/>
  </w:num>
  <w:num w:numId="18">
    <w:abstractNumId w:val="24"/>
  </w:num>
  <w:num w:numId="19">
    <w:abstractNumId w:val="29"/>
  </w:num>
  <w:num w:numId="20">
    <w:abstractNumId w:val="13"/>
  </w:num>
  <w:num w:numId="21">
    <w:abstractNumId w:val="19"/>
  </w:num>
  <w:num w:numId="22">
    <w:abstractNumId w:val="14"/>
  </w:num>
  <w:num w:numId="23">
    <w:abstractNumId w:val="30"/>
  </w:num>
  <w:num w:numId="24">
    <w:abstractNumId w:val="0"/>
  </w:num>
  <w:num w:numId="25">
    <w:abstractNumId w:val="10"/>
  </w:num>
  <w:num w:numId="26">
    <w:abstractNumId w:val="9"/>
  </w:num>
  <w:num w:numId="27">
    <w:abstractNumId w:val="18"/>
  </w:num>
  <w:num w:numId="28">
    <w:abstractNumId w:val="22"/>
  </w:num>
  <w:num w:numId="29">
    <w:abstractNumId w:val="26"/>
  </w:num>
  <w:num w:numId="30">
    <w:abstractNumId w:val="16"/>
  </w:num>
  <w:num w:numId="3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2"/>
  </w:num>
  <w:num w:numId="34">
    <w:abstractNumId w:val="21"/>
  </w:num>
  <w:num w:numId="35">
    <w:abstractNumId w:val="20"/>
  </w:num>
  <w:num w:numId="36">
    <w:abstractNumId w:val="27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TrueTypeFonts/>
  <w:proofState w:spelling="clean" w:grammar="clean"/>
  <w:attachedTemplate r:id="rId1"/>
  <w:defaultTabStop w:val="720"/>
  <w:autoHyphenation/>
  <w:hyphenationZone w:val="284"/>
  <w:drawingGridHorizontalSpacing w:val="105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04B8"/>
    <w:rsid w:val="00003B6C"/>
    <w:rsid w:val="00004AD4"/>
    <w:rsid w:val="0000503A"/>
    <w:rsid w:val="00006E21"/>
    <w:rsid w:val="00031F44"/>
    <w:rsid w:val="00033B4B"/>
    <w:rsid w:val="00034A55"/>
    <w:rsid w:val="00036650"/>
    <w:rsid w:val="00051A09"/>
    <w:rsid w:val="00052ED2"/>
    <w:rsid w:val="00056769"/>
    <w:rsid w:val="00065902"/>
    <w:rsid w:val="000827B1"/>
    <w:rsid w:val="00087773"/>
    <w:rsid w:val="00094D54"/>
    <w:rsid w:val="000C6882"/>
    <w:rsid w:val="000D1B50"/>
    <w:rsid w:val="0011283F"/>
    <w:rsid w:val="00132702"/>
    <w:rsid w:val="00153477"/>
    <w:rsid w:val="00154F00"/>
    <w:rsid w:val="00163EFC"/>
    <w:rsid w:val="00170875"/>
    <w:rsid w:val="00174751"/>
    <w:rsid w:val="0018593B"/>
    <w:rsid w:val="00192812"/>
    <w:rsid w:val="001A7352"/>
    <w:rsid w:val="001B47B9"/>
    <w:rsid w:val="001C027B"/>
    <w:rsid w:val="001D1259"/>
    <w:rsid w:val="001D6424"/>
    <w:rsid w:val="002137FC"/>
    <w:rsid w:val="002171DE"/>
    <w:rsid w:val="00227E7F"/>
    <w:rsid w:val="00230A33"/>
    <w:rsid w:val="00231CCC"/>
    <w:rsid w:val="00244EEB"/>
    <w:rsid w:val="0025114F"/>
    <w:rsid w:val="002569E5"/>
    <w:rsid w:val="0026120C"/>
    <w:rsid w:val="002779B3"/>
    <w:rsid w:val="00283F13"/>
    <w:rsid w:val="002A1C39"/>
    <w:rsid w:val="002A4418"/>
    <w:rsid w:val="002B1765"/>
    <w:rsid w:val="002E07F2"/>
    <w:rsid w:val="002E326D"/>
    <w:rsid w:val="002E6EB1"/>
    <w:rsid w:val="002F6A87"/>
    <w:rsid w:val="00304266"/>
    <w:rsid w:val="00307472"/>
    <w:rsid w:val="00307E90"/>
    <w:rsid w:val="00315669"/>
    <w:rsid w:val="003337D4"/>
    <w:rsid w:val="00333BC8"/>
    <w:rsid w:val="00390049"/>
    <w:rsid w:val="00394ADB"/>
    <w:rsid w:val="00395BF2"/>
    <w:rsid w:val="003A022B"/>
    <w:rsid w:val="003B0624"/>
    <w:rsid w:val="003B7BF5"/>
    <w:rsid w:val="003E6170"/>
    <w:rsid w:val="003F33BA"/>
    <w:rsid w:val="004143CC"/>
    <w:rsid w:val="00430307"/>
    <w:rsid w:val="00436C7A"/>
    <w:rsid w:val="004411C6"/>
    <w:rsid w:val="00443D5B"/>
    <w:rsid w:val="00443F7C"/>
    <w:rsid w:val="00456317"/>
    <w:rsid w:val="0047316E"/>
    <w:rsid w:val="00483670"/>
    <w:rsid w:val="0048777D"/>
    <w:rsid w:val="00487FB1"/>
    <w:rsid w:val="0049608B"/>
    <w:rsid w:val="004A24AE"/>
    <w:rsid w:val="004A66E6"/>
    <w:rsid w:val="004B06E9"/>
    <w:rsid w:val="004C208C"/>
    <w:rsid w:val="004C2B72"/>
    <w:rsid w:val="004F4341"/>
    <w:rsid w:val="00500EE6"/>
    <w:rsid w:val="00504494"/>
    <w:rsid w:val="0050605B"/>
    <w:rsid w:val="00507AF4"/>
    <w:rsid w:val="00523163"/>
    <w:rsid w:val="00524DD1"/>
    <w:rsid w:val="00545133"/>
    <w:rsid w:val="00547ACA"/>
    <w:rsid w:val="00554EE2"/>
    <w:rsid w:val="0057335C"/>
    <w:rsid w:val="00576F9F"/>
    <w:rsid w:val="005802EE"/>
    <w:rsid w:val="00583EAB"/>
    <w:rsid w:val="00584E17"/>
    <w:rsid w:val="00585BE9"/>
    <w:rsid w:val="005A5218"/>
    <w:rsid w:val="005D09F9"/>
    <w:rsid w:val="005D3C7F"/>
    <w:rsid w:val="005E35C8"/>
    <w:rsid w:val="005E51A6"/>
    <w:rsid w:val="005E6CB9"/>
    <w:rsid w:val="005F55D0"/>
    <w:rsid w:val="00641B24"/>
    <w:rsid w:val="00644058"/>
    <w:rsid w:val="00644D35"/>
    <w:rsid w:val="00645634"/>
    <w:rsid w:val="00660669"/>
    <w:rsid w:val="00665CEC"/>
    <w:rsid w:val="006910EE"/>
    <w:rsid w:val="00694DA3"/>
    <w:rsid w:val="006A6CE3"/>
    <w:rsid w:val="006C0297"/>
    <w:rsid w:val="006C3A1B"/>
    <w:rsid w:val="006C725C"/>
    <w:rsid w:val="006E2A21"/>
    <w:rsid w:val="006F3C30"/>
    <w:rsid w:val="006F7105"/>
    <w:rsid w:val="007025BB"/>
    <w:rsid w:val="00726300"/>
    <w:rsid w:val="00731229"/>
    <w:rsid w:val="0073214E"/>
    <w:rsid w:val="00736658"/>
    <w:rsid w:val="00744F27"/>
    <w:rsid w:val="00757BDC"/>
    <w:rsid w:val="00772EAE"/>
    <w:rsid w:val="007902F2"/>
    <w:rsid w:val="00795523"/>
    <w:rsid w:val="007955B4"/>
    <w:rsid w:val="007A7DD1"/>
    <w:rsid w:val="007B61B3"/>
    <w:rsid w:val="007C496B"/>
    <w:rsid w:val="007D7501"/>
    <w:rsid w:val="007D7AE2"/>
    <w:rsid w:val="007E062D"/>
    <w:rsid w:val="007E2DF3"/>
    <w:rsid w:val="007E7933"/>
    <w:rsid w:val="007F578B"/>
    <w:rsid w:val="007F6F60"/>
    <w:rsid w:val="008068BE"/>
    <w:rsid w:val="00833E2D"/>
    <w:rsid w:val="008558E5"/>
    <w:rsid w:val="00863559"/>
    <w:rsid w:val="00867E9A"/>
    <w:rsid w:val="0087322B"/>
    <w:rsid w:val="00896541"/>
    <w:rsid w:val="008A28B2"/>
    <w:rsid w:val="008B14BE"/>
    <w:rsid w:val="008C171C"/>
    <w:rsid w:val="00901304"/>
    <w:rsid w:val="0091147E"/>
    <w:rsid w:val="009300C0"/>
    <w:rsid w:val="00930E78"/>
    <w:rsid w:val="00936BF0"/>
    <w:rsid w:val="00940637"/>
    <w:rsid w:val="00961B44"/>
    <w:rsid w:val="0098128E"/>
    <w:rsid w:val="00984F0F"/>
    <w:rsid w:val="00985552"/>
    <w:rsid w:val="009943E1"/>
    <w:rsid w:val="009A0EC4"/>
    <w:rsid w:val="009C107E"/>
    <w:rsid w:val="009C21B4"/>
    <w:rsid w:val="009C3A4A"/>
    <w:rsid w:val="009D15A7"/>
    <w:rsid w:val="009E58A0"/>
    <w:rsid w:val="009E7AF4"/>
    <w:rsid w:val="00A028ED"/>
    <w:rsid w:val="00A11327"/>
    <w:rsid w:val="00A1328B"/>
    <w:rsid w:val="00A32765"/>
    <w:rsid w:val="00A4137F"/>
    <w:rsid w:val="00A4241E"/>
    <w:rsid w:val="00A91CB9"/>
    <w:rsid w:val="00AA0EF9"/>
    <w:rsid w:val="00AB2E5C"/>
    <w:rsid w:val="00AB4E1D"/>
    <w:rsid w:val="00AF2199"/>
    <w:rsid w:val="00B03F98"/>
    <w:rsid w:val="00B05142"/>
    <w:rsid w:val="00B12507"/>
    <w:rsid w:val="00B15221"/>
    <w:rsid w:val="00B175E9"/>
    <w:rsid w:val="00B23128"/>
    <w:rsid w:val="00B25488"/>
    <w:rsid w:val="00B35525"/>
    <w:rsid w:val="00B36C68"/>
    <w:rsid w:val="00B45E46"/>
    <w:rsid w:val="00B47C60"/>
    <w:rsid w:val="00B52F16"/>
    <w:rsid w:val="00B57EEB"/>
    <w:rsid w:val="00B64A19"/>
    <w:rsid w:val="00B67E0C"/>
    <w:rsid w:val="00B705E6"/>
    <w:rsid w:val="00B81C32"/>
    <w:rsid w:val="00B87A89"/>
    <w:rsid w:val="00B94310"/>
    <w:rsid w:val="00BA0046"/>
    <w:rsid w:val="00BA56DF"/>
    <w:rsid w:val="00BA591D"/>
    <w:rsid w:val="00BA6EC1"/>
    <w:rsid w:val="00BC0AB8"/>
    <w:rsid w:val="00BC6E27"/>
    <w:rsid w:val="00BE7F01"/>
    <w:rsid w:val="00BE7FBE"/>
    <w:rsid w:val="00BF37E1"/>
    <w:rsid w:val="00BF3805"/>
    <w:rsid w:val="00C12268"/>
    <w:rsid w:val="00C501DB"/>
    <w:rsid w:val="00C62763"/>
    <w:rsid w:val="00C64F00"/>
    <w:rsid w:val="00C762F9"/>
    <w:rsid w:val="00C821D2"/>
    <w:rsid w:val="00C96CED"/>
    <w:rsid w:val="00CA75DC"/>
    <w:rsid w:val="00CB2ECE"/>
    <w:rsid w:val="00CB6EA8"/>
    <w:rsid w:val="00CC0DF6"/>
    <w:rsid w:val="00CC3E16"/>
    <w:rsid w:val="00CE4164"/>
    <w:rsid w:val="00D0158B"/>
    <w:rsid w:val="00D2389C"/>
    <w:rsid w:val="00D243D0"/>
    <w:rsid w:val="00D25789"/>
    <w:rsid w:val="00D2629B"/>
    <w:rsid w:val="00D364F0"/>
    <w:rsid w:val="00D4427B"/>
    <w:rsid w:val="00D6629B"/>
    <w:rsid w:val="00D70FDC"/>
    <w:rsid w:val="00D71D3C"/>
    <w:rsid w:val="00D80B98"/>
    <w:rsid w:val="00D84410"/>
    <w:rsid w:val="00D87C08"/>
    <w:rsid w:val="00DA62D2"/>
    <w:rsid w:val="00DC46F9"/>
    <w:rsid w:val="00DD17B6"/>
    <w:rsid w:val="00DE06BB"/>
    <w:rsid w:val="00DE1BE6"/>
    <w:rsid w:val="00DE3C16"/>
    <w:rsid w:val="00DE5DBB"/>
    <w:rsid w:val="00E0382F"/>
    <w:rsid w:val="00E1382C"/>
    <w:rsid w:val="00E20A3D"/>
    <w:rsid w:val="00E24EF4"/>
    <w:rsid w:val="00E27F63"/>
    <w:rsid w:val="00E37157"/>
    <w:rsid w:val="00E44757"/>
    <w:rsid w:val="00E65CA9"/>
    <w:rsid w:val="00E904B8"/>
    <w:rsid w:val="00E90B80"/>
    <w:rsid w:val="00E960F0"/>
    <w:rsid w:val="00EA6633"/>
    <w:rsid w:val="00EC0BB0"/>
    <w:rsid w:val="00EC2B0F"/>
    <w:rsid w:val="00EC3B4A"/>
    <w:rsid w:val="00EF5DB1"/>
    <w:rsid w:val="00F02B14"/>
    <w:rsid w:val="00F05149"/>
    <w:rsid w:val="00F17B48"/>
    <w:rsid w:val="00F31AC4"/>
    <w:rsid w:val="00F3373F"/>
    <w:rsid w:val="00F4106F"/>
    <w:rsid w:val="00F4463E"/>
    <w:rsid w:val="00F44E35"/>
    <w:rsid w:val="00F45004"/>
    <w:rsid w:val="00F51BDD"/>
    <w:rsid w:val="00F65B9D"/>
    <w:rsid w:val="00F7123F"/>
    <w:rsid w:val="00F754F3"/>
    <w:rsid w:val="00F759C7"/>
    <w:rsid w:val="00F7652C"/>
    <w:rsid w:val="00F76D16"/>
    <w:rsid w:val="00F80EC9"/>
    <w:rsid w:val="00F91A95"/>
    <w:rsid w:val="00F94C5B"/>
    <w:rsid w:val="00F95DA2"/>
    <w:rsid w:val="00FA31F3"/>
    <w:rsid w:val="00FC0C8E"/>
    <w:rsid w:val="00FE0DAB"/>
    <w:rsid w:val="00FE20B9"/>
    <w:rsid w:val="00FE33C2"/>
    <w:rsid w:val="00FE5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eorgia" w:eastAsia="Times New Roman" w:hAnsi="Georgia" w:cs="Times New Roman"/>
        <w:sz w:val="21"/>
        <w:szCs w:val="21"/>
        <w:lang w:val="da-DK" w:eastAsia="da-DK" w:bidi="ar-SA"/>
      </w:rPr>
    </w:rPrDefault>
    <w:pPrDefault>
      <w:pPr>
        <w:spacing w:line="280" w:lineRule="atLeast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toc 1" w:uiPriority="39"/>
    <w:lsdException w:name="List Bullet" w:uiPriority="2" w:qFormat="1"/>
    <w:lsdException w:name="List Number" w:semiHidden="0" w:uiPriority="2" w:unhideWhenUsed="0" w:qFormat="1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/>
    <w:lsdException w:name="Table Grid" w:semiHidden="0" w:unhideWhenUsed="0"/>
    <w:lsdException w:name="Placeholder Text" w:uiPriority="99" w:unhideWhenUsed="0"/>
    <w:lsdException w:name="No Spacing" w:uiPriority="9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uiPriority="34" w:unhideWhenUsed="0" w:qFormat="1"/>
    <w:lsdException w:name="Quote" w:uiPriority="9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9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uiPriority="99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0875"/>
  </w:style>
  <w:style w:type="paragraph" w:styleId="Overskrift1">
    <w:name w:val="heading 1"/>
    <w:basedOn w:val="Normal"/>
    <w:next w:val="Normal"/>
    <w:uiPriority w:val="1"/>
    <w:qFormat/>
    <w:rsid w:val="007B61B3"/>
    <w:pPr>
      <w:numPr>
        <w:numId w:val="16"/>
      </w:numPr>
      <w:outlineLvl w:val="0"/>
    </w:pPr>
    <w:rPr>
      <w:rFonts w:cs="Arial"/>
      <w:b/>
      <w:bCs/>
      <w:szCs w:val="32"/>
    </w:rPr>
  </w:style>
  <w:style w:type="paragraph" w:styleId="Overskrift2">
    <w:name w:val="heading 2"/>
    <w:basedOn w:val="Normal"/>
    <w:next w:val="Normal"/>
    <w:uiPriority w:val="1"/>
    <w:qFormat/>
    <w:rsid w:val="00B47C60"/>
    <w:pPr>
      <w:numPr>
        <w:ilvl w:val="1"/>
        <w:numId w:val="16"/>
      </w:numPr>
      <w:outlineLvl w:val="1"/>
    </w:pPr>
    <w:rPr>
      <w:rFonts w:cs="Arial"/>
      <w:bCs/>
      <w:iCs/>
      <w:szCs w:val="28"/>
    </w:rPr>
  </w:style>
  <w:style w:type="paragraph" w:styleId="Overskrift3">
    <w:name w:val="heading 3"/>
    <w:basedOn w:val="Normal"/>
    <w:next w:val="Normal"/>
    <w:uiPriority w:val="1"/>
    <w:qFormat/>
    <w:rsid w:val="00B47C60"/>
    <w:pPr>
      <w:numPr>
        <w:ilvl w:val="2"/>
        <w:numId w:val="16"/>
      </w:numPr>
      <w:outlineLvl w:val="2"/>
    </w:pPr>
    <w:rPr>
      <w:rFonts w:cs="Arial"/>
      <w:bCs/>
      <w:i/>
      <w:szCs w:val="26"/>
    </w:rPr>
  </w:style>
  <w:style w:type="paragraph" w:styleId="Overskrift4">
    <w:name w:val="heading 4"/>
    <w:basedOn w:val="Normal"/>
    <w:next w:val="Normal"/>
    <w:uiPriority w:val="1"/>
    <w:qFormat/>
    <w:rsid w:val="00B47C60"/>
    <w:pPr>
      <w:keepNext/>
      <w:numPr>
        <w:ilvl w:val="3"/>
        <w:numId w:val="16"/>
      </w:numPr>
      <w:outlineLvl w:val="3"/>
    </w:pPr>
    <w:rPr>
      <w:bCs/>
      <w:i/>
      <w:szCs w:val="28"/>
    </w:rPr>
  </w:style>
  <w:style w:type="paragraph" w:styleId="Overskrift5">
    <w:name w:val="heading 5"/>
    <w:basedOn w:val="Normal"/>
    <w:next w:val="Normal"/>
    <w:uiPriority w:val="1"/>
    <w:semiHidden/>
    <w:qFormat/>
    <w:rsid w:val="00B47C60"/>
    <w:pPr>
      <w:numPr>
        <w:ilvl w:val="4"/>
        <w:numId w:val="16"/>
      </w:numPr>
      <w:outlineLvl w:val="4"/>
    </w:pPr>
    <w:rPr>
      <w:bCs/>
      <w:iCs/>
      <w:szCs w:val="26"/>
    </w:rPr>
  </w:style>
  <w:style w:type="paragraph" w:styleId="Overskrift6">
    <w:name w:val="heading 6"/>
    <w:basedOn w:val="Normal"/>
    <w:next w:val="Normal"/>
    <w:uiPriority w:val="1"/>
    <w:semiHidden/>
    <w:qFormat/>
    <w:rsid w:val="00B47C60"/>
    <w:pPr>
      <w:numPr>
        <w:ilvl w:val="5"/>
        <w:numId w:val="16"/>
      </w:numPr>
      <w:outlineLvl w:val="5"/>
    </w:pPr>
    <w:rPr>
      <w:bCs/>
      <w:szCs w:val="22"/>
    </w:rPr>
  </w:style>
  <w:style w:type="paragraph" w:styleId="Overskrift7">
    <w:name w:val="heading 7"/>
    <w:basedOn w:val="Normal"/>
    <w:next w:val="Normal"/>
    <w:uiPriority w:val="1"/>
    <w:semiHidden/>
    <w:qFormat/>
    <w:rsid w:val="00B47C60"/>
    <w:pPr>
      <w:numPr>
        <w:ilvl w:val="6"/>
        <w:numId w:val="16"/>
      </w:numPr>
      <w:outlineLvl w:val="6"/>
    </w:pPr>
  </w:style>
  <w:style w:type="paragraph" w:styleId="Overskrift8">
    <w:name w:val="heading 8"/>
    <w:basedOn w:val="Normal"/>
    <w:next w:val="Normal"/>
    <w:uiPriority w:val="1"/>
    <w:semiHidden/>
    <w:qFormat/>
    <w:rsid w:val="00B47C60"/>
    <w:pPr>
      <w:numPr>
        <w:ilvl w:val="7"/>
        <w:numId w:val="16"/>
      </w:numPr>
      <w:outlineLvl w:val="7"/>
    </w:pPr>
    <w:rPr>
      <w:iCs/>
    </w:rPr>
  </w:style>
  <w:style w:type="paragraph" w:styleId="Overskrift9">
    <w:name w:val="heading 9"/>
    <w:basedOn w:val="Normal"/>
    <w:next w:val="Normal"/>
    <w:uiPriority w:val="1"/>
    <w:semiHidden/>
    <w:qFormat/>
    <w:rsid w:val="00B47C60"/>
    <w:pPr>
      <w:numPr>
        <w:ilvl w:val="8"/>
        <w:numId w:val="16"/>
      </w:numPr>
      <w:outlineLvl w:val="8"/>
    </w:pPr>
    <w:rPr>
      <w:rFonts w:cs="Arial"/>
      <w:szCs w:val="2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numbering" w:styleId="111111">
    <w:name w:val="Outline List 2"/>
    <w:basedOn w:val="Ingenoversigt"/>
    <w:semiHidden/>
    <w:rsid w:val="00D70FDC"/>
    <w:pPr>
      <w:numPr>
        <w:numId w:val="1"/>
      </w:numPr>
    </w:pPr>
  </w:style>
  <w:style w:type="numbering" w:styleId="1ai">
    <w:name w:val="Outline List 1"/>
    <w:basedOn w:val="Ingenoversigt"/>
    <w:semiHidden/>
    <w:rsid w:val="00D70FDC"/>
    <w:pPr>
      <w:numPr>
        <w:numId w:val="2"/>
      </w:numPr>
    </w:pPr>
  </w:style>
  <w:style w:type="numbering" w:styleId="ArtikelSektion">
    <w:name w:val="Outline List 3"/>
    <w:basedOn w:val="Ingenoversigt"/>
    <w:semiHidden/>
    <w:rsid w:val="00D70FDC"/>
    <w:pPr>
      <w:numPr>
        <w:numId w:val="3"/>
      </w:numPr>
    </w:pPr>
  </w:style>
  <w:style w:type="paragraph" w:styleId="Bloktekst">
    <w:name w:val="Block Text"/>
    <w:basedOn w:val="Normal"/>
    <w:uiPriority w:val="99"/>
    <w:semiHidden/>
    <w:rsid w:val="00D70FDC"/>
    <w:pPr>
      <w:spacing w:after="120"/>
      <w:ind w:left="1440" w:right="1440"/>
    </w:pPr>
  </w:style>
  <w:style w:type="paragraph" w:styleId="Brdtekst">
    <w:name w:val="Body Text"/>
    <w:basedOn w:val="Normal"/>
    <w:uiPriority w:val="99"/>
    <w:semiHidden/>
    <w:rsid w:val="00D70FDC"/>
    <w:pPr>
      <w:spacing w:after="120"/>
    </w:pPr>
  </w:style>
  <w:style w:type="paragraph" w:styleId="Brdtekst2">
    <w:name w:val="Body Text 2"/>
    <w:basedOn w:val="Normal"/>
    <w:uiPriority w:val="99"/>
    <w:semiHidden/>
    <w:rsid w:val="00D70FDC"/>
    <w:pPr>
      <w:spacing w:after="120" w:line="480" w:lineRule="auto"/>
    </w:pPr>
  </w:style>
  <w:style w:type="paragraph" w:styleId="Brdtekst3">
    <w:name w:val="Body Text 3"/>
    <w:basedOn w:val="Normal"/>
    <w:uiPriority w:val="99"/>
    <w:semiHidden/>
    <w:rsid w:val="00D70FDC"/>
    <w:pPr>
      <w:spacing w:after="120"/>
    </w:pPr>
    <w:rPr>
      <w:sz w:val="16"/>
      <w:szCs w:val="16"/>
    </w:rPr>
  </w:style>
  <w:style w:type="paragraph" w:styleId="Brdtekst-frstelinjeindrykning1">
    <w:name w:val="Body Text First Indent"/>
    <w:basedOn w:val="Brdtekst"/>
    <w:uiPriority w:val="99"/>
    <w:semiHidden/>
    <w:rsid w:val="00D70FDC"/>
    <w:pPr>
      <w:ind w:firstLine="210"/>
    </w:pPr>
  </w:style>
  <w:style w:type="paragraph" w:styleId="Brdtekstindrykning">
    <w:name w:val="Body Text Indent"/>
    <w:basedOn w:val="Normal"/>
    <w:uiPriority w:val="99"/>
    <w:semiHidden/>
    <w:rsid w:val="00D70FDC"/>
    <w:pPr>
      <w:spacing w:after="120"/>
      <w:ind w:left="283"/>
    </w:pPr>
  </w:style>
  <w:style w:type="paragraph" w:styleId="Brdtekst-frstelinjeindrykning2">
    <w:name w:val="Body Text First Indent 2"/>
    <w:basedOn w:val="Brdtekstindrykning"/>
    <w:uiPriority w:val="99"/>
    <w:semiHidden/>
    <w:rsid w:val="00D70FDC"/>
    <w:pPr>
      <w:ind w:firstLine="210"/>
    </w:pPr>
  </w:style>
  <w:style w:type="paragraph" w:styleId="Brdtekstindrykning2">
    <w:name w:val="Body Text Indent 2"/>
    <w:basedOn w:val="Normal"/>
    <w:uiPriority w:val="99"/>
    <w:semiHidden/>
    <w:rsid w:val="00D70FDC"/>
    <w:pPr>
      <w:spacing w:after="120" w:line="480" w:lineRule="auto"/>
      <w:ind w:left="283"/>
    </w:pPr>
  </w:style>
  <w:style w:type="paragraph" w:styleId="Brdtekstindrykning3">
    <w:name w:val="Body Text Indent 3"/>
    <w:basedOn w:val="Normal"/>
    <w:uiPriority w:val="99"/>
    <w:semiHidden/>
    <w:rsid w:val="00D70FDC"/>
    <w:pPr>
      <w:spacing w:after="120"/>
      <w:ind w:left="283"/>
    </w:pPr>
    <w:rPr>
      <w:sz w:val="16"/>
      <w:szCs w:val="16"/>
    </w:rPr>
  </w:style>
  <w:style w:type="paragraph" w:styleId="Billedtekst">
    <w:name w:val="caption"/>
    <w:basedOn w:val="Normal"/>
    <w:next w:val="Normal"/>
    <w:uiPriority w:val="3"/>
    <w:rsid w:val="00D70FDC"/>
    <w:rPr>
      <w:b/>
      <w:bCs/>
      <w:sz w:val="16"/>
      <w:szCs w:val="20"/>
    </w:rPr>
  </w:style>
  <w:style w:type="paragraph" w:styleId="Sluthilsen">
    <w:name w:val="Closing"/>
    <w:basedOn w:val="Normal"/>
    <w:uiPriority w:val="99"/>
    <w:semiHidden/>
    <w:rsid w:val="00D70FDC"/>
    <w:pPr>
      <w:ind w:left="4252"/>
    </w:pPr>
  </w:style>
  <w:style w:type="paragraph" w:styleId="Dato">
    <w:name w:val="Date"/>
    <w:basedOn w:val="Normal"/>
    <w:next w:val="Normal"/>
    <w:uiPriority w:val="99"/>
    <w:semiHidden/>
    <w:rsid w:val="00D70FDC"/>
  </w:style>
  <w:style w:type="paragraph" w:styleId="E-mail-signatur">
    <w:name w:val="E-mail Signature"/>
    <w:basedOn w:val="Normal"/>
    <w:uiPriority w:val="99"/>
    <w:semiHidden/>
    <w:rsid w:val="00D70FDC"/>
  </w:style>
  <w:style w:type="character" w:styleId="Fremhv">
    <w:name w:val="Emphasis"/>
    <w:uiPriority w:val="3"/>
    <w:rsid w:val="00D70FDC"/>
    <w:rPr>
      <w:i/>
      <w:iCs/>
    </w:rPr>
  </w:style>
  <w:style w:type="character" w:styleId="Slutnotehenvisning">
    <w:name w:val="endnote reference"/>
    <w:uiPriority w:val="8"/>
    <w:semiHidden/>
    <w:rsid w:val="00D70FDC"/>
    <w:rPr>
      <w:rFonts w:ascii="AU Passata" w:hAnsi="AU Passata"/>
      <w:color w:val="87888A"/>
      <w:sz w:val="14"/>
      <w:vertAlign w:val="superscript"/>
    </w:rPr>
  </w:style>
  <w:style w:type="paragraph" w:styleId="Slutnotetekst">
    <w:name w:val="endnote text"/>
    <w:basedOn w:val="Normal"/>
    <w:uiPriority w:val="8"/>
    <w:semiHidden/>
    <w:rsid w:val="00D70FDC"/>
    <w:pPr>
      <w:spacing w:line="180" w:lineRule="atLeast"/>
    </w:pPr>
    <w:rPr>
      <w:rFonts w:ascii="AU Passata" w:hAnsi="AU Passata"/>
      <w:color w:val="87888A"/>
      <w:spacing w:val="10"/>
      <w:sz w:val="14"/>
      <w:szCs w:val="20"/>
    </w:rPr>
  </w:style>
  <w:style w:type="paragraph" w:styleId="Modtageradresse">
    <w:name w:val="envelope address"/>
    <w:basedOn w:val="Normal"/>
    <w:uiPriority w:val="99"/>
    <w:semiHidden/>
    <w:rsid w:val="00D70FDC"/>
    <w:pPr>
      <w:framePr w:w="7920" w:h="1980" w:hRule="exact" w:hSpace="141" w:wrap="auto" w:hAnchor="page" w:xAlign="center" w:yAlign="bottom"/>
      <w:ind w:left="2880"/>
    </w:pPr>
    <w:rPr>
      <w:rFonts w:ascii="Arial" w:hAnsi="Arial" w:cs="Arial"/>
      <w:sz w:val="24"/>
    </w:rPr>
  </w:style>
  <w:style w:type="paragraph" w:styleId="Afsenderadresse">
    <w:name w:val="envelope return"/>
    <w:basedOn w:val="Normal"/>
    <w:uiPriority w:val="99"/>
    <w:semiHidden/>
    <w:rsid w:val="00D70FDC"/>
    <w:rPr>
      <w:rFonts w:ascii="Arial" w:hAnsi="Arial" w:cs="Arial"/>
      <w:szCs w:val="20"/>
    </w:rPr>
  </w:style>
  <w:style w:type="character" w:styleId="Fodnotehenvisning">
    <w:name w:val="footnote reference"/>
    <w:uiPriority w:val="8"/>
    <w:semiHidden/>
    <w:rsid w:val="00D70FDC"/>
    <w:rPr>
      <w:rFonts w:ascii="AU Passata" w:hAnsi="AU Passata"/>
      <w:color w:val="87888A"/>
      <w:sz w:val="14"/>
      <w:vertAlign w:val="superscript"/>
    </w:rPr>
  </w:style>
  <w:style w:type="paragraph" w:styleId="Fodnotetekst">
    <w:name w:val="footnote text"/>
    <w:basedOn w:val="Normal"/>
    <w:uiPriority w:val="8"/>
    <w:semiHidden/>
    <w:rsid w:val="00D70FDC"/>
    <w:pPr>
      <w:spacing w:line="180" w:lineRule="atLeast"/>
    </w:pPr>
    <w:rPr>
      <w:rFonts w:ascii="AU Passata" w:hAnsi="AU Passata"/>
      <w:color w:val="87888A"/>
      <w:spacing w:val="10"/>
      <w:sz w:val="14"/>
      <w:szCs w:val="20"/>
    </w:rPr>
  </w:style>
  <w:style w:type="character" w:styleId="HTML-akronym">
    <w:name w:val="HTML Acronym"/>
    <w:basedOn w:val="Standardskrifttypeiafsnit"/>
    <w:uiPriority w:val="99"/>
    <w:semiHidden/>
    <w:rsid w:val="00D70FDC"/>
  </w:style>
  <w:style w:type="paragraph" w:styleId="HTML-adresse">
    <w:name w:val="HTML Address"/>
    <w:basedOn w:val="Normal"/>
    <w:uiPriority w:val="99"/>
    <w:semiHidden/>
    <w:rsid w:val="00D70FDC"/>
    <w:rPr>
      <w:i/>
      <w:iCs/>
    </w:rPr>
  </w:style>
  <w:style w:type="character" w:styleId="HTML-citat">
    <w:name w:val="HTML Cite"/>
    <w:uiPriority w:val="99"/>
    <w:semiHidden/>
    <w:rsid w:val="00D70FDC"/>
    <w:rPr>
      <w:i/>
      <w:iCs/>
    </w:rPr>
  </w:style>
  <w:style w:type="character" w:styleId="HTML-kode">
    <w:name w:val="HTML Code"/>
    <w:uiPriority w:val="99"/>
    <w:semiHidden/>
    <w:rsid w:val="00D70FDC"/>
    <w:rPr>
      <w:rFonts w:ascii="Courier New" w:hAnsi="Courier New" w:cs="Courier New"/>
      <w:sz w:val="20"/>
      <w:szCs w:val="20"/>
    </w:rPr>
  </w:style>
  <w:style w:type="character" w:styleId="HTML-definition">
    <w:name w:val="HTML Definition"/>
    <w:uiPriority w:val="99"/>
    <w:semiHidden/>
    <w:rsid w:val="00D70FDC"/>
    <w:rPr>
      <w:i/>
      <w:iCs/>
    </w:rPr>
  </w:style>
  <w:style w:type="character" w:styleId="HTML-tastatur">
    <w:name w:val="HTML Keyboard"/>
    <w:uiPriority w:val="99"/>
    <w:semiHidden/>
    <w:rsid w:val="00D70FDC"/>
    <w:rPr>
      <w:rFonts w:ascii="Courier New" w:hAnsi="Courier New" w:cs="Courier New"/>
      <w:sz w:val="20"/>
      <w:szCs w:val="20"/>
    </w:rPr>
  </w:style>
  <w:style w:type="paragraph" w:styleId="FormateretHTML">
    <w:name w:val="HTML Preformatted"/>
    <w:basedOn w:val="Normal"/>
    <w:uiPriority w:val="99"/>
    <w:semiHidden/>
    <w:rsid w:val="00D70FDC"/>
    <w:rPr>
      <w:rFonts w:ascii="Courier New" w:hAnsi="Courier New" w:cs="Courier New"/>
      <w:szCs w:val="20"/>
    </w:rPr>
  </w:style>
  <w:style w:type="character" w:styleId="HTML-eksempel">
    <w:name w:val="HTML Sample"/>
    <w:uiPriority w:val="99"/>
    <w:semiHidden/>
    <w:rsid w:val="00D70FDC"/>
    <w:rPr>
      <w:rFonts w:ascii="Courier New" w:hAnsi="Courier New" w:cs="Courier New"/>
    </w:rPr>
  </w:style>
  <w:style w:type="character" w:styleId="HTML-skrivemaskine">
    <w:name w:val="HTML Typewriter"/>
    <w:uiPriority w:val="99"/>
    <w:semiHidden/>
    <w:rsid w:val="00D70FDC"/>
    <w:rPr>
      <w:rFonts w:ascii="Courier New" w:hAnsi="Courier New" w:cs="Courier New"/>
      <w:sz w:val="20"/>
      <w:szCs w:val="20"/>
    </w:rPr>
  </w:style>
  <w:style w:type="character" w:styleId="HTML-variabel">
    <w:name w:val="HTML Variable"/>
    <w:uiPriority w:val="99"/>
    <w:semiHidden/>
    <w:rsid w:val="00D70FDC"/>
    <w:rPr>
      <w:i/>
      <w:iCs/>
    </w:rPr>
  </w:style>
  <w:style w:type="character" w:styleId="Linjenummer">
    <w:name w:val="line number"/>
    <w:basedOn w:val="Standardskrifttypeiafsnit"/>
    <w:uiPriority w:val="99"/>
    <w:semiHidden/>
    <w:rsid w:val="00D70FDC"/>
  </w:style>
  <w:style w:type="paragraph" w:styleId="Opstilling">
    <w:name w:val="List"/>
    <w:basedOn w:val="Normal"/>
    <w:uiPriority w:val="99"/>
    <w:semiHidden/>
    <w:rsid w:val="00D70FDC"/>
    <w:pPr>
      <w:ind w:left="283" w:hanging="283"/>
    </w:pPr>
  </w:style>
  <w:style w:type="paragraph" w:styleId="Opstilling2">
    <w:name w:val="List 2"/>
    <w:basedOn w:val="Normal"/>
    <w:uiPriority w:val="99"/>
    <w:semiHidden/>
    <w:rsid w:val="00D70FDC"/>
    <w:pPr>
      <w:ind w:left="566" w:hanging="283"/>
    </w:pPr>
  </w:style>
  <w:style w:type="paragraph" w:styleId="Opstilling3">
    <w:name w:val="List 3"/>
    <w:basedOn w:val="Normal"/>
    <w:uiPriority w:val="99"/>
    <w:semiHidden/>
    <w:rsid w:val="00D70FDC"/>
    <w:pPr>
      <w:ind w:left="849" w:hanging="283"/>
    </w:pPr>
  </w:style>
  <w:style w:type="paragraph" w:styleId="Opstilling4">
    <w:name w:val="List 4"/>
    <w:basedOn w:val="Normal"/>
    <w:uiPriority w:val="99"/>
    <w:semiHidden/>
    <w:rsid w:val="00D70FDC"/>
    <w:pPr>
      <w:ind w:left="1132" w:hanging="283"/>
    </w:pPr>
  </w:style>
  <w:style w:type="paragraph" w:styleId="Opstilling5">
    <w:name w:val="List 5"/>
    <w:basedOn w:val="Normal"/>
    <w:uiPriority w:val="99"/>
    <w:semiHidden/>
    <w:rsid w:val="00D70FDC"/>
    <w:pPr>
      <w:ind w:left="1415" w:hanging="283"/>
    </w:pPr>
  </w:style>
  <w:style w:type="paragraph" w:styleId="Opstilling-punkttegn">
    <w:name w:val="List Bullet"/>
    <w:basedOn w:val="Normal"/>
    <w:uiPriority w:val="2"/>
    <w:qFormat/>
    <w:rsid w:val="00BA0046"/>
    <w:pPr>
      <w:numPr>
        <w:numId w:val="27"/>
      </w:numPr>
    </w:pPr>
  </w:style>
  <w:style w:type="paragraph" w:styleId="Opstilling-punkttegn2">
    <w:name w:val="List Bullet 2"/>
    <w:basedOn w:val="Normal"/>
    <w:uiPriority w:val="99"/>
    <w:semiHidden/>
    <w:rsid w:val="00D70FDC"/>
    <w:pPr>
      <w:numPr>
        <w:numId w:val="5"/>
      </w:numPr>
    </w:pPr>
  </w:style>
  <w:style w:type="paragraph" w:styleId="Opstilling-punkttegn3">
    <w:name w:val="List Bullet 3"/>
    <w:basedOn w:val="Normal"/>
    <w:uiPriority w:val="99"/>
    <w:semiHidden/>
    <w:rsid w:val="00D70FDC"/>
    <w:pPr>
      <w:numPr>
        <w:numId w:val="6"/>
      </w:numPr>
    </w:pPr>
  </w:style>
  <w:style w:type="paragraph" w:styleId="Opstilling-punkttegn4">
    <w:name w:val="List Bullet 4"/>
    <w:basedOn w:val="Normal"/>
    <w:uiPriority w:val="99"/>
    <w:semiHidden/>
    <w:rsid w:val="00D70FDC"/>
    <w:pPr>
      <w:numPr>
        <w:numId w:val="7"/>
      </w:numPr>
    </w:pPr>
  </w:style>
  <w:style w:type="paragraph" w:styleId="Opstilling-punkttegn5">
    <w:name w:val="List Bullet 5"/>
    <w:basedOn w:val="Normal"/>
    <w:uiPriority w:val="99"/>
    <w:semiHidden/>
    <w:rsid w:val="00D70FDC"/>
    <w:pPr>
      <w:numPr>
        <w:numId w:val="8"/>
      </w:numPr>
    </w:pPr>
  </w:style>
  <w:style w:type="paragraph" w:styleId="Opstilling-forts">
    <w:name w:val="List Continue"/>
    <w:basedOn w:val="Normal"/>
    <w:uiPriority w:val="99"/>
    <w:semiHidden/>
    <w:rsid w:val="00D70FDC"/>
    <w:pPr>
      <w:spacing w:after="120"/>
      <w:ind w:left="283"/>
    </w:pPr>
  </w:style>
  <w:style w:type="paragraph" w:styleId="Opstilling-forts2">
    <w:name w:val="List Continue 2"/>
    <w:basedOn w:val="Normal"/>
    <w:uiPriority w:val="99"/>
    <w:semiHidden/>
    <w:rsid w:val="00D70FDC"/>
    <w:pPr>
      <w:spacing w:after="120"/>
      <w:ind w:left="566"/>
    </w:pPr>
  </w:style>
  <w:style w:type="paragraph" w:styleId="Opstilling-forts3">
    <w:name w:val="List Continue 3"/>
    <w:basedOn w:val="Normal"/>
    <w:uiPriority w:val="99"/>
    <w:semiHidden/>
    <w:rsid w:val="00D70FDC"/>
    <w:pPr>
      <w:spacing w:after="120"/>
      <w:ind w:left="849"/>
    </w:pPr>
  </w:style>
  <w:style w:type="paragraph" w:styleId="Opstilling-forts4">
    <w:name w:val="List Continue 4"/>
    <w:basedOn w:val="Normal"/>
    <w:uiPriority w:val="99"/>
    <w:semiHidden/>
    <w:rsid w:val="00D70FDC"/>
    <w:pPr>
      <w:spacing w:after="120"/>
      <w:ind w:left="1132"/>
    </w:pPr>
  </w:style>
  <w:style w:type="paragraph" w:styleId="Opstilling-forts5">
    <w:name w:val="List Continue 5"/>
    <w:basedOn w:val="Normal"/>
    <w:uiPriority w:val="99"/>
    <w:semiHidden/>
    <w:rsid w:val="00D70FDC"/>
    <w:pPr>
      <w:spacing w:after="120"/>
      <w:ind w:left="1415"/>
    </w:pPr>
  </w:style>
  <w:style w:type="paragraph" w:styleId="Opstilling-talellerbogst">
    <w:name w:val="List Number"/>
    <w:basedOn w:val="Normal"/>
    <w:uiPriority w:val="2"/>
    <w:qFormat/>
    <w:rsid w:val="00BA0046"/>
    <w:pPr>
      <w:numPr>
        <w:numId w:val="28"/>
      </w:numPr>
    </w:pPr>
  </w:style>
  <w:style w:type="paragraph" w:styleId="Opstilling-talellerbogst2">
    <w:name w:val="List Number 2"/>
    <w:basedOn w:val="Normal"/>
    <w:uiPriority w:val="99"/>
    <w:semiHidden/>
    <w:rsid w:val="00D70FDC"/>
    <w:pPr>
      <w:numPr>
        <w:numId w:val="10"/>
      </w:numPr>
    </w:pPr>
  </w:style>
  <w:style w:type="paragraph" w:styleId="Opstilling-talellerbogst3">
    <w:name w:val="List Number 3"/>
    <w:basedOn w:val="Normal"/>
    <w:uiPriority w:val="99"/>
    <w:semiHidden/>
    <w:rsid w:val="00D70FDC"/>
    <w:pPr>
      <w:numPr>
        <w:numId w:val="11"/>
      </w:numPr>
    </w:pPr>
  </w:style>
  <w:style w:type="paragraph" w:styleId="Opstilling-talellerbogst4">
    <w:name w:val="List Number 4"/>
    <w:basedOn w:val="Normal"/>
    <w:uiPriority w:val="99"/>
    <w:semiHidden/>
    <w:rsid w:val="00D70FDC"/>
    <w:pPr>
      <w:numPr>
        <w:numId w:val="12"/>
      </w:numPr>
    </w:pPr>
  </w:style>
  <w:style w:type="paragraph" w:styleId="Opstilling-talellerbogst5">
    <w:name w:val="List Number 5"/>
    <w:basedOn w:val="Normal"/>
    <w:uiPriority w:val="99"/>
    <w:semiHidden/>
    <w:rsid w:val="00D70FDC"/>
    <w:pPr>
      <w:numPr>
        <w:numId w:val="13"/>
      </w:numPr>
    </w:pPr>
  </w:style>
  <w:style w:type="paragraph" w:styleId="Brevhoved">
    <w:name w:val="Message Header"/>
    <w:basedOn w:val="Normal"/>
    <w:uiPriority w:val="99"/>
    <w:semiHidden/>
    <w:rsid w:val="00D70FD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sz w:val="24"/>
    </w:rPr>
  </w:style>
  <w:style w:type="paragraph" w:styleId="NormalWeb">
    <w:name w:val="Normal (Web)"/>
    <w:basedOn w:val="Normal"/>
    <w:uiPriority w:val="99"/>
    <w:semiHidden/>
    <w:rsid w:val="00D70FDC"/>
    <w:rPr>
      <w:rFonts w:ascii="Times New Roman" w:hAnsi="Times New Roman"/>
      <w:sz w:val="24"/>
    </w:rPr>
  </w:style>
  <w:style w:type="paragraph" w:styleId="Normalindrykning">
    <w:name w:val="Normal Indent"/>
    <w:basedOn w:val="Normal"/>
    <w:uiPriority w:val="99"/>
    <w:semiHidden/>
    <w:rsid w:val="00D70FDC"/>
    <w:pPr>
      <w:ind w:left="1304"/>
    </w:pPr>
  </w:style>
  <w:style w:type="paragraph" w:styleId="Noteoverskrift">
    <w:name w:val="Note Heading"/>
    <w:basedOn w:val="Normal"/>
    <w:next w:val="Normal"/>
    <w:uiPriority w:val="99"/>
    <w:semiHidden/>
    <w:rsid w:val="00D70FDC"/>
  </w:style>
  <w:style w:type="paragraph" w:styleId="Almindeligtekst">
    <w:name w:val="Plain Text"/>
    <w:basedOn w:val="Normal"/>
    <w:uiPriority w:val="99"/>
    <w:semiHidden/>
    <w:rsid w:val="00D70FDC"/>
    <w:rPr>
      <w:rFonts w:ascii="Courier New" w:hAnsi="Courier New" w:cs="Courier New"/>
      <w:szCs w:val="20"/>
    </w:rPr>
  </w:style>
  <w:style w:type="paragraph" w:styleId="Starthilsen">
    <w:name w:val="Salutation"/>
    <w:basedOn w:val="Normal"/>
    <w:next w:val="Normal"/>
    <w:uiPriority w:val="99"/>
    <w:semiHidden/>
    <w:rsid w:val="00D70FDC"/>
  </w:style>
  <w:style w:type="paragraph" w:styleId="Underskrift">
    <w:name w:val="Signature"/>
    <w:basedOn w:val="Normal"/>
    <w:uiPriority w:val="99"/>
    <w:semiHidden/>
    <w:rsid w:val="00D70FDC"/>
    <w:pPr>
      <w:ind w:left="4252"/>
    </w:pPr>
  </w:style>
  <w:style w:type="character" w:styleId="Strk">
    <w:name w:val="Strong"/>
    <w:uiPriority w:val="99"/>
    <w:semiHidden/>
    <w:qFormat/>
    <w:rsid w:val="00D70FDC"/>
    <w:rPr>
      <w:b/>
      <w:bCs/>
    </w:rPr>
  </w:style>
  <w:style w:type="paragraph" w:styleId="Undertitel">
    <w:name w:val="Subtitle"/>
    <w:basedOn w:val="Normal"/>
    <w:uiPriority w:val="99"/>
    <w:semiHidden/>
    <w:qFormat/>
    <w:rsid w:val="00D70FDC"/>
    <w:pPr>
      <w:spacing w:after="60"/>
      <w:jc w:val="center"/>
      <w:outlineLvl w:val="1"/>
    </w:pPr>
    <w:rPr>
      <w:rFonts w:ascii="Arial" w:hAnsi="Arial" w:cs="Arial"/>
      <w:sz w:val="24"/>
    </w:rPr>
  </w:style>
  <w:style w:type="table" w:styleId="Tabel-3D-effekter1">
    <w:name w:val="Table 3D effects 1"/>
    <w:basedOn w:val="Tabel-Normal"/>
    <w:semiHidden/>
    <w:rsid w:val="00D70FDC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3D-effekter2">
    <w:name w:val="Table 3D effects 2"/>
    <w:basedOn w:val="Tabel-Normal"/>
    <w:semiHidden/>
    <w:rsid w:val="00D70FDC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3D-effekter3">
    <w:name w:val="Table 3D effects 3"/>
    <w:basedOn w:val="Tabel-Normal"/>
    <w:semiHidden/>
    <w:rsid w:val="00D70FDC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1">
    <w:name w:val="Table Classic 1"/>
    <w:basedOn w:val="Tabel-Normal"/>
    <w:semiHidden/>
    <w:rsid w:val="00D70FD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2">
    <w:name w:val="Table Classic 2"/>
    <w:basedOn w:val="Tabel-Normal"/>
    <w:semiHidden/>
    <w:rsid w:val="00D70FD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3">
    <w:name w:val="Table Classic 3"/>
    <w:basedOn w:val="Tabel-Normal"/>
    <w:semiHidden/>
    <w:rsid w:val="00D70FDC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4">
    <w:name w:val="Table Classic 4"/>
    <w:basedOn w:val="Tabel-Normal"/>
    <w:semiHidden/>
    <w:rsid w:val="00D70FDC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1">
    <w:name w:val="Table Colorful 1"/>
    <w:basedOn w:val="Tabel-Normal"/>
    <w:semiHidden/>
    <w:rsid w:val="00D70FDC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2">
    <w:name w:val="Table Colorful 2"/>
    <w:basedOn w:val="Tabel-Normal"/>
    <w:semiHidden/>
    <w:rsid w:val="00D70FDC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3">
    <w:name w:val="Table Colorful 3"/>
    <w:basedOn w:val="Tabel-Normal"/>
    <w:semiHidden/>
    <w:rsid w:val="00D70FDC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Kolonner1">
    <w:name w:val="Table Columns 1"/>
    <w:basedOn w:val="Tabel-Normal"/>
    <w:semiHidden/>
    <w:rsid w:val="00D70FDC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olonner2">
    <w:name w:val="Table Columns 2"/>
    <w:basedOn w:val="Tabel-Normal"/>
    <w:semiHidden/>
    <w:rsid w:val="00D70FDC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olonner3">
    <w:name w:val="Table Columns 3"/>
    <w:basedOn w:val="Tabel-Normal"/>
    <w:semiHidden/>
    <w:rsid w:val="00D70FDC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olonner4">
    <w:name w:val="Table Columns 4"/>
    <w:basedOn w:val="Tabel-Normal"/>
    <w:semiHidden/>
    <w:rsid w:val="00D70FDC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-Kolonner5">
    <w:name w:val="Table Columns 5"/>
    <w:basedOn w:val="Tabel-Normal"/>
    <w:semiHidden/>
    <w:rsid w:val="00D70FDC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-Moderne">
    <w:name w:val="Table Contemporary"/>
    <w:basedOn w:val="Tabel-Normal"/>
    <w:semiHidden/>
    <w:rsid w:val="00D70FDC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-Elegant">
    <w:name w:val="Table Elegant"/>
    <w:basedOn w:val="Tabel-Normal"/>
    <w:semiHidden/>
    <w:rsid w:val="00D70FDC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1">
    <w:name w:val="Table Grid 1"/>
    <w:basedOn w:val="Tabel-Normal"/>
    <w:semiHidden/>
    <w:rsid w:val="00D70FD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2">
    <w:name w:val="Table Grid 2"/>
    <w:basedOn w:val="Tabel-Normal"/>
    <w:semiHidden/>
    <w:rsid w:val="00D70FDC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3">
    <w:name w:val="Table Grid 3"/>
    <w:basedOn w:val="Tabel-Normal"/>
    <w:semiHidden/>
    <w:rsid w:val="00D70FDC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4">
    <w:name w:val="Table Grid 4"/>
    <w:basedOn w:val="Tabel-Normal"/>
    <w:semiHidden/>
    <w:rsid w:val="00D70FDC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5">
    <w:name w:val="Table Grid 5"/>
    <w:basedOn w:val="Tabel-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6">
    <w:name w:val="Table Grid 6"/>
    <w:basedOn w:val="Tabel-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7">
    <w:name w:val="Table Grid 7"/>
    <w:basedOn w:val="Tabel-Normal"/>
    <w:semiHidden/>
    <w:rsid w:val="00D70FDC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8">
    <w:name w:val="Table Grid 8"/>
    <w:basedOn w:val="Tabel-Normal"/>
    <w:semiHidden/>
    <w:rsid w:val="00D70FDC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1">
    <w:name w:val="Table List 1"/>
    <w:basedOn w:val="Tabel-Normal"/>
    <w:semiHidden/>
    <w:rsid w:val="00D70FDC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2">
    <w:name w:val="Table List 2"/>
    <w:basedOn w:val="Tabel-Normal"/>
    <w:semiHidden/>
    <w:rsid w:val="00D70FDC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3">
    <w:name w:val="Table List 3"/>
    <w:basedOn w:val="Tabel-Normal"/>
    <w:semiHidden/>
    <w:rsid w:val="00D70FDC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4">
    <w:name w:val="Table List 4"/>
    <w:basedOn w:val="Tabel-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-Liste5">
    <w:name w:val="Table List 5"/>
    <w:basedOn w:val="Tabel-Normal"/>
    <w:semiHidden/>
    <w:rsid w:val="00D70FD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6">
    <w:name w:val="Table List 6"/>
    <w:basedOn w:val="Tabel-Normal"/>
    <w:semiHidden/>
    <w:rsid w:val="00D70FD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-Liste7">
    <w:name w:val="Table List 7"/>
    <w:basedOn w:val="Tabel-Normal"/>
    <w:semiHidden/>
    <w:rsid w:val="00D70FDC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-Liste8">
    <w:name w:val="Table List 8"/>
    <w:basedOn w:val="Tabel-Normal"/>
    <w:semiHidden/>
    <w:rsid w:val="00D70FD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-Professionel">
    <w:name w:val="Table Professional"/>
    <w:basedOn w:val="Tabel-Normal"/>
    <w:semiHidden/>
    <w:rsid w:val="00D70FD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Enkelt1">
    <w:name w:val="Table Simple 1"/>
    <w:basedOn w:val="Tabel-Normal"/>
    <w:semiHidden/>
    <w:rsid w:val="00D70FDC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-Enkelt2">
    <w:name w:val="Table Simple 2"/>
    <w:basedOn w:val="Tabel-Normal"/>
    <w:semiHidden/>
    <w:rsid w:val="00D70FDC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Enkelt3">
    <w:name w:val="Table Simple 3"/>
    <w:basedOn w:val="Tabel-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Hrfin1">
    <w:name w:val="Table Subtle 1"/>
    <w:basedOn w:val="Tabel-Normal"/>
    <w:semiHidden/>
    <w:rsid w:val="00D70FDC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Hrfin2">
    <w:name w:val="Table Subtle 2"/>
    <w:basedOn w:val="Tabel-Normal"/>
    <w:semiHidden/>
    <w:rsid w:val="00D70FDC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Tema">
    <w:name w:val="Table Theme"/>
    <w:basedOn w:val="Tabel-Normal"/>
    <w:semiHidden/>
    <w:rsid w:val="00D70F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-Web1">
    <w:name w:val="Table Web 1"/>
    <w:basedOn w:val="Tabel-Normal"/>
    <w:semiHidden/>
    <w:rsid w:val="00D70FDC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2">
    <w:name w:val="Table Web 2"/>
    <w:basedOn w:val="Tabel-Normal"/>
    <w:semiHidden/>
    <w:rsid w:val="00D70FDC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3">
    <w:name w:val="Table Web 3"/>
    <w:basedOn w:val="Tabel-Normal"/>
    <w:semiHidden/>
    <w:rsid w:val="00D70FDC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el">
    <w:name w:val="Title"/>
    <w:basedOn w:val="Normal"/>
    <w:uiPriority w:val="7"/>
    <w:semiHidden/>
    <w:qFormat/>
    <w:rsid w:val="00315669"/>
    <w:pPr>
      <w:spacing w:before="240" w:after="60"/>
      <w:jc w:val="center"/>
    </w:pPr>
    <w:rPr>
      <w:rFonts w:ascii="Arial" w:hAnsi="Arial" w:cs="Arial"/>
      <w:b/>
      <w:bCs/>
      <w:kern w:val="28"/>
      <w:sz w:val="32"/>
      <w:szCs w:val="32"/>
    </w:rPr>
  </w:style>
  <w:style w:type="paragraph" w:styleId="Indholdsfortegnelse1">
    <w:name w:val="toc 1"/>
    <w:basedOn w:val="Normal"/>
    <w:next w:val="Normal"/>
    <w:uiPriority w:val="39"/>
    <w:rsid w:val="007B61B3"/>
    <w:pPr>
      <w:tabs>
        <w:tab w:val="right" w:leader="dot" w:pos="7229"/>
      </w:tabs>
      <w:spacing w:before="120"/>
      <w:ind w:left="425" w:right="567" w:hanging="425"/>
    </w:pPr>
    <w:rPr>
      <w:b/>
    </w:rPr>
  </w:style>
  <w:style w:type="paragraph" w:styleId="Indholdsfortegnelse2">
    <w:name w:val="toc 2"/>
    <w:basedOn w:val="Normal"/>
    <w:next w:val="Normal"/>
    <w:uiPriority w:val="9"/>
    <w:semiHidden/>
    <w:rsid w:val="00D70FDC"/>
    <w:pPr>
      <w:tabs>
        <w:tab w:val="right" w:pos="7655"/>
      </w:tabs>
      <w:ind w:left="284" w:right="567"/>
    </w:pPr>
  </w:style>
  <w:style w:type="paragraph" w:styleId="Indholdsfortegnelse3">
    <w:name w:val="toc 3"/>
    <w:basedOn w:val="Normal"/>
    <w:next w:val="Normal"/>
    <w:uiPriority w:val="9"/>
    <w:semiHidden/>
    <w:rsid w:val="00D70FDC"/>
    <w:pPr>
      <w:tabs>
        <w:tab w:val="right" w:pos="7655"/>
      </w:tabs>
      <w:ind w:left="567" w:right="567"/>
    </w:pPr>
  </w:style>
  <w:style w:type="paragraph" w:styleId="Indholdsfortegnelse4">
    <w:name w:val="toc 4"/>
    <w:basedOn w:val="Normal"/>
    <w:next w:val="Normal"/>
    <w:uiPriority w:val="9"/>
    <w:semiHidden/>
    <w:rsid w:val="00D70FDC"/>
    <w:pPr>
      <w:tabs>
        <w:tab w:val="right" w:pos="7655"/>
      </w:tabs>
      <w:ind w:left="851" w:right="567"/>
    </w:pPr>
  </w:style>
  <w:style w:type="paragraph" w:styleId="Indholdsfortegnelse5">
    <w:name w:val="toc 5"/>
    <w:basedOn w:val="Normal"/>
    <w:next w:val="Normal"/>
    <w:uiPriority w:val="9"/>
    <w:semiHidden/>
    <w:rsid w:val="00D70FDC"/>
    <w:pPr>
      <w:tabs>
        <w:tab w:val="right" w:pos="7655"/>
      </w:tabs>
      <w:ind w:left="1134" w:right="567"/>
    </w:pPr>
  </w:style>
  <w:style w:type="character" w:styleId="BesgtHyperlink">
    <w:name w:val="FollowedHyperlink"/>
    <w:uiPriority w:val="8"/>
    <w:semiHidden/>
    <w:rsid w:val="00D70FDC"/>
    <w:rPr>
      <w:rFonts w:ascii="Georgia" w:hAnsi="Georgia"/>
      <w:color w:val="87888A"/>
      <w:sz w:val="21"/>
      <w:u w:val="none"/>
    </w:rPr>
  </w:style>
  <w:style w:type="paragraph" w:styleId="Sidefod">
    <w:name w:val="footer"/>
    <w:basedOn w:val="Normal"/>
    <w:uiPriority w:val="8"/>
    <w:semiHidden/>
    <w:rsid w:val="00D70FDC"/>
    <w:pPr>
      <w:tabs>
        <w:tab w:val="center" w:pos="3617"/>
        <w:tab w:val="right" w:pos="7228"/>
        <w:tab w:val="left" w:pos="10205"/>
      </w:tabs>
      <w:spacing w:line="180" w:lineRule="atLeast"/>
    </w:pPr>
    <w:rPr>
      <w:rFonts w:ascii="AU Passata" w:hAnsi="AU Passata"/>
      <w:color w:val="87888A"/>
      <w:spacing w:val="10"/>
      <w:sz w:val="14"/>
    </w:rPr>
  </w:style>
  <w:style w:type="paragraph" w:styleId="Sidehoved">
    <w:name w:val="header"/>
    <w:basedOn w:val="Normal"/>
    <w:uiPriority w:val="8"/>
    <w:semiHidden/>
    <w:rsid w:val="00D70FDC"/>
    <w:pPr>
      <w:tabs>
        <w:tab w:val="center" w:pos="4819"/>
        <w:tab w:val="right" w:pos="9638"/>
      </w:tabs>
      <w:spacing w:line="180" w:lineRule="atLeast"/>
    </w:pPr>
    <w:rPr>
      <w:rFonts w:ascii="AU Passata" w:hAnsi="AU Passata"/>
      <w:color w:val="87888A"/>
      <w:spacing w:val="10"/>
      <w:sz w:val="14"/>
    </w:rPr>
  </w:style>
  <w:style w:type="character" w:styleId="Hyperlink">
    <w:name w:val="Hyperlink"/>
    <w:semiHidden/>
    <w:rsid w:val="00D70FDC"/>
    <w:rPr>
      <w:rFonts w:ascii="Georgia" w:hAnsi="Georgia"/>
      <w:color w:val="03428E"/>
      <w:sz w:val="21"/>
      <w:u w:val="none"/>
    </w:rPr>
  </w:style>
  <w:style w:type="character" w:styleId="Sidetal">
    <w:name w:val="page number"/>
    <w:uiPriority w:val="99"/>
    <w:semiHidden/>
    <w:rsid w:val="00443F7C"/>
    <w:rPr>
      <w:rFonts w:ascii="AU Passata" w:hAnsi="AU Passata"/>
      <w:sz w:val="14"/>
    </w:rPr>
  </w:style>
  <w:style w:type="paragraph" w:customStyle="1" w:styleId="Normal-Bullet">
    <w:name w:val="Normal - Bullet"/>
    <w:basedOn w:val="Normal"/>
    <w:uiPriority w:val="5"/>
    <w:semiHidden/>
    <w:rsid w:val="00D70FDC"/>
    <w:pPr>
      <w:numPr>
        <w:numId w:val="14"/>
      </w:numPr>
    </w:pPr>
    <w:rPr>
      <w:lang w:val="en-GB"/>
    </w:rPr>
  </w:style>
  <w:style w:type="paragraph" w:styleId="Indholdsfortegnelse6">
    <w:name w:val="toc 6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Indholdsfortegnelse7">
    <w:name w:val="toc 7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Indholdsfortegnelse8">
    <w:name w:val="toc 8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Indholdsfortegnelse9">
    <w:name w:val="toc 9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customStyle="1" w:styleId="Normal-Numbering">
    <w:name w:val="Normal - Numbering"/>
    <w:basedOn w:val="Normal"/>
    <w:uiPriority w:val="5"/>
    <w:semiHidden/>
    <w:rsid w:val="00D70FDC"/>
    <w:pPr>
      <w:numPr>
        <w:numId w:val="15"/>
      </w:numPr>
    </w:pPr>
  </w:style>
  <w:style w:type="paragraph" w:customStyle="1" w:styleId="Tabletext">
    <w:name w:val="Table text"/>
    <w:basedOn w:val="Normal"/>
    <w:uiPriority w:val="5"/>
    <w:rsid w:val="00D70FDC"/>
    <w:pPr>
      <w:spacing w:line="220" w:lineRule="atLeast"/>
    </w:pPr>
    <w:rPr>
      <w:sz w:val="18"/>
    </w:rPr>
  </w:style>
  <w:style w:type="paragraph" w:customStyle="1" w:styleId="TableHeading">
    <w:name w:val="Table Heading"/>
    <w:basedOn w:val="Normal"/>
    <w:uiPriority w:val="5"/>
    <w:rsid w:val="00D70FDC"/>
    <w:pPr>
      <w:spacing w:line="260" w:lineRule="atLeast"/>
    </w:pPr>
    <w:rPr>
      <w:color w:val="03428E"/>
      <w:sz w:val="18"/>
    </w:rPr>
  </w:style>
  <w:style w:type="paragraph" w:customStyle="1" w:styleId="TableColomnHeading">
    <w:name w:val="Table Colomn Heading"/>
    <w:basedOn w:val="Normal"/>
    <w:uiPriority w:val="5"/>
    <w:rsid w:val="00D70FDC"/>
    <w:pPr>
      <w:spacing w:line="220" w:lineRule="atLeast"/>
    </w:pPr>
    <w:rPr>
      <w:color w:val="03428E"/>
      <w:sz w:val="18"/>
    </w:rPr>
  </w:style>
  <w:style w:type="table" w:customStyle="1" w:styleId="Table-Normal">
    <w:name w:val="Table - Normal"/>
    <w:basedOn w:val="Tabel-Normal"/>
    <w:semiHidden/>
    <w:rsid w:val="00D70FDC"/>
    <w:pPr>
      <w:spacing w:line="220" w:lineRule="atLeast"/>
    </w:pPr>
    <w:rPr>
      <w:sz w:val="18"/>
    </w:rPr>
    <w:tblPr>
      <w:tblCellMar>
        <w:top w:w="28" w:type="dxa"/>
        <w:left w:w="0" w:type="dxa"/>
        <w:right w:w="0" w:type="dxa"/>
      </w:tblCellMar>
    </w:tblPr>
    <w:tblStylePr w:type="firstRow">
      <w:pPr>
        <w:wordWrap/>
        <w:spacing w:beforeLines="0" w:before="0" w:beforeAutospacing="0" w:afterLines="0" w:after="0" w:afterAutospacing="0" w:line="260" w:lineRule="atLeast"/>
        <w:ind w:leftChars="0" w:left="0" w:rightChars="0" w:right="0" w:firstLineChars="0" w:firstLine="0"/>
        <w:contextualSpacing w:val="0"/>
        <w:jc w:val="left"/>
        <w:outlineLvl w:val="9"/>
      </w:pPr>
      <w:rPr>
        <w:rFonts w:ascii="Helv" w:hAnsi="Helv"/>
        <w:b/>
        <w:color w:val="03428E"/>
        <w:sz w:val="18"/>
      </w:rPr>
      <w:tblPr/>
      <w:tcPr>
        <w:tcBorders>
          <w:bottom w:val="single" w:sz="4" w:space="0" w:color="auto"/>
          <w:insideH w:val="nil"/>
        </w:tcBorders>
      </w:tcPr>
    </w:tblStylePr>
    <w:tblStylePr w:type="lastRow">
      <w:tblPr/>
      <w:tcPr>
        <w:tcBorders>
          <w:bottom w:val="single" w:sz="4" w:space="0" w:color="auto"/>
        </w:tcBorders>
      </w:tcPr>
    </w:tblStylePr>
    <w:tblStylePr w:type="firstCol">
      <w:pPr>
        <w:wordWrap/>
        <w:spacing w:line="220" w:lineRule="atLeast"/>
      </w:pPr>
      <w:rPr>
        <w:rFonts w:ascii="Helv" w:hAnsi="Helv"/>
        <w:b/>
        <w:color w:val="03428E"/>
        <w:sz w:val="18"/>
      </w:rPr>
    </w:tblStylePr>
  </w:style>
  <w:style w:type="paragraph" w:customStyle="1" w:styleId="TableNumbers">
    <w:name w:val="Table Numbers"/>
    <w:basedOn w:val="Tabletext"/>
    <w:uiPriority w:val="5"/>
    <w:rsid w:val="00D70FDC"/>
    <w:pPr>
      <w:jc w:val="right"/>
    </w:pPr>
  </w:style>
  <w:style w:type="paragraph" w:customStyle="1" w:styleId="TableNumbersTotal">
    <w:name w:val="Table Numbers Total"/>
    <w:basedOn w:val="TableNumbers"/>
    <w:uiPriority w:val="5"/>
    <w:rsid w:val="00D70FDC"/>
    <w:rPr>
      <w:b/>
    </w:rPr>
  </w:style>
  <w:style w:type="paragraph" w:customStyle="1" w:styleId="Template">
    <w:name w:val="Template"/>
    <w:uiPriority w:val="8"/>
    <w:semiHidden/>
    <w:rsid w:val="00307E90"/>
    <w:pPr>
      <w:spacing w:line="180" w:lineRule="atLeast"/>
    </w:pPr>
    <w:rPr>
      <w:rFonts w:ascii="AU Passata" w:hAnsi="AU Passata"/>
      <w:noProof/>
      <w:spacing w:val="10"/>
      <w:sz w:val="14"/>
      <w:szCs w:val="24"/>
      <w:lang w:eastAsia="en-US"/>
    </w:rPr>
  </w:style>
  <w:style w:type="paragraph" w:customStyle="1" w:styleId="Template-Companyname">
    <w:name w:val="Template - Company name"/>
    <w:basedOn w:val="Template"/>
    <w:next w:val="Template-Address"/>
    <w:uiPriority w:val="8"/>
    <w:semiHidden/>
    <w:rsid w:val="00D70FDC"/>
    <w:rPr>
      <w:b/>
    </w:rPr>
  </w:style>
  <w:style w:type="paragraph" w:customStyle="1" w:styleId="Template-Address">
    <w:name w:val="Template - Address"/>
    <w:basedOn w:val="Template"/>
    <w:uiPriority w:val="8"/>
    <w:semiHidden/>
    <w:rsid w:val="00D70FDC"/>
  </w:style>
  <w:style w:type="paragraph" w:customStyle="1" w:styleId="Template-Date">
    <w:name w:val="Template - Date"/>
    <w:basedOn w:val="Template-Address"/>
    <w:uiPriority w:val="8"/>
    <w:semiHidden/>
    <w:rsid w:val="00D70FDC"/>
  </w:style>
  <w:style w:type="table" w:styleId="Tabel-Gitter">
    <w:name w:val="Table Grid"/>
    <w:basedOn w:val="Tabel-Normal"/>
    <w:semiHidden/>
    <w:rsid w:val="00D70FDC"/>
    <w:pPr>
      <w:spacing w:line="24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kumentheading">
    <w:name w:val="Dokument heading"/>
    <w:basedOn w:val="Normal"/>
    <w:uiPriority w:val="5"/>
    <w:semiHidden/>
    <w:rsid w:val="00D70FDC"/>
    <w:rPr>
      <w:b/>
    </w:rPr>
  </w:style>
  <w:style w:type="paragraph" w:customStyle="1" w:styleId="Template-Afdeling">
    <w:name w:val="Template - Afdeling"/>
    <w:basedOn w:val="Template"/>
    <w:uiPriority w:val="8"/>
    <w:semiHidden/>
    <w:rsid w:val="00D70FDC"/>
    <w:rPr>
      <w:b/>
    </w:rPr>
  </w:style>
  <w:style w:type="paragraph" w:styleId="Listeoverfigurer">
    <w:name w:val="table of figures"/>
    <w:basedOn w:val="Normal"/>
    <w:next w:val="Normal"/>
    <w:uiPriority w:val="99"/>
    <w:semiHidden/>
    <w:rsid w:val="00D70FDC"/>
  </w:style>
  <w:style w:type="paragraph" w:customStyle="1" w:styleId="Template-NavnMellemnavn">
    <w:name w:val="Template - Navn/Mellemnavn"/>
    <w:basedOn w:val="Template"/>
    <w:uiPriority w:val="8"/>
    <w:semiHidden/>
    <w:rsid w:val="00D70FDC"/>
    <w:rPr>
      <w:b/>
    </w:rPr>
  </w:style>
  <w:style w:type="paragraph" w:customStyle="1" w:styleId="Template-Brugerinfo">
    <w:name w:val="Template - Bruger info"/>
    <w:basedOn w:val="Template"/>
    <w:uiPriority w:val="8"/>
    <w:semiHidden/>
    <w:rsid w:val="00D70FDC"/>
  </w:style>
  <w:style w:type="paragraph" w:customStyle="1" w:styleId="DokumentNavn">
    <w:name w:val="Dokument Navn"/>
    <w:basedOn w:val="Normal"/>
    <w:uiPriority w:val="5"/>
    <w:rsid w:val="00170875"/>
    <w:rPr>
      <w:rFonts w:ascii="AU Passata" w:hAnsi="AU Passata"/>
      <w:b/>
      <w:sz w:val="23"/>
    </w:rPr>
  </w:style>
  <w:style w:type="paragraph" w:customStyle="1" w:styleId="Dokumentinfo">
    <w:name w:val="Dokument info"/>
    <w:basedOn w:val="Normal"/>
    <w:uiPriority w:val="5"/>
    <w:rsid w:val="00456317"/>
    <w:rPr>
      <w:b/>
    </w:rPr>
  </w:style>
  <w:style w:type="paragraph" w:customStyle="1" w:styleId="Template-Informationsoverskrift">
    <w:name w:val="Template - Informations overskrift"/>
    <w:basedOn w:val="Template"/>
    <w:next w:val="Normal"/>
    <w:uiPriority w:val="8"/>
    <w:semiHidden/>
    <w:rsid w:val="00D70FDC"/>
    <w:rPr>
      <w:b/>
    </w:rPr>
  </w:style>
  <w:style w:type="paragraph" w:customStyle="1" w:styleId="Template-Informationstekst">
    <w:name w:val="Template - Informations tekst"/>
    <w:basedOn w:val="Template"/>
    <w:uiPriority w:val="8"/>
    <w:semiHidden/>
    <w:rsid w:val="00D70FDC"/>
  </w:style>
  <w:style w:type="paragraph" w:customStyle="1" w:styleId="Template-Parentlogoname">
    <w:name w:val="Template - Parent logoname"/>
    <w:basedOn w:val="Template"/>
    <w:uiPriority w:val="8"/>
    <w:semiHidden/>
    <w:rsid w:val="00CC0DF6"/>
    <w:pPr>
      <w:spacing w:line="240" w:lineRule="atLeast"/>
    </w:pPr>
    <w:rPr>
      <w:caps/>
      <w:color w:val="03428E"/>
      <w:sz w:val="22"/>
    </w:rPr>
  </w:style>
  <w:style w:type="paragraph" w:customStyle="1" w:styleId="Template-Unitnamelogoname">
    <w:name w:val="Template - Unitname logoname"/>
    <w:basedOn w:val="Template-Parentlogoname"/>
    <w:uiPriority w:val="8"/>
    <w:semiHidden/>
    <w:rsid w:val="00D80B98"/>
    <w:pPr>
      <w:spacing w:before="66" w:line="160" w:lineRule="atLeast"/>
      <w:contextualSpacing/>
    </w:pPr>
    <w:rPr>
      <w:sz w:val="14"/>
    </w:rPr>
  </w:style>
  <w:style w:type="paragraph" w:styleId="Markeringsbobletekst">
    <w:name w:val="Balloon Text"/>
    <w:basedOn w:val="Normal"/>
    <w:uiPriority w:val="99"/>
    <w:semiHidden/>
    <w:rsid w:val="00D0158B"/>
    <w:rPr>
      <w:rFonts w:ascii="Tahoma" w:hAnsi="Tahoma" w:cs="Tahoma"/>
      <w:sz w:val="16"/>
      <w:szCs w:val="16"/>
    </w:rPr>
  </w:style>
  <w:style w:type="character" w:styleId="Kommentarhenvisning">
    <w:name w:val="annotation reference"/>
    <w:uiPriority w:val="99"/>
    <w:semiHidden/>
    <w:rsid w:val="00D0158B"/>
    <w:rPr>
      <w:sz w:val="16"/>
      <w:szCs w:val="16"/>
    </w:rPr>
  </w:style>
  <w:style w:type="paragraph" w:styleId="Kommentartekst">
    <w:name w:val="annotation text"/>
    <w:basedOn w:val="Normal"/>
    <w:uiPriority w:val="99"/>
    <w:semiHidden/>
    <w:rsid w:val="00D0158B"/>
    <w:rPr>
      <w:sz w:val="20"/>
      <w:szCs w:val="20"/>
    </w:rPr>
  </w:style>
  <w:style w:type="paragraph" w:styleId="Kommentaremne">
    <w:name w:val="annotation subject"/>
    <w:basedOn w:val="Kommentartekst"/>
    <w:next w:val="Kommentartekst"/>
    <w:uiPriority w:val="99"/>
    <w:semiHidden/>
    <w:rsid w:val="00D0158B"/>
    <w:rPr>
      <w:b/>
      <w:bCs/>
    </w:rPr>
  </w:style>
  <w:style w:type="paragraph" w:styleId="Dokumentoversigt">
    <w:name w:val="Document Map"/>
    <w:basedOn w:val="Normal"/>
    <w:uiPriority w:val="99"/>
    <w:semiHidden/>
    <w:rsid w:val="00D0158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Indeks1">
    <w:name w:val="index 1"/>
    <w:basedOn w:val="Normal"/>
    <w:next w:val="Normal"/>
    <w:autoRedefine/>
    <w:uiPriority w:val="99"/>
    <w:semiHidden/>
    <w:rsid w:val="00D0158B"/>
    <w:pPr>
      <w:ind w:left="210" w:hanging="210"/>
    </w:pPr>
  </w:style>
  <w:style w:type="paragraph" w:styleId="Indeks2">
    <w:name w:val="index 2"/>
    <w:basedOn w:val="Normal"/>
    <w:next w:val="Normal"/>
    <w:autoRedefine/>
    <w:uiPriority w:val="99"/>
    <w:semiHidden/>
    <w:rsid w:val="00D0158B"/>
    <w:pPr>
      <w:ind w:left="420" w:hanging="210"/>
    </w:pPr>
  </w:style>
  <w:style w:type="paragraph" w:styleId="Indeks3">
    <w:name w:val="index 3"/>
    <w:basedOn w:val="Normal"/>
    <w:next w:val="Normal"/>
    <w:autoRedefine/>
    <w:uiPriority w:val="99"/>
    <w:semiHidden/>
    <w:rsid w:val="00D0158B"/>
    <w:pPr>
      <w:ind w:left="630" w:hanging="210"/>
    </w:pPr>
  </w:style>
  <w:style w:type="paragraph" w:styleId="Indeks4">
    <w:name w:val="index 4"/>
    <w:basedOn w:val="Normal"/>
    <w:next w:val="Normal"/>
    <w:autoRedefine/>
    <w:uiPriority w:val="99"/>
    <w:semiHidden/>
    <w:rsid w:val="00D0158B"/>
    <w:pPr>
      <w:ind w:left="840" w:hanging="210"/>
    </w:pPr>
  </w:style>
  <w:style w:type="paragraph" w:styleId="Indeks5">
    <w:name w:val="index 5"/>
    <w:basedOn w:val="Normal"/>
    <w:next w:val="Normal"/>
    <w:autoRedefine/>
    <w:uiPriority w:val="99"/>
    <w:semiHidden/>
    <w:rsid w:val="00D0158B"/>
    <w:pPr>
      <w:ind w:left="1050" w:hanging="210"/>
    </w:pPr>
  </w:style>
  <w:style w:type="paragraph" w:styleId="Indeks6">
    <w:name w:val="index 6"/>
    <w:basedOn w:val="Normal"/>
    <w:next w:val="Normal"/>
    <w:autoRedefine/>
    <w:uiPriority w:val="99"/>
    <w:semiHidden/>
    <w:rsid w:val="00D0158B"/>
    <w:pPr>
      <w:ind w:left="1260" w:hanging="210"/>
    </w:pPr>
  </w:style>
  <w:style w:type="paragraph" w:styleId="Indeks7">
    <w:name w:val="index 7"/>
    <w:basedOn w:val="Normal"/>
    <w:next w:val="Normal"/>
    <w:autoRedefine/>
    <w:uiPriority w:val="99"/>
    <w:semiHidden/>
    <w:rsid w:val="00D0158B"/>
    <w:pPr>
      <w:ind w:left="1470" w:hanging="210"/>
    </w:pPr>
  </w:style>
  <w:style w:type="paragraph" w:styleId="Indeks8">
    <w:name w:val="index 8"/>
    <w:basedOn w:val="Normal"/>
    <w:next w:val="Normal"/>
    <w:autoRedefine/>
    <w:uiPriority w:val="99"/>
    <w:semiHidden/>
    <w:rsid w:val="00D0158B"/>
    <w:pPr>
      <w:ind w:left="1680" w:hanging="210"/>
    </w:pPr>
  </w:style>
  <w:style w:type="paragraph" w:styleId="Indeks9">
    <w:name w:val="index 9"/>
    <w:basedOn w:val="Normal"/>
    <w:next w:val="Normal"/>
    <w:autoRedefine/>
    <w:uiPriority w:val="99"/>
    <w:semiHidden/>
    <w:rsid w:val="00D0158B"/>
    <w:pPr>
      <w:ind w:left="1890" w:hanging="210"/>
    </w:pPr>
  </w:style>
  <w:style w:type="paragraph" w:styleId="Indeksoverskrift">
    <w:name w:val="index heading"/>
    <w:basedOn w:val="Normal"/>
    <w:next w:val="Indeks1"/>
    <w:uiPriority w:val="99"/>
    <w:semiHidden/>
    <w:rsid w:val="00D0158B"/>
    <w:rPr>
      <w:rFonts w:ascii="Arial" w:hAnsi="Arial" w:cs="Arial"/>
      <w:b/>
      <w:bCs/>
    </w:rPr>
  </w:style>
  <w:style w:type="paragraph" w:styleId="Makrotekst">
    <w:name w:val="macro"/>
    <w:uiPriority w:val="99"/>
    <w:semiHidden/>
    <w:rsid w:val="00D0158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paragraph" w:styleId="Citatsamling">
    <w:name w:val="table of authorities"/>
    <w:basedOn w:val="Normal"/>
    <w:next w:val="Normal"/>
    <w:uiPriority w:val="99"/>
    <w:semiHidden/>
    <w:rsid w:val="00D0158B"/>
    <w:pPr>
      <w:ind w:left="210" w:hanging="210"/>
    </w:pPr>
  </w:style>
  <w:style w:type="paragraph" w:styleId="Citatoverskrift">
    <w:name w:val="toa heading"/>
    <w:basedOn w:val="Normal"/>
    <w:next w:val="Normal"/>
    <w:uiPriority w:val="9"/>
    <w:semiHidden/>
    <w:rsid w:val="00D0158B"/>
    <w:pPr>
      <w:spacing w:before="120"/>
    </w:pPr>
    <w:rPr>
      <w:rFonts w:ascii="Arial" w:hAnsi="Arial" w:cs="Arial"/>
      <w:b/>
      <w:bCs/>
      <w:sz w:val="24"/>
    </w:rPr>
  </w:style>
  <w:style w:type="paragraph" w:styleId="Strktcitat">
    <w:name w:val="Intense Quote"/>
    <w:basedOn w:val="Normal"/>
    <w:next w:val="Normal"/>
    <w:link w:val="StrktcitatTegn"/>
    <w:uiPriority w:val="99"/>
    <w:semiHidden/>
    <w:qFormat/>
    <w:rsid w:val="009D15A7"/>
    <w:pPr>
      <w:pBdr>
        <w:bottom w:val="single" w:sz="4" w:space="4" w:color="0A1439" w:themeColor="accent1"/>
      </w:pBdr>
      <w:spacing w:before="200" w:after="280"/>
      <w:ind w:left="936" w:right="936"/>
    </w:pPr>
    <w:rPr>
      <w:b/>
      <w:bCs/>
      <w:i/>
      <w:iCs/>
    </w:rPr>
  </w:style>
  <w:style w:type="character" w:customStyle="1" w:styleId="StrktcitatTegn">
    <w:name w:val="Stærkt citat Tegn"/>
    <w:basedOn w:val="Standardskrifttypeiafsnit"/>
    <w:link w:val="Strktcitat"/>
    <w:uiPriority w:val="99"/>
    <w:semiHidden/>
    <w:rsid w:val="009E7AF4"/>
    <w:rPr>
      <w:b/>
      <w:bCs/>
      <w:i/>
      <w:iCs/>
    </w:rPr>
  </w:style>
  <w:style w:type="character" w:styleId="Svaghenvisning">
    <w:name w:val="Subtle Reference"/>
    <w:basedOn w:val="Standardskrifttypeiafsnit"/>
    <w:uiPriority w:val="99"/>
    <w:semiHidden/>
    <w:qFormat/>
    <w:rsid w:val="009D15A7"/>
    <w:rPr>
      <w:smallCaps/>
      <w:color w:val="auto"/>
      <w:u w:val="single"/>
    </w:rPr>
  </w:style>
  <w:style w:type="character" w:styleId="Kraftighenvisning">
    <w:name w:val="Intense Reference"/>
    <w:basedOn w:val="Standardskrifttypeiafsnit"/>
    <w:uiPriority w:val="99"/>
    <w:semiHidden/>
    <w:qFormat/>
    <w:rsid w:val="009D15A7"/>
    <w:rPr>
      <w:b/>
      <w:bCs/>
      <w:smallCaps/>
      <w:color w:val="auto"/>
      <w:spacing w:val="5"/>
      <w:u w:val="single"/>
    </w:rPr>
  </w:style>
  <w:style w:type="character" w:styleId="Kraftigfremhvning">
    <w:name w:val="Intense Emphasis"/>
    <w:basedOn w:val="Standardskrifttypeiafsnit"/>
    <w:uiPriority w:val="99"/>
    <w:semiHidden/>
    <w:qFormat/>
    <w:rsid w:val="009D15A7"/>
    <w:rPr>
      <w:b/>
      <w:bCs/>
      <w:i/>
      <w:iCs/>
      <w:color w:val="auto"/>
    </w:rPr>
  </w:style>
  <w:style w:type="paragraph" w:customStyle="1" w:styleId="Normal-DokumentNavn">
    <w:name w:val="Normal - Dokument Navn"/>
    <w:basedOn w:val="Normal"/>
    <w:uiPriority w:val="5"/>
    <w:semiHidden/>
    <w:rsid w:val="0098128E"/>
    <w:pPr>
      <w:jc w:val="right"/>
    </w:pPr>
    <w:rPr>
      <w:b/>
      <w:caps/>
      <w:sz w:val="22"/>
      <w:szCs w:val="24"/>
      <w:lang w:eastAsia="en-US"/>
    </w:rPr>
  </w:style>
  <w:style w:type="paragraph" w:customStyle="1" w:styleId="Normal-Dokumentinfo">
    <w:name w:val="Normal - Dokument info"/>
    <w:basedOn w:val="Normal"/>
    <w:uiPriority w:val="5"/>
    <w:semiHidden/>
    <w:rsid w:val="0098128E"/>
    <w:rPr>
      <w:b/>
      <w:szCs w:val="24"/>
      <w:lang w:eastAsia="en-US"/>
    </w:rPr>
  </w:style>
  <w:style w:type="paragraph" w:styleId="Listeafsnit">
    <w:name w:val="List Paragraph"/>
    <w:basedOn w:val="Normal"/>
    <w:uiPriority w:val="34"/>
    <w:qFormat/>
    <w:rsid w:val="00E904B8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eorgia" w:eastAsia="Times New Roman" w:hAnsi="Georgia" w:cs="Times New Roman"/>
        <w:sz w:val="21"/>
        <w:szCs w:val="21"/>
        <w:lang w:val="da-DK" w:eastAsia="da-DK" w:bidi="ar-SA"/>
      </w:rPr>
    </w:rPrDefault>
    <w:pPrDefault>
      <w:pPr>
        <w:spacing w:line="280" w:lineRule="atLeast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toc 1" w:uiPriority="39"/>
    <w:lsdException w:name="List Bullet" w:uiPriority="2" w:qFormat="1"/>
    <w:lsdException w:name="List Number" w:semiHidden="0" w:uiPriority="2" w:unhideWhenUsed="0" w:qFormat="1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/>
    <w:lsdException w:name="Table Grid" w:semiHidden="0" w:unhideWhenUsed="0"/>
    <w:lsdException w:name="Placeholder Text" w:uiPriority="99" w:unhideWhenUsed="0"/>
    <w:lsdException w:name="No Spacing" w:uiPriority="9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uiPriority="34" w:unhideWhenUsed="0" w:qFormat="1"/>
    <w:lsdException w:name="Quote" w:uiPriority="9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9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uiPriority="99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0875"/>
  </w:style>
  <w:style w:type="paragraph" w:styleId="Overskrift1">
    <w:name w:val="heading 1"/>
    <w:basedOn w:val="Normal"/>
    <w:next w:val="Normal"/>
    <w:uiPriority w:val="1"/>
    <w:qFormat/>
    <w:rsid w:val="007B61B3"/>
    <w:pPr>
      <w:numPr>
        <w:numId w:val="16"/>
      </w:numPr>
      <w:outlineLvl w:val="0"/>
    </w:pPr>
    <w:rPr>
      <w:rFonts w:cs="Arial"/>
      <w:b/>
      <w:bCs/>
      <w:szCs w:val="32"/>
    </w:rPr>
  </w:style>
  <w:style w:type="paragraph" w:styleId="Overskrift2">
    <w:name w:val="heading 2"/>
    <w:basedOn w:val="Normal"/>
    <w:next w:val="Normal"/>
    <w:uiPriority w:val="1"/>
    <w:qFormat/>
    <w:rsid w:val="00B47C60"/>
    <w:pPr>
      <w:numPr>
        <w:ilvl w:val="1"/>
        <w:numId w:val="16"/>
      </w:numPr>
      <w:outlineLvl w:val="1"/>
    </w:pPr>
    <w:rPr>
      <w:rFonts w:cs="Arial"/>
      <w:bCs/>
      <w:iCs/>
      <w:szCs w:val="28"/>
    </w:rPr>
  </w:style>
  <w:style w:type="paragraph" w:styleId="Overskrift3">
    <w:name w:val="heading 3"/>
    <w:basedOn w:val="Normal"/>
    <w:next w:val="Normal"/>
    <w:uiPriority w:val="1"/>
    <w:qFormat/>
    <w:rsid w:val="00B47C60"/>
    <w:pPr>
      <w:numPr>
        <w:ilvl w:val="2"/>
        <w:numId w:val="16"/>
      </w:numPr>
      <w:outlineLvl w:val="2"/>
    </w:pPr>
    <w:rPr>
      <w:rFonts w:cs="Arial"/>
      <w:bCs/>
      <w:i/>
      <w:szCs w:val="26"/>
    </w:rPr>
  </w:style>
  <w:style w:type="paragraph" w:styleId="Overskrift4">
    <w:name w:val="heading 4"/>
    <w:basedOn w:val="Normal"/>
    <w:next w:val="Normal"/>
    <w:uiPriority w:val="1"/>
    <w:qFormat/>
    <w:rsid w:val="00B47C60"/>
    <w:pPr>
      <w:keepNext/>
      <w:numPr>
        <w:ilvl w:val="3"/>
        <w:numId w:val="16"/>
      </w:numPr>
      <w:outlineLvl w:val="3"/>
    </w:pPr>
    <w:rPr>
      <w:bCs/>
      <w:i/>
      <w:szCs w:val="28"/>
    </w:rPr>
  </w:style>
  <w:style w:type="paragraph" w:styleId="Overskrift5">
    <w:name w:val="heading 5"/>
    <w:basedOn w:val="Normal"/>
    <w:next w:val="Normal"/>
    <w:uiPriority w:val="1"/>
    <w:semiHidden/>
    <w:qFormat/>
    <w:rsid w:val="00B47C60"/>
    <w:pPr>
      <w:numPr>
        <w:ilvl w:val="4"/>
        <w:numId w:val="16"/>
      </w:numPr>
      <w:outlineLvl w:val="4"/>
    </w:pPr>
    <w:rPr>
      <w:bCs/>
      <w:iCs/>
      <w:szCs w:val="26"/>
    </w:rPr>
  </w:style>
  <w:style w:type="paragraph" w:styleId="Overskrift6">
    <w:name w:val="heading 6"/>
    <w:basedOn w:val="Normal"/>
    <w:next w:val="Normal"/>
    <w:uiPriority w:val="1"/>
    <w:semiHidden/>
    <w:qFormat/>
    <w:rsid w:val="00B47C60"/>
    <w:pPr>
      <w:numPr>
        <w:ilvl w:val="5"/>
        <w:numId w:val="16"/>
      </w:numPr>
      <w:outlineLvl w:val="5"/>
    </w:pPr>
    <w:rPr>
      <w:bCs/>
      <w:szCs w:val="22"/>
    </w:rPr>
  </w:style>
  <w:style w:type="paragraph" w:styleId="Overskrift7">
    <w:name w:val="heading 7"/>
    <w:basedOn w:val="Normal"/>
    <w:next w:val="Normal"/>
    <w:uiPriority w:val="1"/>
    <w:semiHidden/>
    <w:qFormat/>
    <w:rsid w:val="00B47C60"/>
    <w:pPr>
      <w:numPr>
        <w:ilvl w:val="6"/>
        <w:numId w:val="16"/>
      </w:numPr>
      <w:outlineLvl w:val="6"/>
    </w:pPr>
  </w:style>
  <w:style w:type="paragraph" w:styleId="Overskrift8">
    <w:name w:val="heading 8"/>
    <w:basedOn w:val="Normal"/>
    <w:next w:val="Normal"/>
    <w:uiPriority w:val="1"/>
    <w:semiHidden/>
    <w:qFormat/>
    <w:rsid w:val="00B47C60"/>
    <w:pPr>
      <w:numPr>
        <w:ilvl w:val="7"/>
        <w:numId w:val="16"/>
      </w:numPr>
      <w:outlineLvl w:val="7"/>
    </w:pPr>
    <w:rPr>
      <w:iCs/>
    </w:rPr>
  </w:style>
  <w:style w:type="paragraph" w:styleId="Overskrift9">
    <w:name w:val="heading 9"/>
    <w:basedOn w:val="Normal"/>
    <w:next w:val="Normal"/>
    <w:uiPriority w:val="1"/>
    <w:semiHidden/>
    <w:qFormat/>
    <w:rsid w:val="00B47C60"/>
    <w:pPr>
      <w:numPr>
        <w:ilvl w:val="8"/>
        <w:numId w:val="16"/>
      </w:numPr>
      <w:outlineLvl w:val="8"/>
    </w:pPr>
    <w:rPr>
      <w:rFonts w:cs="Arial"/>
      <w:szCs w:val="2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numbering" w:styleId="111111">
    <w:name w:val="Outline List 2"/>
    <w:basedOn w:val="Ingenoversigt"/>
    <w:semiHidden/>
    <w:rsid w:val="00D70FDC"/>
    <w:pPr>
      <w:numPr>
        <w:numId w:val="1"/>
      </w:numPr>
    </w:pPr>
  </w:style>
  <w:style w:type="numbering" w:styleId="1ai">
    <w:name w:val="Outline List 1"/>
    <w:basedOn w:val="Ingenoversigt"/>
    <w:semiHidden/>
    <w:rsid w:val="00D70FDC"/>
    <w:pPr>
      <w:numPr>
        <w:numId w:val="2"/>
      </w:numPr>
    </w:pPr>
  </w:style>
  <w:style w:type="numbering" w:styleId="ArtikelSektion">
    <w:name w:val="Outline List 3"/>
    <w:basedOn w:val="Ingenoversigt"/>
    <w:semiHidden/>
    <w:rsid w:val="00D70FDC"/>
    <w:pPr>
      <w:numPr>
        <w:numId w:val="3"/>
      </w:numPr>
    </w:pPr>
  </w:style>
  <w:style w:type="paragraph" w:styleId="Bloktekst">
    <w:name w:val="Block Text"/>
    <w:basedOn w:val="Normal"/>
    <w:uiPriority w:val="99"/>
    <w:semiHidden/>
    <w:rsid w:val="00D70FDC"/>
    <w:pPr>
      <w:spacing w:after="120"/>
      <w:ind w:left="1440" w:right="1440"/>
    </w:pPr>
  </w:style>
  <w:style w:type="paragraph" w:styleId="Brdtekst">
    <w:name w:val="Body Text"/>
    <w:basedOn w:val="Normal"/>
    <w:uiPriority w:val="99"/>
    <w:semiHidden/>
    <w:rsid w:val="00D70FDC"/>
    <w:pPr>
      <w:spacing w:after="120"/>
    </w:pPr>
  </w:style>
  <w:style w:type="paragraph" w:styleId="Brdtekst2">
    <w:name w:val="Body Text 2"/>
    <w:basedOn w:val="Normal"/>
    <w:uiPriority w:val="99"/>
    <w:semiHidden/>
    <w:rsid w:val="00D70FDC"/>
    <w:pPr>
      <w:spacing w:after="120" w:line="480" w:lineRule="auto"/>
    </w:pPr>
  </w:style>
  <w:style w:type="paragraph" w:styleId="Brdtekst3">
    <w:name w:val="Body Text 3"/>
    <w:basedOn w:val="Normal"/>
    <w:uiPriority w:val="99"/>
    <w:semiHidden/>
    <w:rsid w:val="00D70FDC"/>
    <w:pPr>
      <w:spacing w:after="120"/>
    </w:pPr>
    <w:rPr>
      <w:sz w:val="16"/>
      <w:szCs w:val="16"/>
    </w:rPr>
  </w:style>
  <w:style w:type="paragraph" w:styleId="Brdtekst-frstelinjeindrykning1">
    <w:name w:val="Body Text First Indent"/>
    <w:basedOn w:val="Brdtekst"/>
    <w:uiPriority w:val="99"/>
    <w:semiHidden/>
    <w:rsid w:val="00D70FDC"/>
    <w:pPr>
      <w:ind w:firstLine="210"/>
    </w:pPr>
  </w:style>
  <w:style w:type="paragraph" w:styleId="Brdtekstindrykning">
    <w:name w:val="Body Text Indent"/>
    <w:basedOn w:val="Normal"/>
    <w:uiPriority w:val="99"/>
    <w:semiHidden/>
    <w:rsid w:val="00D70FDC"/>
    <w:pPr>
      <w:spacing w:after="120"/>
      <w:ind w:left="283"/>
    </w:pPr>
  </w:style>
  <w:style w:type="paragraph" w:styleId="Brdtekst-frstelinjeindrykning2">
    <w:name w:val="Body Text First Indent 2"/>
    <w:basedOn w:val="Brdtekstindrykning"/>
    <w:uiPriority w:val="99"/>
    <w:semiHidden/>
    <w:rsid w:val="00D70FDC"/>
    <w:pPr>
      <w:ind w:firstLine="210"/>
    </w:pPr>
  </w:style>
  <w:style w:type="paragraph" w:styleId="Brdtekstindrykning2">
    <w:name w:val="Body Text Indent 2"/>
    <w:basedOn w:val="Normal"/>
    <w:uiPriority w:val="99"/>
    <w:semiHidden/>
    <w:rsid w:val="00D70FDC"/>
    <w:pPr>
      <w:spacing w:after="120" w:line="480" w:lineRule="auto"/>
      <w:ind w:left="283"/>
    </w:pPr>
  </w:style>
  <w:style w:type="paragraph" w:styleId="Brdtekstindrykning3">
    <w:name w:val="Body Text Indent 3"/>
    <w:basedOn w:val="Normal"/>
    <w:uiPriority w:val="99"/>
    <w:semiHidden/>
    <w:rsid w:val="00D70FDC"/>
    <w:pPr>
      <w:spacing w:after="120"/>
      <w:ind w:left="283"/>
    </w:pPr>
    <w:rPr>
      <w:sz w:val="16"/>
      <w:szCs w:val="16"/>
    </w:rPr>
  </w:style>
  <w:style w:type="paragraph" w:styleId="Billedtekst">
    <w:name w:val="caption"/>
    <w:basedOn w:val="Normal"/>
    <w:next w:val="Normal"/>
    <w:uiPriority w:val="3"/>
    <w:rsid w:val="00D70FDC"/>
    <w:rPr>
      <w:b/>
      <w:bCs/>
      <w:sz w:val="16"/>
      <w:szCs w:val="20"/>
    </w:rPr>
  </w:style>
  <w:style w:type="paragraph" w:styleId="Sluthilsen">
    <w:name w:val="Closing"/>
    <w:basedOn w:val="Normal"/>
    <w:uiPriority w:val="99"/>
    <w:semiHidden/>
    <w:rsid w:val="00D70FDC"/>
    <w:pPr>
      <w:ind w:left="4252"/>
    </w:pPr>
  </w:style>
  <w:style w:type="paragraph" w:styleId="Dato">
    <w:name w:val="Date"/>
    <w:basedOn w:val="Normal"/>
    <w:next w:val="Normal"/>
    <w:uiPriority w:val="99"/>
    <w:semiHidden/>
    <w:rsid w:val="00D70FDC"/>
  </w:style>
  <w:style w:type="paragraph" w:styleId="E-mail-signatur">
    <w:name w:val="E-mail Signature"/>
    <w:basedOn w:val="Normal"/>
    <w:uiPriority w:val="99"/>
    <w:semiHidden/>
    <w:rsid w:val="00D70FDC"/>
  </w:style>
  <w:style w:type="character" w:styleId="Fremhv">
    <w:name w:val="Emphasis"/>
    <w:uiPriority w:val="3"/>
    <w:rsid w:val="00D70FDC"/>
    <w:rPr>
      <w:i/>
      <w:iCs/>
    </w:rPr>
  </w:style>
  <w:style w:type="character" w:styleId="Slutnotehenvisning">
    <w:name w:val="endnote reference"/>
    <w:uiPriority w:val="8"/>
    <w:semiHidden/>
    <w:rsid w:val="00D70FDC"/>
    <w:rPr>
      <w:rFonts w:ascii="AU Passata" w:hAnsi="AU Passata"/>
      <w:color w:val="87888A"/>
      <w:sz w:val="14"/>
      <w:vertAlign w:val="superscript"/>
    </w:rPr>
  </w:style>
  <w:style w:type="paragraph" w:styleId="Slutnotetekst">
    <w:name w:val="endnote text"/>
    <w:basedOn w:val="Normal"/>
    <w:uiPriority w:val="8"/>
    <w:semiHidden/>
    <w:rsid w:val="00D70FDC"/>
    <w:pPr>
      <w:spacing w:line="180" w:lineRule="atLeast"/>
    </w:pPr>
    <w:rPr>
      <w:rFonts w:ascii="AU Passata" w:hAnsi="AU Passata"/>
      <w:color w:val="87888A"/>
      <w:spacing w:val="10"/>
      <w:sz w:val="14"/>
      <w:szCs w:val="20"/>
    </w:rPr>
  </w:style>
  <w:style w:type="paragraph" w:styleId="Modtageradresse">
    <w:name w:val="envelope address"/>
    <w:basedOn w:val="Normal"/>
    <w:uiPriority w:val="99"/>
    <w:semiHidden/>
    <w:rsid w:val="00D70FDC"/>
    <w:pPr>
      <w:framePr w:w="7920" w:h="1980" w:hRule="exact" w:hSpace="141" w:wrap="auto" w:hAnchor="page" w:xAlign="center" w:yAlign="bottom"/>
      <w:ind w:left="2880"/>
    </w:pPr>
    <w:rPr>
      <w:rFonts w:ascii="Arial" w:hAnsi="Arial" w:cs="Arial"/>
      <w:sz w:val="24"/>
    </w:rPr>
  </w:style>
  <w:style w:type="paragraph" w:styleId="Afsenderadresse">
    <w:name w:val="envelope return"/>
    <w:basedOn w:val="Normal"/>
    <w:uiPriority w:val="99"/>
    <w:semiHidden/>
    <w:rsid w:val="00D70FDC"/>
    <w:rPr>
      <w:rFonts w:ascii="Arial" w:hAnsi="Arial" w:cs="Arial"/>
      <w:szCs w:val="20"/>
    </w:rPr>
  </w:style>
  <w:style w:type="character" w:styleId="Fodnotehenvisning">
    <w:name w:val="footnote reference"/>
    <w:uiPriority w:val="8"/>
    <w:semiHidden/>
    <w:rsid w:val="00D70FDC"/>
    <w:rPr>
      <w:rFonts w:ascii="AU Passata" w:hAnsi="AU Passata"/>
      <w:color w:val="87888A"/>
      <w:sz w:val="14"/>
      <w:vertAlign w:val="superscript"/>
    </w:rPr>
  </w:style>
  <w:style w:type="paragraph" w:styleId="Fodnotetekst">
    <w:name w:val="footnote text"/>
    <w:basedOn w:val="Normal"/>
    <w:uiPriority w:val="8"/>
    <w:semiHidden/>
    <w:rsid w:val="00D70FDC"/>
    <w:pPr>
      <w:spacing w:line="180" w:lineRule="atLeast"/>
    </w:pPr>
    <w:rPr>
      <w:rFonts w:ascii="AU Passata" w:hAnsi="AU Passata"/>
      <w:color w:val="87888A"/>
      <w:spacing w:val="10"/>
      <w:sz w:val="14"/>
      <w:szCs w:val="20"/>
    </w:rPr>
  </w:style>
  <w:style w:type="character" w:styleId="HTML-akronym">
    <w:name w:val="HTML Acronym"/>
    <w:basedOn w:val="Standardskrifttypeiafsnit"/>
    <w:uiPriority w:val="99"/>
    <w:semiHidden/>
    <w:rsid w:val="00D70FDC"/>
  </w:style>
  <w:style w:type="paragraph" w:styleId="HTML-adresse">
    <w:name w:val="HTML Address"/>
    <w:basedOn w:val="Normal"/>
    <w:uiPriority w:val="99"/>
    <w:semiHidden/>
    <w:rsid w:val="00D70FDC"/>
    <w:rPr>
      <w:i/>
      <w:iCs/>
    </w:rPr>
  </w:style>
  <w:style w:type="character" w:styleId="HTML-citat">
    <w:name w:val="HTML Cite"/>
    <w:uiPriority w:val="99"/>
    <w:semiHidden/>
    <w:rsid w:val="00D70FDC"/>
    <w:rPr>
      <w:i/>
      <w:iCs/>
    </w:rPr>
  </w:style>
  <w:style w:type="character" w:styleId="HTML-kode">
    <w:name w:val="HTML Code"/>
    <w:uiPriority w:val="99"/>
    <w:semiHidden/>
    <w:rsid w:val="00D70FDC"/>
    <w:rPr>
      <w:rFonts w:ascii="Courier New" w:hAnsi="Courier New" w:cs="Courier New"/>
      <w:sz w:val="20"/>
      <w:szCs w:val="20"/>
    </w:rPr>
  </w:style>
  <w:style w:type="character" w:styleId="HTML-definition">
    <w:name w:val="HTML Definition"/>
    <w:uiPriority w:val="99"/>
    <w:semiHidden/>
    <w:rsid w:val="00D70FDC"/>
    <w:rPr>
      <w:i/>
      <w:iCs/>
    </w:rPr>
  </w:style>
  <w:style w:type="character" w:styleId="HTML-tastatur">
    <w:name w:val="HTML Keyboard"/>
    <w:uiPriority w:val="99"/>
    <w:semiHidden/>
    <w:rsid w:val="00D70FDC"/>
    <w:rPr>
      <w:rFonts w:ascii="Courier New" w:hAnsi="Courier New" w:cs="Courier New"/>
      <w:sz w:val="20"/>
      <w:szCs w:val="20"/>
    </w:rPr>
  </w:style>
  <w:style w:type="paragraph" w:styleId="FormateretHTML">
    <w:name w:val="HTML Preformatted"/>
    <w:basedOn w:val="Normal"/>
    <w:uiPriority w:val="99"/>
    <w:semiHidden/>
    <w:rsid w:val="00D70FDC"/>
    <w:rPr>
      <w:rFonts w:ascii="Courier New" w:hAnsi="Courier New" w:cs="Courier New"/>
      <w:szCs w:val="20"/>
    </w:rPr>
  </w:style>
  <w:style w:type="character" w:styleId="HTML-eksempel">
    <w:name w:val="HTML Sample"/>
    <w:uiPriority w:val="99"/>
    <w:semiHidden/>
    <w:rsid w:val="00D70FDC"/>
    <w:rPr>
      <w:rFonts w:ascii="Courier New" w:hAnsi="Courier New" w:cs="Courier New"/>
    </w:rPr>
  </w:style>
  <w:style w:type="character" w:styleId="HTML-skrivemaskine">
    <w:name w:val="HTML Typewriter"/>
    <w:uiPriority w:val="99"/>
    <w:semiHidden/>
    <w:rsid w:val="00D70FDC"/>
    <w:rPr>
      <w:rFonts w:ascii="Courier New" w:hAnsi="Courier New" w:cs="Courier New"/>
      <w:sz w:val="20"/>
      <w:szCs w:val="20"/>
    </w:rPr>
  </w:style>
  <w:style w:type="character" w:styleId="HTML-variabel">
    <w:name w:val="HTML Variable"/>
    <w:uiPriority w:val="99"/>
    <w:semiHidden/>
    <w:rsid w:val="00D70FDC"/>
    <w:rPr>
      <w:i/>
      <w:iCs/>
    </w:rPr>
  </w:style>
  <w:style w:type="character" w:styleId="Linjenummer">
    <w:name w:val="line number"/>
    <w:basedOn w:val="Standardskrifttypeiafsnit"/>
    <w:uiPriority w:val="99"/>
    <w:semiHidden/>
    <w:rsid w:val="00D70FDC"/>
  </w:style>
  <w:style w:type="paragraph" w:styleId="Opstilling">
    <w:name w:val="List"/>
    <w:basedOn w:val="Normal"/>
    <w:uiPriority w:val="99"/>
    <w:semiHidden/>
    <w:rsid w:val="00D70FDC"/>
    <w:pPr>
      <w:ind w:left="283" w:hanging="283"/>
    </w:pPr>
  </w:style>
  <w:style w:type="paragraph" w:styleId="Opstilling2">
    <w:name w:val="List 2"/>
    <w:basedOn w:val="Normal"/>
    <w:uiPriority w:val="99"/>
    <w:semiHidden/>
    <w:rsid w:val="00D70FDC"/>
    <w:pPr>
      <w:ind w:left="566" w:hanging="283"/>
    </w:pPr>
  </w:style>
  <w:style w:type="paragraph" w:styleId="Opstilling3">
    <w:name w:val="List 3"/>
    <w:basedOn w:val="Normal"/>
    <w:uiPriority w:val="99"/>
    <w:semiHidden/>
    <w:rsid w:val="00D70FDC"/>
    <w:pPr>
      <w:ind w:left="849" w:hanging="283"/>
    </w:pPr>
  </w:style>
  <w:style w:type="paragraph" w:styleId="Opstilling4">
    <w:name w:val="List 4"/>
    <w:basedOn w:val="Normal"/>
    <w:uiPriority w:val="99"/>
    <w:semiHidden/>
    <w:rsid w:val="00D70FDC"/>
    <w:pPr>
      <w:ind w:left="1132" w:hanging="283"/>
    </w:pPr>
  </w:style>
  <w:style w:type="paragraph" w:styleId="Opstilling5">
    <w:name w:val="List 5"/>
    <w:basedOn w:val="Normal"/>
    <w:uiPriority w:val="99"/>
    <w:semiHidden/>
    <w:rsid w:val="00D70FDC"/>
    <w:pPr>
      <w:ind w:left="1415" w:hanging="283"/>
    </w:pPr>
  </w:style>
  <w:style w:type="paragraph" w:styleId="Opstilling-punkttegn">
    <w:name w:val="List Bullet"/>
    <w:basedOn w:val="Normal"/>
    <w:uiPriority w:val="2"/>
    <w:qFormat/>
    <w:rsid w:val="00BA0046"/>
    <w:pPr>
      <w:numPr>
        <w:numId w:val="27"/>
      </w:numPr>
    </w:pPr>
  </w:style>
  <w:style w:type="paragraph" w:styleId="Opstilling-punkttegn2">
    <w:name w:val="List Bullet 2"/>
    <w:basedOn w:val="Normal"/>
    <w:uiPriority w:val="99"/>
    <w:semiHidden/>
    <w:rsid w:val="00D70FDC"/>
    <w:pPr>
      <w:numPr>
        <w:numId w:val="5"/>
      </w:numPr>
    </w:pPr>
  </w:style>
  <w:style w:type="paragraph" w:styleId="Opstilling-punkttegn3">
    <w:name w:val="List Bullet 3"/>
    <w:basedOn w:val="Normal"/>
    <w:uiPriority w:val="99"/>
    <w:semiHidden/>
    <w:rsid w:val="00D70FDC"/>
    <w:pPr>
      <w:numPr>
        <w:numId w:val="6"/>
      </w:numPr>
    </w:pPr>
  </w:style>
  <w:style w:type="paragraph" w:styleId="Opstilling-punkttegn4">
    <w:name w:val="List Bullet 4"/>
    <w:basedOn w:val="Normal"/>
    <w:uiPriority w:val="99"/>
    <w:semiHidden/>
    <w:rsid w:val="00D70FDC"/>
    <w:pPr>
      <w:numPr>
        <w:numId w:val="7"/>
      </w:numPr>
    </w:pPr>
  </w:style>
  <w:style w:type="paragraph" w:styleId="Opstilling-punkttegn5">
    <w:name w:val="List Bullet 5"/>
    <w:basedOn w:val="Normal"/>
    <w:uiPriority w:val="99"/>
    <w:semiHidden/>
    <w:rsid w:val="00D70FDC"/>
    <w:pPr>
      <w:numPr>
        <w:numId w:val="8"/>
      </w:numPr>
    </w:pPr>
  </w:style>
  <w:style w:type="paragraph" w:styleId="Opstilling-forts">
    <w:name w:val="List Continue"/>
    <w:basedOn w:val="Normal"/>
    <w:uiPriority w:val="99"/>
    <w:semiHidden/>
    <w:rsid w:val="00D70FDC"/>
    <w:pPr>
      <w:spacing w:after="120"/>
      <w:ind w:left="283"/>
    </w:pPr>
  </w:style>
  <w:style w:type="paragraph" w:styleId="Opstilling-forts2">
    <w:name w:val="List Continue 2"/>
    <w:basedOn w:val="Normal"/>
    <w:uiPriority w:val="99"/>
    <w:semiHidden/>
    <w:rsid w:val="00D70FDC"/>
    <w:pPr>
      <w:spacing w:after="120"/>
      <w:ind w:left="566"/>
    </w:pPr>
  </w:style>
  <w:style w:type="paragraph" w:styleId="Opstilling-forts3">
    <w:name w:val="List Continue 3"/>
    <w:basedOn w:val="Normal"/>
    <w:uiPriority w:val="99"/>
    <w:semiHidden/>
    <w:rsid w:val="00D70FDC"/>
    <w:pPr>
      <w:spacing w:after="120"/>
      <w:ind w:left="849"/>
    </w:pPr>
  </w:style>
  <w:style w:type="paragraph" w:styleId="Opstilling-forts4">
    <w:name w:val="List Continue 4"/>
    <w:basedOn w:val="Normal"/>
    <w:uiPriority w:val="99"/>
    <w:semiHidden/>
    <w:rsid w:val="00D70FDC"/>
    <w:pPr>
      <w:spacing w:after="120"/>
      <w:ind w:left="1132"/>
    </w:pPr>
  </w:style>
  <w:style w:type="paragraph" w:styleId="Opstilling-forts5">
    <w:name w:val="List Continue 5"/>
    <w:basedOn w:val="Normal"/>
    <w:uiPriority w:val="99"/>
    <w:semiHidden/>
    <w:rsid w:val="00D70FDC"/>
    <w:pPr>
      <w:spacing w:after="120"/>
      <w:ind w:left="1415"/>
    </w:pPr>
  </w:style>
  <w:style w:type="paragraph" w:styleId="Opstilling-talellerbogst">
    <w:name w:val="List Number"/>
    <w:basedOn w:val="Normal"/>
    <w:uiPriority w:val="2"/>
    <w:qFormat/>
    <w:rsid w:val="00BA0046"/>
    <w:pPr>
      <w:numPr>
        <w:numId w:val="28"/>
      </w:numPr>
    </w:pPr>
  </w:style>
  <w:style w:type="paragraph" w:styleId="Opstilling-talellerbogst2">
    <w:name w:val="List Number 2"/>
    <w:basedOn w:val="Normal"/>
    <w:uiPriority w:val="99"/>
    <w:semiHidden/>
    <w:rsid w:val="00D70FDC"/>
    <w:pPr>
      <w:numPr>
        <w:numId w:val="10"/>
      </w:numPr>
    </w:pPr>
  </w:style>
  <w:style w:type="paragraph" w:styleId="Opstilling-talellerbogst3">
    <w:name w:val="List Number 3"/>
    <w:basedOn w:val="Normal"/>
    <w:uiPriority w:val="99"/>
    <w:semiHidden/>
    <w:rsid w:val="00D70FDC"/>
    <w:pPr>
      <w:numPr>
        <w:numId w:val="11"/>
      </w:numPr>
    </w:pPr>
  </w:style>
  <w:style w:type="paragraph" w:styleId="Opstilling-talellerbogst4">
    <w:name w:val="List Number 4"/>
    <w:basedOn w:val="Normal"/>
    <w:uiPriority w:val="99"/>
    <w:semiHidden/>
    <w:rsid w:val="00D70FDC"/>
    <w:pPr>
      <w:numPr>
        <w:numId w:val="12"/>
      </w:numPr>
    </w:pPr>
  </w:style>
  <w:style w:type="paragraph" w:styleId="Opstilling-talellerbogst5">
    <w:name w:val="List Number 5"/>
    <w:basedOn w:val="Normal"/>
    <w:uiPriority w:val="99"/>
    <w:semiHidden/>
    <w:rsid w:val="00D70FDC"/>
    <w:pPr>
      <w:numPr>
        <w:numId w:val="13"/>
      </w:numPr>
    </w:pPr>
  </w:style>
  <w:style w:type="paragraph" w:styleId="Brevhoved">
    <w:name w:val="Message Header"/>
    <w:basedOn w:val="Normal"/>
    <w:uiPriority w:val="99"/>
    <w:semiHidden/>
    <w:rsid w:val="00D70FD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sz w:val="24"/>
    </w:rPr>
  </w:style>
  <w:style w:type="paragraph" w:styleId="NormalWeb">
    <w:name w:val="Normal (Web)"/>
    <w:basedOn w:val="Normal"/>
    <w:uiPriority w:val="99"/>
    <w:semiHidden/>
    <w:rsid w:val="00D70FDC"/>
    <w:rPr>
      <w:rFonts w:ascii="Times New Roman" w:hAnsi="Times New Roman"/>
      <w:sz w:val="24"/>
    </w:rPr>
  </w:style>
  <w:style w:type="paragraph" w:styleId="Normalindrykning">
    <w:name w:val="Normal Indent"/>
    <w:basedOn w:val="Normal"/>
    <w:uiPriority w:val="99"/>
    <w:semiHidden/>
    <w:rsid w:val="00D70FDC"/>
    <w:pPr>
      <w:ind w:left="1304"/>
    </w:pPr>
  </w:style>
  <w:style w:type="paragraph" w:styleId="Noteoverskrift">
    <w:name w:val="Note Heading"/>
    <w:basedOn w:val="Normal"/>
    <w:next w:val="Normal"/>
    <w:uiPriority w:val="99"/>
    <w:semiHidden/>
    <w:rsid w:val="00D70FDC"/>
  </w:style>
  <w:style w:type="paragraph" w:styleId="Almindeligtekst">
    <w:name w:val="Plain Text"/>
    <w:basedOn w:val="Normal"/>
    <w:uiPriority w:val="99"/>
    <w:semiHidden/>
    <w:rsid w:val="00D70FDC"/>
    <w:rPr>
      <w:rFonts w:ascii="Courier New" w:hAnsi="Courier New" w:cs="Courier New"/>
      <w:szCs w:val="20"/>
    </w:rPr>
  </w:style>
  <w:style w:type="paragraph" w:styleId="Starthilsen">
    <w:name w:val="Salutation"/>
    <w:basedOn w:val="Normal"/>
    <w:next w:val="Normal"/>
    <w:uiPriority w:val="99"/>
    <w:semiHidden/>
    <w:rsid w:val="00D70FDC"/>
  </w:style>
  <w:style w:type="paragraph" w:styleId="Underskrift">
    <w:name w:val="Signature"/>
    <w:basedOn w:val="Normal"/>
    <w:uiPriority w:val="99"/>
    <w:semiHidden/>
    <w:rsid w:val="00D70FDC"/>
    <w:pPr>
      <w:ind w:left="4252"/>
    </w:pPr>
  </w:style>
  <w:style w:type="character" w:styleId="Strk">
    <w:name w:val="Strong"/>
    <w:uiPriority w:val="99"/>
    <w:semiHidden/>
    <w:qFormat/>
    <w:rsid w:val="00D70FDC"/>
    <w:rPr>
      <w:b/>
      <w:bCs/>
    </w:rPr>
  </w:style>
  <w:style w:type="paragraph" w:styleId="Undertitel">
    <w:name w:val="Subtitle"/>
    <w:basedOn w:val="Normal"/>
    <w:uiPriority w:val="99"/>
    <w:semiHidden/>
    <w:qFormat/>
    <w:rsid w:val="00D70FDC"/>
    <w:pPr>
      <w:spacing w:after="60"/>
      <w:jc w:val="center"/>
      <w:outlineLvl w:val="1"/>
    </w:pPr>
    <w:rPr>
      <w:rFonts w:ascii="Arial" w:hAnsi="Arial" w:cs="Arial"/>
      <w:sz w:val="24"/>
    </w:rPr>
  </w:style>
  <w:style w:type="table" w:styleId="Tabel-3D-effekter1">
    <w:name w:val="Table 3D effects 1"/>
    <w:basedOn w:val="Tabel-Normal"/>
    <w:semiHidden/>
    <w:rsid w:val="00D70FDC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3D-effekter2">
    <w:name w:val="Table 3D effects 2"/>
    <w:basedOn w:val="Tabel-Normal"/>
    <w:semiHidden/>
    <w:rsid w:val="00D70FDC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3D-effekter3">
    <w:name w:val="Table 3D effects 3"/>
    <w:basedOn w:val="Tabel-Normal"/>
    <w:semiHidden/>
    <w:rsid w:val="00D70FDC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1">
    <w:name w:val="Table Classic 1"/>
    <w:basedOn w:val="Tabel-Normal"/>
    <w:semiHidden/>
    <w:rsid w:val="00D70FD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2">
    <w:name w:val="Table Classic 2"/>
    <w:basedOn w:val="Tabel-Normal"/>
    <w:semiHidden/>
    <w:rsid w:val="00D70FD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3">
    <w:name w:val="Table Classic 3"/>
    <w:basedOn w:val="Tabel-Normal"/>
    <w:semiHidden/>
    <w:rsid w:val="00D70FDC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4">
    <w:name w:val="Table Classic 4"/>
    <w:basedOn w:val="Tabel-Normal"/>
    <w:semiHidden/>
    <w:rsid w:val="00D70FDC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1">
    <w:name w:val="Table Colorful 1"/>
    <w:basedOn w:val="Tabel-Normal"/>
    <w:semiHidden/>
    <w:rsid w:val="00D70FDC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2">
    <w:name w:val="Table Colorful 2"/>
    <w:basedOn w:val="Tabel-Normal"/>
    <w:semiHidden/>
    <w:rsid w:val="00D70FDC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3">
    <w:name w:val="Table Colorful 3"/>
    <w:basedOn w:val="Tabel-Normal"/>
    <w:semiHidden/>
    <w:rsid w:val="00D70FDC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Kolonner1">
    <w:name w:val="Table Columns 1"/>
    <w:basedOn w:val="Tabel-Normal"/>
    <w:semiHidden/>
    <w:rsid w:val="00D70FDC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olonner2">
    <w:name w:val="Table Columns 2"/>
    <w:basedOn w:val="Tabel-Normal"/>
    <w:semiHidden/>
    <w:rsid w:val="00D70FDC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olonner3">
    <w:name w:val="Table Columns 3"/>
    <w:basedOn w:val="Tabel-Normal"/>
    <w:semiHidden/>
    <w:rsid w:val="00D70FDC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olonner4">
    <w:name w:val="Table Columns 4"/>
    <w:basedOn w:val="Tabel-Normal"/>
    <w:semiHidden/>
    <w:rsid w:val="00D70FDC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-Kolonner5">
    <w:name w:val="Table Columns 5"/>
    <w:basedOn w:val="Tabel-Normal"/>
    <w:semiHidden/>
    <w:rsid w:val="00D70FDC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-Moderne">
    <w:name w:val="Table Contemporary"/>
    <w:basedOn w:val="Tabel-Normal"/>
    <w:semiHidden/>
    <w:rsid w:val="00D70FDC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-Elegant">
    <w:name w:val="Table Elegant"/>
    <w:basedOn w:val="Tabel-Normal"/>
    <w:semiHidden/>
    <w:rsid w:val="00D70FDC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1">
    <w:name w:val="Table Grid 1"/>
    <w:basedOn w:val="Tabel-Normal"/>
    <w:semiHidden/>
    <w:rsid w:val="00D70FD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2">
    <w:name w:val="Table Grid 2"/>
    <w:basedOn w:val="Tabel-Normal"/>
    <w:semiHidden/>
    <w:rsid w:val="00D70FDC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3">
    <w:name w:val="Table Grid 3"/>
    <w:basedOn w:val="Tabel-Normal"/>
    <w:semiHidden/>
    <w:rsid w:val="00D70FDC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4">
    <w:name w:val="Table Grid 4"/>
    <w:basedOn w:val="Tabel-Normal"/>
    <w:semiHidden/>
    <w:rsid w:val="00D70FDC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5">
    <w:name w:val="Table Grid 5"/>
    <w:basedOn w:val="Tabel-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6">
    <w:name w:val="Table Grid 6"/>
    <w:basedOn w:val="Tabel-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7">
    <w:name w:val="Table Grid 7"/>
    <w:basedOn w:val="Tabel-Normal"/>
    <w:semiHidden/>
    <w:rsid w:val="00D70FDC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8">
    <w:name w:val="Table Grid 8"/>
    <w:basedOn w:val="Tabel-Normal"/>
    <w:semiHidden/>
    <w:rsid w:val="00D70FDC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1">
    <w:name w:val="Table List 1"/>
    <w:basedOn w:val="Tabel-Normal"/>
    <w:semiHidden/>
    <w:rsid w:val="00D70FDC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2">
    <w:name w:val="Table List 2"/>
    <w:basedOn w:val="Tabel-Normal"/>
    <w:semiHidden/>
    <w:rsid w:val="00D70FDC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3">
    <w:name w:val="Table List 3"/>
    <w:basedOn w:val="Tabel-Normal"/>
    <w:semiHidden/>
    <w:rsid w:val="00D70FDC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4">
    <w:name w:val="Table List 4"/>
    <w:basedOn w:val="Tabel-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-Liste5">
    <w:name w:val="Table List 5"/>
    <w:basedOn w:val="Tabel-Normal"/>
    <w:semiHidden/>
    <w:rsid w:val="00D70FD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6">
    <w:name w:val="Table List 6"/>
    <w:basedOn w:val="Tabel-Normal"/>
    <w:semiHidden/>
    <w:rsid w:val="00D70FD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-Liste7">
    <w:name w:val="Table List 7"/>
    <w:basedOn w:val="Tabel-Normal"/>
    <w:semiHidden/>
    <w:rsid w:val="00D70FDC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-Liste8">
    <w:name w:val="Table List 8"/>
    <w:basedOn w:val="Tabel-Normal"/>
    <w:semiHidden/>
    <w:rsid w:val="00D70FD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-Professionel">
    <w:name w:val="Table Professional"/>
    <w:basedOn w:val="Tabel-Normal"/>
    <w:semiHidden/>
    <w:rsid w:val="00D70FD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Enkelt1">
    <w:name w:val="Table Simple 1"/>
    <w:basedOn w:val="Tabel-Normal"/>
    <w:semiHidden/>
    <w:rsid w:val="00D70FDC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-Enkelt2">
    <w:name w:val="Table Simple 2"/>
    <w:basedOn w:val="Tabel-Normal"/>
    <w:semiHidden/>
    <w:rsid w:val="00D70FDC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Enkelt3">
    <w:name w:val="Table Simple 3"/>
    <w:basedOn w:val="Tabel-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Hrfin1">
    <w:name w:val="Table Subtle 1"/>
    <w:basedOn w:val="Tabel-Normal"/>
    <w:semiHidden/>
    <w:rsid w:val="00D70FDC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Hrfin2">
    <w:name w:val="Table Subtle 2"/>
    <w:basedOn w:val="Tabel-Normal"/>
    <w:semiHidden/>
    <w:rsid w:val="00D70FDC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Tema">
    <w:name w:val="Table Theme"/>
    <w:basedOn w:val="Tabel-Normal"/>
    <w:semiHidden/>
    <w:rsid w:val="00D70F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-Web1">
    <w:name w:val="Table Web 1"/>
    <w:basedOn w:val="Tabel-Normal"/>
    <w:semiHidden/>
    <w:rsid w:val="00D70FDC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2">
    <w:name w:val="Table Web 2"/>
    <w:basedOn w:val="Tabel-Normal"/>
    <w:semiHidden/>
    <w:rsid w:val="00D70FDC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3">
    <w:name w:val="Table Web 3"/>
    <w:basedOn w:val="Tabel-Normal"/>
    <w:semiHidden/>
    <w:rsid w:val="00D70FDC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el">
    <w:name w:val="Title"/>
    <w:basedOn w:val="Normal"/>
    <w:uiPriority w:val="7"/>
    <w:semiHidden/>
    <w:qFormat/>
    <w:rsid w:val="00315669"/>
    <w:pPr>
      <w:spacing w:before="240" w:after="60"/>
      <w:jc w:val="center"/>
    </w:pPr>
    <w:rPr>
      <w:rFonts w:ascii="Arial" w:hAnsi="Arial" w:cs="Arial"/>
      <w:b/>
      <w:bCs/>
      <w:kern w:val="28"/>
      <w:sz w:val="32"/>
      <w:szCs w:val="32"/>
    </w:rPr>
  </w:style>
  <w:style w:type="paragraph" w:styleId="Indholdsfortegnelse1">
    <w:name w:val="toc 1"/>
    <w:basedOn w:val="Normal"/>
    <w:next w:val="Normal"/>
    <w:uiPriority w:val="39"/>
    <w:rsid w:val="007B61B3"/>
    <w:pPr>
      <w:tabs>
        <w:tab w:val="right" w:leader="dot" w:pos="7229"/>
      </w:tabs>
      <w:spacing w:before="120"/>
      <w:ind w:left="425" w:right="567" w:hanging="425"/>
    </w:pPr>
    <w:rPr>
      <w:b/>
    </w:rPr>
  </w:style>
  <w:style w:type="paragraph" w:styleId="Indholdsfortegnelse2">
    <w:name w:val="toc 2"/>
    <w:basedOn w:val="Normal"/>
    <w:next w:val="Normal"/>
    <w:uiPriority w:val="9"/>
    <w:semiHidden/>
    <w:rsid w:val="00D70FDC"/>
    <w:pPr>
      <w:tabs>
        <w:tab w:val="right" w:pos="7655"/>
      </w:tabs>
      <w:ind w:left="284" w:right="567"/>
    </w:pPr>
  </w:style>
  <w:style w:type="paragraph" w:styleId="Indholdsfortegnelse3">
    <w:name w:val="toc 3"/>
    <w:basedOn w:val="Normal"/>
    <w:next w:val="Normal"/>
    <w:uiPriority w:val="9"/>
    <w:semiHidden/>
    <w:rsid w:val="00D70FDC"/>
    <w:pPr>
      <w:tabs>
        <w:tab w:val="right" w:pos="7655"/>
      </w:tabs>
      <w:ind w:left="567" w:right="567"/>
    </w:pPr>
  </w:style>
  <w:style w:type="paragraph" w:styleId="Indholdsfortegnelse4">
    <w:name w:val="toc 4"/>
    <w:basedOn w:val="Normal"/>
    <w:next w:val="Normal"/>
    <w:uiPriority w:val="9"/>
    <w:semiHidden/>
    <w:rsid w:val="00D70FDC"/>
    <w:pPr>
      <w:tabs>
        <w:tab w:val="right" w:pos="7655"/>
      </w:tabs>
      <w:ind w:left="851" w:right="567"/>
    </w:pPr>
  </w:style>
  <w:style w:type="paragraph" w:styleId="Indholdsfortegnelse5">
    <w:name w:val="toc 5"/>
    <w:basedOn w:val="Normal"/>
    <w:next w:val="Normal"/>
    <w:uiPriority w:val="9"/>
    <w:semiHidden/>
    <w:rsid w:val="00D70FDC"/>
    <w:pPr>
      <w:tabs>
        <w:tab w:val="right" w:pos="7655"/>
      </w:tabs>
      <w:ind w:left="1134" w:right="567"/>
    </w:pPr>
  </w:style>
  <w:style w:type="character" w:styleId="BesgtHyperlink">
    <w:name w:val="FollowedHyperlink"/>
    <w:uiPriority w:val="8"/>
    <w:semiHidden/>
    <w:rsid w:val="00D70FDC"/>
    <w:rPr>
      <w:rFonts w:ascii="Georgia" w:hAnsi="Georgia"/>
      <w:color w:val="87888A"/>
      <w:sz w:val="21"/>
      <w:u w:val="none"/>
    </w:rPr>
  </w:style>
  <w:style w:type="paragraph" w:styleId="Sidefod">
    <w:name w:val="footer"/>
    <w:basedOn w:val="Normal"/>
    <w:uiPriority w:val="8"/>
    <w:semiHidden/>
    <w:rsid w:val="00D70FDC"/>
    <w:pPr>
      <w:tabs>
        <w:tab w:val="center" w:pos="3617"/>
        <w:tab w:val="right" w:pos="7228"/>
        <w:tab w:val="left" w:pos="10205"/>
      </w:tabs>
      <w:spacing w:line="180" w:lineRule="atLeast"/>
    </w:pPr>
    <w:rPr>
      <w:rFonts w:ascii="AU Passata" w:hAnsi="AU Passata"/>
      <w:color w:val="87888A"/>
      <w:spacing w:val="10"/>
      <w:sz w:val="14"/>
    </w:rPr>
  </w:style>
  <w:style w:type="paragraph" w:styleId="Sidehoved">
    <w:name w:val="header"/>
    <w:basedOn w:val="Normal"/>
    <w:uiPriority w:val="8"/>
    <w:semiHidden/>
    <w:rsid w:val="00D70FDC"/>
    <w:pPr>
      <w:tabs>
        <w:tab w:val="center" w:pos="4819"/>
        <w:tab w:val="right" w:pos="9638"/>
      </w:tabs>
      <w:spacing w:line="180" w:lineRule="atLeast"/>
    </w:pPr>
    <w:rPr>
      <w:rFonts w:ascii="AU Passata" w:hAnsi="AU Passata"/>
      <w:color w:val="87888A"/>
      <w:spacing w:val="10"/>
      <w:sz w:val="14"/>
    </w:rPr>
  </w:style>
  <w:style w:type="character" w:styleId="Hyperlink">
    <w:name w:val="Hyperlink"/>
    <w:semiHidden/>
    <w:rsid w:val="00D70FDC"/>
    <w:rPr>
      <w:rFonts w:ascii="Georgia" w:hAnsi="Georgia"/>
      <w:color w:val="03428E"/>
      <w:sz w:val="21"/>
      <w:u w:val="none"/>
    </w:rPr>
  </w:style>
  <w:style w:type="character" w:styleId="Sidetal">
    <w:name w:val="page number"/>
    <w:uiPriority w:val="99"/>
    <w:semiHidden/>
    <w:rsid w:val="00443F7C"/>
    <w:rPr>
      <w:rFonts w:ascii="AU Passata" w:hAnsi="AU Passata"/>
      <w:sz w:val="14"/>
    </w:rPr>
  </w:style>
  <w:style w:type="paragraph" w:customStyle="1" w:styleId="Normal-Bullet">
    <w:name w:val="Normal - Bullet"/>
    <w:basedOn w:val="Normal"/>
    <w:uiPriority w:val="5"/>
    <w:semiHidden/>
    <w:rsid w:val="00D70FDC"/>
    <w:pPr>
      <w:numPr>
        <w:numId w:val="14"/>
      </w:numPr>
    </w:pPr>
    <w:rPr>
      <w:lang w:val="en-GB"/>
    </w:rPr>
  </w:style>
  <w:style w:type="paragraph" w:styleId="Indholdsfortegnelse6">
    <w:name w:val="toc 6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Indholdsfortegnelse7">
    <w:name w:val="toc 7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Indholdsfortegnelse8">
    <w:name w:val="toc 8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Indholdsfortegnelse9">
    <w:name w:val="toc 9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customStyle="1" w:styleId="Normal-Numbering">
    <w:name w:val="Normal - Numbering"/>
    <w:basedOn w:val="Normal"/>
    <w:uiPriority w:val="5"/>
    <w:semiHidden/>
    <w:rsid w:val="00D70FDC"/>
    <w:pPr>
      <w:numPr>
        <w:numId w:val="15"/>
      </w:numPr>
    </w:pPr>
  </w:style>
  <w:style w:type="paragraph" w:customStyle="1" w:styleId="Tabletext">
    <w:name w:val="Table text"/>
    <w:basedOn w:val="Normal"/>
    <w:uiPriority w:val="5"/>
    <w:rsid w:val="00D70FDC"/>
    <w:pPr>
      <w:spacing w:line="220" w:lineRule="atLeast"/>
    </w:pPr>
    <w:rPr>
      <w:sz w:val="18"/>
    </w:rPr>
  </w:style>
  <w:style w:type="paragraph" w:customStyle="1" w:styleId="TableHeading">
    <w:name w:val="Table Heading"/>
    <w:basedOn w:val="Normal"/>
    <w:uiPriority w:val="5"/>
    <w:rsid w:val="00D70FDC"/>
    <w:pPr>
      <w:spacing w:line="260" w:lineRule="atLeast"/>
    </w:pPr>
    <w:rPr>
      <w:color w:val="03428E"/>
      <w:sz w:val="18"/>
    </w:rPr>
  </w:style>
  <w:style w:type="paragraph" w:customStyle="1" w:styleId="TableColomnHeading">
    <w:name w:val="Table Colomn Heading"/>
    <w:basedOn w:val="Normal"/>
    <w:uiPriority w:val="5"/>
    <w:rsid w:val="00D70FDC"/>
    <w:pPr>
      <w:spacing w:line="220" w:lineRule="atLeast"/>
    </w:pPr>
    <w:rPr>
      <w:color w:val="03428E"/>
      <w:sz w:val="18"/>
    </w:rPr>
  </w:style>
  <w:style w:type="table" w:customStyle="1" w:styleId="Table-Normal">
    <w:name w:val="Table - Normal"/>
    <w:basedOn w:val="Tabel-Normal"/>
    <w:semiHidden/>
    <w:rsid w:val="00D70FDC"/>
    <w:pPr>
      <w:spacing w:line="220" w:lineRule="atLeast"/>
    </w:pPr>
    <w:rPr>
      <w:sz w:val="18"/>
    </w:rPr>
    <w:tblPr>
      <w:tblCellMar>
        <w:top w:w="28" w:type="dxa"/>
        <w:left w:w="0" w:type="dxa"/>
        <w:right w:w="0" w:type="dxa"/>
      </w:tblCellMar>
    </w:tblPr>
    <w:tblStylePr w:type="firstRow">
      <w:pPr>
        <w:wordWrap/>
        <w:spacing w:beforeLines="0" w:before="0" w:beforeAutospacing="0" w:afterLines="0" w:after="0" w:afterAutospacing="0" w:line="260" w:lineRule="atLeast"/>
        <w:ind w:leftChars="0" w:left="0" w:rightChars="0" w:right="0" w:firstLineChars="0" w:firstLine="0"/>
        <w:contextualSpacing w:val="0"/>
        <w:jc w:val="left"/>
        <w:outlineLvl w:val="9"/>
      </w:pPr>
      <w:rPr>
        <w:rFonts w:ascii="Helv" w:hAnsi="Helv"/>
        <w:b/>
        <w:color w:val="03428E"/>
        <w:sz w:val="18"/>
      </w:rPr>
      <w:tblPr/>
      <w:tcPr>
        <w:tcBorders>
          <w:bottom w:val="single" w:sz="4" w:space="0" w:color="auto"/>
          <w:insideH w:val="nil"/>
        </w:tcBorders>
      </w:tcPr>
    </w:tblStylePr>
    <w:tblStylePr w:type="lastRow">
      <w:tblPr/>
      <w:tcPr>
        <w:tcBorders>
          <w:bottom w:val="single" w:sz="4" w:space="0" w:color="auto"/>
        </w:tcBorders>
      </w:tcPr>
    </w:tblStylePr>
    <w:tblStylePr w:type="firstCol">
      <w:pPr>
        <w:wordWrap/>
        <w:spacing w:line="220" w:lineRule="atLeast"/>
      </w:pPr>
      <w:rPr>
        <w:rFonts w:ascii="Helv" w:hAnsi="Helv"/>
        <w:b/>
        <w:color w:val="03428E"/>
        <w:sz w:val="18"/>
      </w:rPr>
    </w:tblStylePr>
  </w:style>
  <w:style w:type="paragraph" w:customStyle="1" w:styleId="TableNumbers">
    <w:name w:val="Table Numbers"/>
    <w:basedOn w:val="Tabletext"/>
    <w:uiPriority w:val="5"/>
    <w:rsid w:val="00D70FDC"/>
    <w:pPr>
      <w:jc w:val="right"/>
    </w:pPr>
  </w:style>
  <w:style w:type="paragraph" w:customStyle="1" w:styleId="TableNumbersTotal">
    <w:name w:val="Table Numbers Total"/>
    <w:basedOn w:val="TableNumbers"/>
    <w:uiPriority w:val="5"/>
    <w:rsid w:val="00D70FDC"/>
    <w:rPr>
      <w:b/>
    </w:rPr>
  </w:style>
  <w:style w:type="paragraph" w:customStyle="1" w:styleId="Template">
    <w:name w:val="Template"/>
    <w:uiPriority w:val="8"/>
    <w:semiHidden/>
    <w:rsid w:val="00307E90"/>
    <w:pPr>
      <w:spacing w:line="180" w:lineRule="atLeast"/>
    </w:pPr>
    <w:rPr>
      <w:rFonts w:ascii="AU Passata" w:hAnsi="AU Passata"/>
      <w:noProof/>
      <w:spacing w:val="10"/>
      <w:sz w:val="14"/>
      <w:szCs w:val="24"/>
      <w:lang w:eastAsia="en-US"/>
    </w:rPr>
  </w:style>
  <w:style w:type="paragraph" w:customStyle="1" w:styleId="Template-Companyname">
    <w:name w:val="Template - Company name"/>
    <w:basedOn w:val="Template"/>
    <w:next w:val="Template-Address"/>
    <w:uiPriority w:val="8"/>
    <w:semiHidden/>
    <w:rsid w:val="00D70FDC"/>
    <w:rPr>
      <w:b/>
    </w:rPr>
  </w:style>
  <w:style w:type="paragraph" w:customStyle="1" w:styleId="Template-Address">
    <w:name w:val="Template - Address"/>
    <w:basedOn w:val="Template"/>
    <w:uiPriority w:val="8"/>
    <w:semiHidden/>
    <w:rsid w:val="00D70FDC"/>
  </w:style>
  <w:style w:type="paragraph" w:customStyle="1" w:styleId="Template-Date">
    <w:name w:val="Template - Date"/>
    <w:basedOn w:val="Template-Address"/>
    <w:uiPriority w:val="8"/>
    <w:semiHidden/>
    <w:rsid w:val="00D70FDC"/>
  </w:style>
  <w:style w:type="table" w:styleId="Tabel-Gitter">
    <w:name w:val="Table Grid"/>
    <w:basedOn w:val="Tabel-Normal"/>
    <w:semiHidden/>
    <w:rsid w:val="00D70FDC"/>
    <w:pPr>
      <w:spacing w:line="24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kumentheading">
    <w:name w:val="Dokument heading"/>
    <w:basedOn w:val="Normal"/>
    <w:uiPriority w:val="5"/>
    <w:semiHidden/>
    <w:rsid w:val="00D70FDC"/>
    <w:rPr>
      <w:b/>
    </w:rPr>
  </w:style>
  <w:style w:type="paragraph" w:customStyle="1" w:styleId="Template-Afdeling">
    <w:name w:val="Template - Afdeling"/>
    <w:basedOn w:val="Template"/>
    <w:uiPriority w:val="8"/>
    <w:semiHidden/>
    <w:rsid w:val="00D70FDC"/>
    <w:rPr>
      <w:b/>
    </w:rPr>
  </w:style>
  <w:style w:type="paragraph" w:styleId="Listeoverfigurer">
    <w:name w:val="table of figures"/>
    <w:basedOn w:val="Normal"/>
    <w:next w:val="Normal"/>
    <w:uiPriority w:val="99"/>
    <w:semiHidden/>
    <w:rsid w:val="00D70FDC"/>
  </w:style>
  <w:style w:type="paragraph" w:customStyle="1" w:styleId="Template-NavnMellemnavn">
    <w:name w:val="Template - Navn/Mellemnavn"/>
    <w:basedOn w:val="Template"/>
    <w:uiPriority w:val="8"/>
    <w:semiHidden/>
    <w:rsid w:val="00D70FDC"/>
    <w:rPr>
      <w:b/>
    </w:rPr>
  </w:style>
  <w:style w:type="paragraph" w:customStyle="1" w:styleId="Template-Brugerinfo">
    <w:name w:val="Template - Bruger info"/>
    <w:basedOn w:val="Template"/>
    <w:uiPriority w:val="8"/>
    <w:semiHidden/>
    <w:rsid w:val="00D70FDC"/>
  </w:style>
  <w:style w:type="paragraph" w:customStyle="1" w:styleId="DokumentNavn">
    <w:name w:val="Dokument Navn"/>
    <w:basedOn w:val="Normal"/>
    <w:uiPriority w:val="5"/>
    <w:rsid w:val="00170875"/>
    <w:rPr>
      <w:rFonts w:ascii="AU Passata" w:hAnsi="AU Passata"/>
      <w:b/>
      <w:sz w:val="23"/>
    </w:rPr>
  </w:style>
  <w:style w:type="paragraph" w:customStyle="1" w:styleId="Dokumentinfo">
    <w:name w:val="Dokument info"/>
    <w:basedOn w:val="Normal"/>
    <w:uiPriority w:val="5"/>
    <w:rsid w:val="00456317"/>
    <w:rPr>
      <w:b/>
    </w:rPr>
  </w:style>
  <w:style w:type="paragraph" w:customStyle="1" w:styleId="Template-Informationsoverskrift">
    <w:name w:val="Template - Informations overskrift"/>
    <w:basedOn w:val="Template"/>
    <w:next w:val="Normal"/>
    <w:uiPriority w:val="8"/>
    <w:semiHidden/>
    <w:rsid w:val="00D70FDC"/>
    <w:rPr>
      <w:b/>
    </w:rPr>
  </w:style>
  <w:style w:type="paragraph" w:customStyle="1" w:styleId="Template-Informationstekst">
    <w:name w:val="Template - Informations tekst"/>
    <w:basedOn w:val="Template"/>
    <w:uiPriority w:val="8"/>
    <w:semiHidden/>
    <w:rsid w:val="00D70FDC"/>
  </w:style>
  <w:style w:type="paragraph" w:customStyle="1" w:styleId="Template-Parentlogoname">
    <w:name w:val="Template - Parent logoname"/>
    <w:basedOn w:val="Template"/>
    <w:uiPriority w:val="8"/>
    <w:semiHidden/>
    <w:rsid w:val="00CC0DF6"/>
    <w:pPr>
      <w:spacing w:line="240" w:lineRule="atLeast"/>
    </w:pPr>
    <w:rPr>
      <w:caps/>
      <w:color w:val="03428E"/>
      <w:sz w:val="22"/>
    </w:rPr>
  </w:style>
  <w:style w:type="paragraph" w:customStyle="1" w:styleId="Template-Unitnamelogoname">
    <w:name w:val="Template - Unitname logoname"/>
    <w:basedOn w:val="Template-Parentlogoname"/>
    <w:uiPriority w:val="8"/>
    <w:semiHidden/>
    <w:rsid w:val="00D80B98"/>
    <w:pPr>
      <w:spacing w:before="66" w:line="160" w:lineRule="atLeast"/>
      <w:contextualSpacing/>
    </w:pPr>
    <w:rPr>
      <w:sz w:val="14"/>
    </w:rPr>
  </w:style>
  <w:style w:type="paragraph" w:styleId="Markeringsbobletekst">
    <w:name w:val="Balloon Text"/>
    <w:basedOn w:val="Normal"/>
    <w:uiPriority w:val="99"/>
    <w:semiHidden/>
    <w:rsid w:val="00D0158B"/>
    <w:rPr>
      <w:rFonts w:ascii="Tahoma" w:hAnsi="Tahoma" w:cs="Tahoma"/>
      <w:sz w:val="16"/>
      <w:szCs w:val="16"/>
    </w:rPr>
  </w:style>
  <w:style w:type="character" w:styleId="Kommentarhenvisning">
    <w:name w:val="annotation reference"/>
    <w:uiPriority w:val="99"/>
    <w:semiHidden/>
    <w:rsid w:val="00D0158B"/>
    <w:rPr>
      <w:sz w:val="16"/>
      <w:szCs w:val="16"/>
    </w:rPr>
  </w:style>
  <w:style w:type="paragraph" w:styleId="Kommentartekst">
    <w:name w:val="annotation text"/>
    <w:basedOn w:val="Normal"/>
    <w:uiPriority w:val="99"/>
    <w:semiHidden/>
    <w:rsid w:val="00D0158B"/>
    <w:rPr>
      <w:sz w:val="20"/>
      <w:szCs w:val="20"/>
    </w:rPr>
  </w:style>
  <w:style w:type="paragraph" w:styleId="Kommentaremne">
    <w:name w:val="annotation subject"/>
    <w:basedOn w:val="Kommentartekst"/>
    <w:next w:val="Kommentartekst"/>
    <w:uiPriority w:val="99"/>
    <w:semiHidden/>
    <w:rsid w:val="00D0158B"/>
    <w:rPr>
      <w:b/>
      <w:bCs/>
    </w:rPr>
  </w:style>
  <w:style w:type="paragraph" w:styleId="Dokumentoversigt">
    <w:name w:val="Document Map"/>
    <w:basedOn w:val="Normal"/>
    <w:uiPriority w:val="99"/>
    <w:semiHidden/>
    <w:rsid w:val="00D0158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Indeks1">
    <w:name w:val="index 1"/>
    <w:basedOn w:val="Normal"/>
    <w:next w:val="Normal"/>
    <w:autoRedefine/>
    <w:uiPriority w:val="99"/>
    <w:semiHidden/>
    <w:rsid w:val="00D0158B"/>
    <w:pPr>
      <w:ind w:left="210" w:hanging="210"/>
    </w:pPr>
  </w:style>
  <w:style w:type="paragraph" w:styleId="Indeks2">
    <w:name w:val="index 2"/>
    <w:basedOn w:val="Normal"/>
    <w:next w:val="Normal"/>
    <w:autoRedefine/>
    <w:uiPriority w:val="99"/>
    <w:semiHidden/>
    <w:rsid w:val="00D0158B"/>
    <w:pPr>
      <w:ind w:left="420" w:hanging="210"/>
    </w:pPr>
  </w:style>
  <w:style w:type="paragraph" w:styleId="Indeks3">
    <w:name w:val="index 3"/>
    <w:basedOn w:val="Normal"/>
    <w:next w:val="Normal"/>
    <w:autoRedefine/>
    <w:uiPriority w:val="99"/>
    <w:semiHidden/>
    <w:rsid w:val="00D0158B"/>
    <w:pPr>
      <w:ind w:left="630" w:hanging="210"/>
    </w:pPr>
  </w:style>
  <w:style w:type="paragraph" w:styleId="Indeks4">
    <w:name w:val="index 4"/>
    <w:basedOn w:val="Normal"/>
    <w:next w:val="Normal"/>
    <w:autoRedefine/>
    <w:uiPriority w:val="99"/>
    <w:semiHidden/>
    <w:rsid w:val="00D0158B"/>
    <w:pPr>
      <w:ind w:left="840" w:hanging="210"/>
    </w:pPr>
  </w:style>
  <w:style w:type="paragraph" w:styleId="Indeks5">
    <w:name w:val="index 5"/>
    <w:basedOn w:val="Normal"/>
    <w:next w:val="Normal"/>
    <w:autoRedefine/>
    <w:uiPriority w:val="99"/>
    <w:semiHidden/>
    <w:rsid w:val="00D0158B"/>
    <w:pPr>
      <w:ind w:left="1050" w:hanging="210"/>
    </w:pPr>
  </w:style>
  <w:style w:type="paragraph" w:styleId="Indeks6">
    <w:name w:val="index 6"/>
    <w:basedOn w:val="Normal"/>
    <w:next w:val="Normal"/>
    <w:autoRedefine/>
    <w:uiPriority w:val="99"/>
    <w:semiHidden/>
    <w:rsid w:val="00D0158B"/>
    <w:pPr>
      <w:ind w:left="1260" w:hanging="210"/>
    </w:pPr>
  </w:style>
  <w:style w:type="paragraph" w:styleId="Indeks7">
    <w:name w:val="index 7"/>
    <w:basedOn w:val="Normal"/>
    <w:next w:val="Normal"/>
    <w:autoRedefine/>
    <w:uiPriority w:val="99"/>
    <w:semiHidden/>
    <w:rsid w:val="00D0158B"/>
    <w:pPr>
      <w:ind w:left="1470" w:hanging="210"/>
    </w:pPr>
  </w:style>
  <w:style w:type="paragraph" w:styleId="Indeks8">
    <w:name w:val="index 8"/>
    <w:basedOn w:val="Normal"/>
    <w:next w:val="Normal"/>
    <w:autoRedefine/>
    <w:uiPriority w:val="99"/>
    <w:semiHidden/>
    <w:rsid w:val="00D0158B"/>
    <w:pPr>
      <w:ind w:left="1680" w:hanging="210"/>
    </w:pPr>
  </w:style>
  <w:style w:type="paragraph" w:styleId="Indeks9">
    <w:name w:val="index 9"/>
    <w:basedOn w:val="Normal"/>
    <w:next w:val="Normal"/>
    <w:autoRedefine/>
    <w:uiPriority w:val="99"/>
    <w:semiHidden/>
    <w:rsid w:val="00D0158B"/>
    <w:pPr>
      <w:ind w:left="1890" w:hanging="210"/>
    </w:pPr>
  </w:style>
  <w:style w:type="paragraph" w:styleId="Indeksoverskrift">
    <w:name w:val="index heading"/>
    <w:basedOn w:val="Normal"/>
    <w:next w:val="Indeks1"/>
    <w:uiPriority w:val="99"/>
    <w:semiHidden/>
    <w:rsid w:val="00D0158B"/>
    <w:rPr>
      <w:rFonts w:ascii="Arial" w:hAnsi="Arial" w:cs="Arial"/>
      <w:b/>
      <w:bCs/>
    </w:rPr>
  </w:style>
  <w:style w:type="paragraph" w:styleId="Makrotekst">
    <w:name w:val="macro"/>
    <w:uiPriority w:val="99"/>
    <w:semiHidden/>
    <w:rsid w:val="00D0158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paragraph" w:styleId="Citatsamling">
    <w:name w:val="table of authorities"/>
    <w:basedOn w:val="Normal"/>
    <w:next w:val="Normal"/>
    <w:uiPriority w:val="99"/>
    <w:semiHidden/>
    <w:rsid w:val="00D0158B"/>
    <w:pPr>
      <w:ind w:left="210" w:hanging="210"/>
    </w:pPr>
  </w:style>
  <w:style w:type="paragraph" w:styleId="Citatoverskrift">
    <w:name w:val="toa heading"/>
    <w:basedOn w:val="Normal"/>
    <w:next w:val="Normal"/>
    <w:uiPriority w:val="9"/>
    <w:semiHidden/>
    <w:rsid w:val="00D0158B"/>
    <w:pPr>
      <w:spacing w:before="120"/>
    </w:pPr>
    <w:rPr>
      <w:rFonts w:ascii="Arial" w:hAnsi="Arial" w:cs="Arial"/>
      <w:b/>
      <w:bCs/>
      <w:sz w:val="24"/>
    </w:rPr>
  </w:style>
  <w:style w:type="paragraph" w:styleId="Strktcitat">
    <w:name w:val="Intense Quote"/>
    <w:basedOn w:val="Normal"/>
    <w:next w:val="Normal"/>
    <w:link w:val="StrktcitatTegn"/>
    <w:uiPriority w:val="99"/>
    <w:semiHidden/>
    <w:qFormat/>
    <w:rsid w:val="009D15A7"/>
    <w:pPr>
      <w:pBdr>
        <w:bottom w:val="single" w:sz="4" w:space="4" w:color="0A1439" w:themeColor="accent1"/>
      </w:pBdr>
      <w:spacing w:before="200" w:after="280"/>
      <w:ind w:left="936" w:right="936"/>
    </w:pPr>
    <w:rPr>
      <w:b/>
      <w:bCs/>
      <w:i/>
      <w:iCs/>
    </w:rPr>
  </w:style>
  <w:style w:type="character" w:customStyle="1" w:styleId="StrktcitatTegn">
    <w:name w:val="Stærkt citat Tegn"/>
    <w:basedOn w:val="Standardskrifttypeiafsnit"/>
    <w:link w:val="Strktcitat"/>
    <w:uiPriority w:val="99"/>
    <w:semiHidden/>
    <w:rsid w:val="009E7AF4"/>
    <w:rPr>
      <w:b/>
      <w:bCs/>
      <w:i/>
      <w:iCs/>
    </w:rPr>
  </w:style>
  <w:style w:type="character" w:styleId="Svaghenvisning">
    <w:name w:val="Subtle Reference"/>
    <w:basedOn w:val="Standardskrifttypeiafsnit"/>
    <w:uiPriority w:val="99"/>
    <w:semiHidden/>
    <w:qFormat/>
    <w:rsid w:val="009D15A7"/>
    <w:rPr>
      <w:smallCaps/>
      <w:color w:val="auto"/>
      <w:u w:val="single"/>
    </w:rPr>
  </w:style>
  <w:style w:type="character" w:styleId="Kraftighenvisning">
    <w:name w:val="Intense Reference"/>
    <w:basedOn w:val="Standardskrifttypeiafsnit"/>
    <w:uiPriority w:val="99"/>
    <w:semiHidden/>
    <w:qFormat/>
    <w:rsid w:val="009D15A7"/>
    <w:rPr>
      <w:b/>
      <w:bCs/>
      <w:smallCaps/>
      <w:color w:val="auto"/>
      <w:spacing w:val="5"/>
      <w:u w:val="single"/>
    </w:rPr>
  </w:style>
  <w:style w:type="character" w:styleId="Kraftigfremhvning">
    <w:name w:val="Intense Emphasis"/>
    <w:basedOn w:val="Standardskrifttypeiafsnit"/>
    <w:uiPriority w:val="99"/>
    <w:semiHidden/>
    <w:qFormat/>
    <w:rsid w:val="009D15A7"/>
    <w:rPr>
      <w:b/>
      <w:bCs/>
      <w:i/>
      <w:iCs/>
      <w:color w:val="auto"/>
    </w:rPr>
  </w:style>
  <w:style w:type="paragraph" w:customStyle="1" w:styleId="Normal-DokumentNavn">
    <w:name w:val="Normal - Dokument Navn"/>
    <w:basedOn w:val="Normal"/>
    <w:uiPriority w:val="5"/>
    <w:semiHidden/>
    <w:rsid w:val="0098128E"/>
    <w:pPr>
      <w:jc w:val="right"/>
    </w:pPr>
    <w:rPr>
      <w:b/>
      <w:caps/>
      <w:sz w:val="22"/>
      <w:szCs w:val="24"/>
      <w:lang w:eastAsia="en-US"/>
    </w:rPr>
  </w:style>
  <w:style w:type="paragraph" w:customStyle="1" w:styleId="Normal-Dokumentinfo">
    <w:name w:val="Normal - Dokument info"/>
    <w:basedOn w:val="Normal"/>
    <w:uiPriority w:val="5"/>
    <w:semiHidden/>
    <w:rsid w:val="0098128E"/>
    <w:rPr>
      <w:b/>
      <w:szCs w:val="24"/>
      <w:lang w:eastAsia="en-US"/>
    </w:rPr>
  </w:style>
  <w:style w:type="paragraph" w:styleId="Listeafsnit">
    <w:name w:val="List Paragraph"/>
    <w:basedOn w:val="Normal"/>
    <w:uiPriority w:val="34"/>
    <w:qFormat/>
    <w:rsid w:val="00E904B8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357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und.ku.dk/omsund/organisation/raadnaevnudvalg/studienaevn/odontologi/referater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Data\SkabelonDesign\Shared\Templates\Referat.dotm" TargetMode="External"/></Relationships>
</file>

<file path=word/theme/theme1.xml><?xml version="1.0" encoding="utf-8"?>
<a:theme xmlns:a="http://schemas.openxmlformats.org/drawingml/2006/main" name="Office Theme">
  <a:themeElements>
    <a:clrScheme name="03 AU Lightblue">
      <a:dk1>
        <a:srgbClr val="000000"/>
      </a:dk1>
      <a:lt1>
        <a:srgbClr val="FFFFFF"/>
      </a:lt1>
      <a:dk2>
        <a:srgbClr val="003E41"/>
      </a:dk2>
      <a:lt2>
        <a:srgbClr val="009EE0"/>
      </a:lt2>
      <a:accent1>
        <a:srgbClr val="0A1439"/>
      </a:accent1>
      <a:accent2>
        <a:srgbClr val="183D83"/>
      </a:accent2>
      <a:accent3>
        <a:srgbClr val="87D1F4"/>
      </a:accent3>
      <a:accent4>
        <a:srgbClr val="33525F"/>
      </a:accent4>
      <a:accent5>
        <a:srgbClr val="548195"/>
      </a:accent5>
      <a:accent6>
        <a:srgbClr val="C6C6C6"/>
      </a:accent6>
      <a:hlink>
        <a:srgbClr val="03428E"/>
      </a:hlink>
      <a:folHlink>
        <a:srgbClr val="03428E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Referat.dotm</Template>
  <TotalTime>6</TotalTime>
  <Pages>4</Pages>
  <Words>865</Words>
  <Characters>5568</Characters>
  <Application>Microsoft Office Word</Application>
  <DocSecurity>0</DocSecurity>
  <Lines>46</Lines>
  <Paragraphs>12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Referat</vt:lpstr>
      <vt:lpstr>Dagsorden</vt:lpstr>
    </vt:vector>
  </TitlesOfParts>
  <Company>Århus Universitet</Company>
  <LinksUpToDate>false</LinksUpToDate>
  <CharactersWithSpaces>6421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Referat</dc:title>
  <dc:creator>Liselotte Steentoft</dc:creator>
  <cp:lastModifiedBy>Liselotte Steentoft</cp:lastModifiedBy>
  <cp:revision>3</cp:revision>
  <cp:lastPrinted>2008-10-22T12:54:00Z</cp:lastPrinted>
  <dcterms:created xsi:type="dcterms:W3CDTF">2015-05-11T08:13:00Z</dcterms:created>
  <dcterms:modified xsi:type="dcterms:W3CDTF">2015-05-22T09:31:00Z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esignVersion">
    <vt:lpwstr>3</vt:lpwstr>
  </property>
  <property fmtid="{D5CDD505-2E9C-101B-9397-08002B2CF9AE}" pid="3" name="SD_ShowDocumentInfo">
    <vt:lpwstr>True</vt:lpwstr>
  </property>
  <property fmtid="{D5CDD505-2E9C-101B-9397-08002B2CF9AE}" pid="4" name="SD_DocumentLanguageString">
    <vt:lpwstr>Dansk</vt:lpwstr>
  </property>
  <property fmtid="{D5CDD505-2E9C-101B-9397-08002B2CF9AE}" pid="5" name="SD_CtlText_Usersettings_Userprofile">
    <vt:lpwstr>Standardprofil</vt:lpwstr>
  </property>
  <property fmtid="{D5CDD505-2E9C-101B-9397-08002B2CF9AE}" pid="6" name="SD_DocumentLanguage">
    <vt:lpwstr>da-DK</vt:lpwstr>
  </property>
  <property fmtid="{D5CDD505-2E9C-101B-9397-08002B2CF9AE}" pid="7" name="sdDocumentDate">
    <vt:lpwstr>41962</vt:lpwstr>
  </property>
  <property fmtid="{D5CDD505-2E9C-101B-9397-08002B2CF9AE}" pid="8" name="sdDocumentDateFormat">
    <vt:lpwstr>da-DK:d. MMMM yyyy</vt:lpwstr>
  </property>
  <property fmtid="{D5CDD505-2E9C-101B-9397-08002B2CF9AE}" pid="9" name="SD_CtlText_Generelt_Sagsnummer">
    <vt:lpwstr/>
  </property>
  <property fmtid="{D5CDD505-2E9C-101B-9397-08002B2CF9AE}" pid="10" name="SD_CtlText_Generelt_Reference">
    <vt:lpwstr/>
  </property>
  <property fmtid="{D5CDD505-2E9C-101B-9397-08002B2CF9AE}" pid="11" name="SD_UserprofileName">
    <vt:lpwstr>Standardprofil</vt:lpwstr>
  </property>
  <property fmtid="{D5CDD505-2E9C-101B-9397-08002B2CF9AE}" pid="12" name="SD_RedigerEnhedsinfo">
    <vt:lpwstr>Nej</vt:lpwstr>
  </property>
  <property fmtid="{D5CDD505-2E9C-101B-9397-08002B2CF9AE}" pid="13" name="SD_USR_Name">
    <vt:lpwstr>Lise Lotte Steentoft</vt:lpwstr>
  </property>
  <property fmtid="{D5CDD505-2E9C-101B-9397-08002B2CF9AE}" pid="14" name="SD_USR_Title">
    <vt:lpwstr>Uddannelsesrådgiver</vt:lpwstr>
  </property>
  <property fmtid="{D5CDD505-2E9C-101B-9397-08002B2CF9AE}" pid="15" name="SD_USR_DirectPhone">
    <vt:lpwstr>87153074</vt:lpwstr>
  </property>
  <property fmtid="{D5CDD505-2E9C-101B-9397-08002B2CF9AE}" pid="16" name="SD_USR_Pager">
    <vt:lpwstr/>
  </property>
  <property fmtid="{D5CDD505-2E9C-101B-9397-08002B2CF9AE}" pid="17" name="SD_USR_PrivatePhone">
    <vt:lpwstr/>
  </property>
  <property fmtid="{D5CDD505-2E9C-101B-9397-08002B2CF9AE}" pid="18" name="SD_USR_Mobile">
    <vt:lpwstr/>
  </property>
  <property fmtid="{D5CDD505-2E9C-101B-9397-08002B2CF9AE}" pid="19" name="SD_USR_DirectFax">
    <vt:lpwstr/>
  </property>
  <property fmtid="{D5CDD505-2E9C-101B-9397-08002B2CF9AE}" pid="20" name="SD_USR_Email">
    <vt:lpwstr>lst@sun.au.dk</vt:lpwstr>
  </property>
  <property fmtid="{D5CDD505-2E9C-101B-9397-08002B2CF9AE}" pid="21" name="SD_USR_www">
    <vt:lpwstr/>
  </property>
  <property fmtid="{D5CDD505-2E9C-101B-9397-08002B2CF9AE}" pid="22" name="SD_USR_Department">
    <vt:lpwstr>Det odontologiske Studienævn</vt:lpwstr>
  </property>
  <property fmtid="{D5CDD505-2E9C-101B-9397-08002B2CF9AE}" pid="23" name="SD_Logofarve">
    <vt:lpwstr>Farvet</vt:lpwstr>
  </property>
  <property fmtid="{D5CDD505-2E9C-101B-9397-08002B2CF9AE}" pid="24" name="SD_OFF_Name">
    <vt:lpwstr/>
  </property>
  <property fmtid="{D5CDD505-2E9C-101B-9397-08002B2CF9AE}" pid="25" name="SD_OFF_OfficeID">
    <vt:lpwstr/>
  </property>
  <property fmtid="{D5CDD505-2E9C-101B-9397-08002B2CF9AE}" pid="26" name="SD_OFF_Phone">
    <vt:lpwstr/>
  </property>
  <property fmtid="{D5CDD505-2E9C-101B-9397-08002B2CF9AE}" pid="27" name="SD_OFF_Fax">
    <vt:lpwstr/>
  </property>
  <property fmtid="{D5CDD505-2E9C-101B-9397-08002B2CF9AE}" pid="28" name="SD_OFF_Email">
    <vt:lpwstr/>
  </property>
  <property fmtid="{D5CDD505-2E9C-101B-9397-08002B2CF9AE}" pid="29" name="SD_OFF_OfficeWww">
    <vt:lpwstr/>
  </property>
  <property fmtid="{D5CDD505-2E9C-101B-9397-08002B2CF9AE}" pid="30" name="SD_USR_EAN">
    <vt:lpwstr/>
  </property>
  <property fmtid="{D5CDD505-2E9C-101B-9397-08002B2CF9AE}" pid="31" name="SD_OFF_Sted">
    <vt:lpwstr/>
  </property>
  <property fmtid="{D5CDD505-2E9C-101B-9397-08002B2CF9AE}" pid="32" name="SD_OFF_CVR">
    <vt:lpwstr/>
  </property>
  <property fmtid="{D5CDD505-2E9C-101B-9397-08002B2CF9AE}" pid="33" name="SD_USR_Pnr">
    <vt:lpwstr/>
  </property>
  <property fmtid="{D5CDD505-2E9C-101B-9397-08002B2CF9AE}" pid="34" name="DocumentInfoFinished">
    <vt:lpwstr>True</vt:lpwstr>
  </property>
</Properties>
</file>