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DD1" w:rsidRDefault="007A7DD1"/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98128E" w:rsidRPr="00E904B8" w:rsidTr="00170875">
        <w:trPr>
          <w:trHeight w:val="3552"/>
        </w:trPr>
        <w:tc>
          <w:tcPr>
            <w:tcW w:w="8231" w:type="dxa"/>
          </w:tcPr>
          <w:p w:rsidR="0098128E" w:rsidRPr="00E904B8" w:rsidRDefault="0073214E" w:rsidP="002D0FDB">
            <w:pPr>
              <w:pStyle w:val="Normal-Dokumentinfo"/>
            </w:pPr>
            <w:bookmarkStart w:id="0" w:name="SD_LAN_Meetingon"/>
            <w:r>
              <w:t>M</w:t>
            </w:r>
            <w:r w:rsidR="00E904B8" w:rsidRPr="00E904B8">
              <w:t>øde de</w:t>
            </w:r>
            <w:bookmarkEnd w:id="0"/>
            <w:r w:rsidR="000D2616">
              <w:t>n 04. maj</w:t>
            </w:r>
            <w:r w:rsidR="00B35525">
              <w:t xml:space="preserve"> 2015</w:t>
            </w:r>
          </w:p>
          <w:p w:rsidR="0098128E" w:rsidRPr="00E904B8" w:rsidRDefault="00E904B8" w:rsidP="002D0FDB">
            <w:pPr>
              <w:pStyle w:val="Normal-Dokumentinfo"/>
            </w:pPr>
            <w:r>
              <w:t>Det Odontologiske Studienævn</w:t>
            </w:r>
          </w:p>
          <w:p w:rsidR="0098128E" w:rsidRPr="00E904B8" w:rsidRDefault="0098128E" w:rsidP="002D0FDB">
            <w:pPr>
              <w:pStyle w:val="Normal-Dokumentinfo"/>
            </w:pPr>
          </w:p>
          <w:p w:rsidR="00576F9F" w:rsidRDefault="00576F9F" w:rsidP="002D0FDB">
            <w:pPr>
              <w:pStyle w:val="Normal-Dokumentinfo"/>
            </w:pPr>
            <w:bookmarkStart w:id="1" w:name="SD_LAN_Tilstede"/>
          </w:p>
          <w:p w:rsidR="00F759C7" w:rsidRDefault="00F759C7" w:rsidP="002D0FDB">
            <w:pPr>
              <w:pStyle w:val="Normal-Dokumentinfo"/>
            </w:pPr>
          </w:p>
          <w:bookmarkEnd w:id="1"/>
          <w:p w:rsidR="00132702" w:rsidRDefault="00304266" w:rsidP="00B35525">
            <w:pPr>
              <w:ind w:left="1304" w:hanging="1304"/>
              <w:rPr>
                <w:b/>
                <w:sz w:val="22"/>
                <w:szCs w:val="22"/>
              </w:rPr>
            </w:pPr>
            <w:r w:rsidRPr="00BC2A57">
              <w:rPr>
                <w:b/>
                <w:sz w:val="22"/>
                <w:szCs w:val="22"/>
              </w:rPr>
              <w:t>Til stede</w:t>
            </w:r>
            <w:r w:rsidR="00F3373F">
              <w:rPr>
                <w:b/>
                <w:sz w:val="22"/>
                <w:szCs w:val="22"/>
              </w:rPr>
              <w:t xml:space="preserve"> medlemmer</w:t>
            </w:r>
            <w:r w:rsidRPr="00BC2A57">
              <w:rPr>
                <w:b/>
                <w:sz w:val="22"/>
                <w:szCs w:val="22"/>
              </w:rPr>
              <w:t>:</w:t>
            </w:r>
            <w:r w:rsidR="00D4427B">
              <w:rPr>
                <w:b/>
                <w:sz w:val="22"/>
                <w:szCs w:val="22"/>
              </w:rPr>
              <w:t xml:space="preserve"> </w:t>
            </w:r>
          </w:p>
          <w:p w:rsidR="00B35525" w:rsidRDefault="00304266" w:rsidP="00B35525">
            <w:pPr>
              <w:ind w:left="1304" w:hanging="1304"/>
              <w:rPr>
                <w:sz w:val="22"/>
                <w:szCs w:val="22"/>
              </w:rPr>
            </w:pPr>
            <w:r w:rsidRPr="00BC2A57">
              <w:rPr>
                <w:rFonts w:cs="Arial"/>
                <w:sz w:val="22"/>
                <w:szCs w:val="22"/>
              </w:rPr>
              <w:t>Eva Sidelmann K</w:t>
            </w:r>
            <w:r w:rsidR="00B35525">
              <w:rPr>
                <w:rFonts w:cs="Arial"/>
                <w:sz w:val="22"/>
                <w:szCs w:val="22"/>
              </w:rPr>
              <w:t>arring,</w:t>
            </w:r>
            <w:r w:rsidRPr="00BC2A57">
              <w:rPr>
                <w:rFonts w:cs="Arial"/>
                <w:sz w:val="22"/>
                <w:szCs w:val="22"/>
              </w:rPr>
              <w:t xml:space="preserve"> </w:t>
            </w:r>
            <w:r w:rsidRPr="00BC2A57">
              <w:rPr>
                <w:sz w:val="22"/>
                <w:szCs w:val="22"/>
              </w:rPr>
              <w:t>Hanne Hintze</w:t>
            </w:r>
            <w:r w:rsidR="00B35525">
              <w:rPr>
                <w:sz w:val="22"/>
                <w:szCs w:val="22"/>
              </w:rPr>
              <w:t>, Irene Dige,</w:t>
            </w:r>
            <w:r w:rsidR="00F3373F">
              <w:rPr>
                <w:sz w:val="22"/>
                <w:szCs w:val="22"/>
              </w:rPr>
              <w:t xml:space="preserve"> </w:t>
            </w:r>
            <w:r w:rsidR="00F3373F">
              <w:rPr>
                <w:rFonts w:cs="Arial"/>
                <w:sz w:val="22"/>
                <w:szCs w:val="22"/>
              </w:rPr>
              <w:t>Jes H. Nielsen</w:t>
            </w:r>
          </w:p>
          <w:p w:rsidR="00304266" w:rsidRPr="00507E12" w:rsidRDefault="00B35525" w:rsidP="00D4427B">
            <w:pPr>
              <w:rPr>
                <w:b/>
                <w:sz w:val="22"/>
                <w:szCs w:val="22"/>
              </w:rPr>
            </w:pPr>
            <w:r w:rsidRPr="00507E12">
              <w:rPr>
                <w:rFonts w:cs="Arial"/>
                <w:sz w:val="22"/>
                <w:szCs w:val="22"/>
              </w:rPr>
              <w:t xml:space="preserve">Maibritt </w:t>
            </w:r>
            <w:r w:rsidR="001B47B9" w:rsidRPr="00507E12">
              <w:rPr>
                <w:rFonts w:cs="Arial"/>
                <w:sz w:val="22"/>
                <w:szCs w:val="22"/>
              </w:rPr>
              <w:t>Halkjær</w:t>
            </w:r>
            <w:r w:rsidR="000D2616" w:rsidRPr="00507E12">
              <w:rPr>
                <w:rFonts w:cs="Arial"/>
                <w:sz w:val="22"/>
                <w:szCs w:val="22"/>
              </w:rPr>
              <w:t>,</w:t>
            </w:r>
            <w:r w:rsidR="00201344" w:rsidRPr="00507E12">
              <w:rPr>
                <w:rFonts w:cs="Arial"/>
                <w:sz w:val="22"/>
                <w:szCs w:val="22"/>
              </w:rPr>
              <w:t xml:space="preserve"> Louisa </w:t>
            </w:r>
            <w:r w:rsidR="000D2616" w:rsidRPr="00507E12">
              <w:rPr>
                <w:rFonts w:cs="Arial"/>
                <w:sz w:val="22"/>
                <w:szCs w:val="22"/>
              </w:rPr>
              <w:t>Hornstrup</w:t>
            </w:r>
          </w:p>
          <w:p w:rsidR="00304266" w:rsidRPr="00507E12" w:rsidRDefault="00304266" w:rsidP="00304266">
            <w:pPr>
              <w:rPr>
                <w:sz w:val="22"/>
                <w:szCs w:val="22"/>
              </w:rPr>
            </w:pPr>
          </w:p>
          <w:p w:rsidR="00304266" w:rsidRPr="00BC2A57" w:rsidRDefault="00304266" w:rsidP="00304266">
            <w:pPr>
              <w:rPr>
                <w:rFonts w:cs="Arial"/>
                <w:b/>
                <w:sz w:val="22"/>
                <w:szCs w:val="22"/>
              </w:rPr>
            </w:pPr>
            <w:r w:rsidRPr="00BC2A57">
              <w:rPr>
                <w:rFonts w:cs="Arial"/>
                <w:b/>
                <w:sz w:val="22"/>
                <w:szCs w:val="22"/>
              </w:rPr>
              <w:t>Desuden deltog:</w:t>
            </w:r>
          </w:p>
          <w:p w:rsidR="00201344" w:rsidRDefault="00304266" w:rsidP="00201344">
            <w:pPr>
              <w:ind w:left="1304" w:hanging="1304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Gugge Smedegaard (timeplanlægger), </w:t>
            </w:r>
            <w:r w:rsidRPr="00BC2A57">
              <w:rPr>
                <w:rFonts w:cs="Arial"/>
                <w:sz w:val="22"/>
                <w:szCs w:val="22"/>
              </w:rPr>
              <w:t>Kasper Nedergaard (stu</w:t>
            </w:r>
            <w:r>
              <w:rPr>
                <w:rFonts w:cs="Arial"/>
                <w:sz w:val="22"/>
                <w:szCs w:val="22"/>
              </w:rPr>
              <w:t xml:space="preserve">dievejleder), </w:t>
            </w:r>
            <w:r w:rsidR="00201344">
              <w:rPr>
                <w:rFonts w:cs="Arial"/>
                <w:sz w:val="22"/>
                <w:szCs w:val="22"/>
              </w:rPr>
              <w:t>Emile</w:t>
            </w:r>
          </w:p>
          <w:p w:rsidR="00B35525" w:rsidRDefault="00201344" w:rsidP="00201344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Leth Rasmussen</w:t>
            </w:r>
            <w:r w:rsidR="00A8612A">
              <w:rPr>
                <w:rFonts w:cs="Arial"/>
                <w:sz w:val="22"/>
                <w:szCs w:val="22"/>
              </w:rPr>
              <w:t xml:space="preserve"> (studievejleder)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="00B35525">
              <w:rPr>
                <w:rFonts w:cs="Arial"/>
                <w:sz w:val="22"/>
                <w:szCs w:val="22"/>
              </w:rPr>
              <w:t>Helle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F3373F">
              <w:rPr>
                <w:rFonts w:cs="Arial"/>
                <w:sz w:val="22"/>
                <w:szCs w:val="22"/>
              </w:rPr>
              <w:t>Tolboe (Klinikleder)</w:t>
            </w:r>
          </w:p>
          <w:p w:rsidR="000D2616" w:rsidRDefault="000D2616" w:rsidP="00201344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0D2616" w:rsidRPr="00BC2A57" w:rsidRDefault="000D2616" w:rsidP="00201344">
            <w:pPr>
              <w:jc w:val="both"/>
              <w:rPr>
                <w:rFonts w:cs="Arial"/>
                <w:sz w:val="22"/>
                <w:szCs w:val="22"/>
              </w:rPr>
            </w:pPr>
            <w:r w:rsidRPr="000D2616">
              <w:rPr>
                <w:rFonts w:cs="Arial"/>
                <w:b/>
                <w:sz w:val="22"/>
                <w:szCs w:val="22"/>
              </w:rPr>
              <w:t>Afbud fra:</w:t>
            </w:r>
            <w:r>
              <w:rPr>
                <w:rFonts w:cs="Arial"/>
                <w:sz w:val="22"/>
                <w:szCs w:val="22"/>
              </w:rPr>
              <w:t xml:space="preserve"> Julie Christiansen, Anne Juul Olsen</w:t>
            </w:r>
          </w:p>
          <w:p w:rsidR="00D4427B" w:rsidRDefault="00D4427B" w:rsidP="00304266">
            <w:pPr>
              <w:rPr>
                <w:rFonts w:cs="Arial"/>
                <w:b/>
                <w:sz w:val="22"/>
                <w:szCs w:val="22"/>
              </w:rPr>
            </w:pPr>
          </w:p>
          <w:p w:rsidR="00304266" w:rsidRPr="00D4427B" w:rsidRDefault="00304266" w:rsidP="00304266">
            <w:pPr>
              <w:rPr>
                <w:rFonts w:cs="Arial"/>
                <w:b/>
                <w:sz w:val="22"/>
                <w:szCs w:val="22"/>
              </w:rPr>
            </w:pPr>
            <w:r w:rsidRPr="00BC2A57">
              <w:rPr>
                <w:rFonts w:cs="Arial"/>
                <w:b/>
                <w:sz w:val="22"/>
                <w:szCs w:val="22"/>
              </w:rPr>
              <w:t>Referat:</w:t>
            </w:r>
            <w:r w:rsidR="00D4427B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BC2A57">
              <w:rPr>
                <w:rFonts w:cs="Arial"/>
                <w:sz w:val="22"/>
                <w:szCs w:val="22"/>
              </w:rPr>
              <w:t>Lise Lotte Steentoft, studienævnssekretær</w:t>
            </w:r>
          </w:p>
          <w:p w:rsidR="0098128E" w:rsidRPr="00E904B8" w:rsidRDefault="0098128E" w:rsidP="002D0FDB">
            <w:pPr>
              <w:pStyle w:val="Normal-Dokumentinfo"/>
            </w:pPr>
          </w:p>
        </w:tc>
        <w:tc>
          <w:tcPr>
            <w:tcW w:w="1820" w:type="dxa"/>
          </w:tcPr>
          <w:p w:rsidR="0098128E" w:rsidRPr="00E904B8" w:rsidRDefault="00E904B8" w:rsidP="00170875">
            <w:pPr>
              <w:pStyle w:val="DokumentNavn"/>
            </w:pPr>
            <w:bookmarkStart w:id="2" w:name="SD_LAN_MOM"/>
            <w:r w:rsidRPr="00E904B8">
              <w:t>Referat</w:t>
            </w:r>
            <w:bookmarkEnd w:id="2"/>
          </w:p>
        </w:tc>
      </w:tr>
    </w:tbl>
    <w:p w:rsidR="00132702" w:rsidRDefault="00132702" w:rsidP="00B35525">
      <w:pPr>
        <w:rPr>
          <w:rFonts w:cs="Arial"/>
          <w:sz w:val="22"/>
          <w:szCs w:val="22"/>
        </w:rPr>
      </w:pPr>
    </w:p>
    <w:p w:rsidR="00132702" w:rsidRDefault="00132702" w:rsidP="00B35525">
      <w:pPr>
        <w:rPr>
          <w:rFonts w:cs="Arial"/>
          <w:sz w:val="22"/>
          <w:szCs w:val="22"/>
        </w:rPr>
      </w:pPr>
    </w:p>
    <w:p w:rsidR="00132702" w:rsidRDefault="00132702" w:rsidP="00B35525">
      <w:pPr>
        <w:rPr>
          <w:rFonts w:cs="Arial"/>
          <w:sz w:val="22"/>
          <w:szCs w:val="22"/>
        </w:rPr>
      </w:pPr>
    </w:p>
    <w:p w:rsidR="000D2616" w:rsidRDefault="000D2616" w:rsidP="000D2616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Dagsorden:</w:t>
      </w:r>
    </w:p>
    <w:p w:rsidR="000D2616" w:rsidRDefault="000D2616" w:rsidP="000D2616">
      <w:pPr>
        <w:rPr>
          <w:rFonts w:cs="Arial"/>
          <w:sz w:val="22"/>
          <w:szCs w:val="22"/>
        </w:rPr>
      </w:pPr>
    </w:p>
    <w:p w:rsidR="000D2616" w:rsidRDefault="000D2616" w:rsidP="000D2616">
      <w:pPr>
        <w:numPr>
          <w:ilvl w:val="0"/>
          <w:numId w:val="37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Nedsættelse af kommissorieudvalg</w:t>
      </w:r>
    </w:p>
    <w:p w:rsidR="000D2616" w:rsidRDefault="000D2616" w:rsidP="000D2616">
      <w:pPr>
        <w:numPr>
          <w:ilvl w:val="0"/>
          <w:numId w:val="37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Undervisningsevaluering efteråret 2014</w:t>
      </w:r>
    </w:p>
    <w:p w:rsidR="000D2616" w:rsidRDefault="000D2616" w:rsidP="000D2616">
      <w:pPr>
        <w:numPr>
          <w:ilvl w:val="0"/>
          <w:numId w:val="37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Studieleder orienterer</w:t>
      </w:r>
    </w:p>
    <w:p w:rsidR="000D2616" w:rsidRDefault="000D2616" w:rsidP="000D2616">
      <w:pPr>
        <w:numPr>
          <w:ilvl w:val="0"/>
          <w:numId w:val="37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Eventuelt</w:t>
      </w:r>
    </w:p>
    <w:p w:rsidR="000D2616" w:rsidRDefault="000D2616" w:rsidP="000D2616">
      <w:pPr>
        <w:ind w:left="360"/>
        <w:rPr>
          <w:rFonts w:cs="Arial"/>
          <w:sz w:val="22"/>
          <w:szCs w:val="22"/>
        </w:rPr>
      </w:pPr>
    </w:p>
    <w:p w:rsidR="005D0D4F" w:rsidRDefault="005D0D4F" w:rsidP="005D0D4F">
      <w:pPr>
        <w:ind w:left="360"/>
        <w:rPr>
          <w:rFonts w:cs="Arial"/>
          <w:sz w:val="22"/>
          <w:szCs w:val="22"/>
        </w:rPr>
      </w:pPr>
    </w:p>
    <w:p w:rsidR="005D0D4F" w:rsidRDefault="005D0D4F" w:rsidP="005D0D4F">
      <w:pPr>
        <w:ind w:left="360"/>
        <w:rPr>
          <w:rFonts w:cs="Arial"/>
          <w:sz w:val="22"/>
          <w:szCs w:val="22"/>
        </w:rPr>
      </w:pPr>
    </w:p>
    <w:p w:rsidR="005D0D4F" w:rsidRDefault="005D0D4F" w:rsidP="005D0D4F">
      <w:pPr>
        <w:rPr>
          <w:rFonts w:cs="Arial"/>
          <w:sz w:val="22"/>
          <w:szCs w:val="22"/>
        </w:rPr>
      </w:pPr>
    </w:p>
    <w:p w:rsidR="00C52160" w:rsidRDefault="005D0D4F" w:rsidP="000D2616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Ad pkt. 1 </w:t>
      </w:r>
    </w:p>
    <w:p w:rsidR="002D5021" w:rsidRDefault="002D5021" w:rsidP="005D0D4F">
      <w:pPr>
        <w:spacing w:line="240" w:lineRule="auto"/>
        <w:rPr>
          <w:rFonts w:cs="Arial"/>
          <w:sz w:val="22"/>
          <w:szCs w:val="22"/>
        </w:rPr>
      </w:pPr>
    </w:p>
    <w:p w:rsidR="003937B3" w:rsidRDefault="00C83A8F" w:rsidP="00F5107E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</w:t>
      </w:r>
      <w:r w:rsidR="00F5107E">
        <w:rPr>
          <w:rFonts w:cs="Arial"/>
          <w:sz w:val="22"/>
          <w:szCs w:val="22"/>
        </w:rPr>
        <w:t>tudienævnet drøftede hvilke emner, studienævnet ønsker at afdække i en eval</w:t>
      </w:r>
      <w:r w:rsidR="00F5107E">
        <w:rPr>
          <w:rFonts w:cs="Arial"/>
          <w:sz w:val="22"/>
          <w:szCs w:val="22"/>
        </w:rPr>
        <w:t>u</w:t>
      </w:r>
      <w:r w:rsidR="00F5107E">
        <w:rPr>
          <w:rFonts w:cs="Arial"/>
          <w:sz w:val="22"/>
          <w:szCs w:val="22"/>
        </w:rPr>
        <w:t>ering af den nye digitale eksamen i Odontologisk Klinik, der skal foretages efter sommereksamen i juni 2015. På baggrund heraf, udarbejdede Studienævnet et udkast til et kommissorium, som Hanne Hintze arbejder videre med. Efter St</w:t>
      </w:r>
      <w:r w:rsidR="00F5107E">
        <w:rPr>
          <w:rFonts w:cs="Arial"/>
          <w:sz w:val="22"/>
          <w:szCs w:val="22"/>
        </w:rPr>
        <w:t>u</w:t>
      </w:r>
      <w:r w:rsidR="00F5107E">
        <w:rPr>
          <w:rFonts w:cs="Arial"/>
          <w:sz w:val="22"/>
          <w:szCs w:val="22"/>
        </w:rPr>
        <w:t xml:space="preserve">dienævnets godkendelse af det endelige kommissorium, videresendes dette til evalueringsgruppen. </w:t>
      </w:r>
      <w:r w:rsidR="003937B3">
        <w:rPr>
          <w:rFonts w:cs="Arial"/>
          <w:sz w:val="22"/>
          <w:szCs w:val="22"/>
        </w:rPr>
        <w:t xml:space="preserve"> </w:t>
      </w:r>
    </w:p>
    <w:p w:rsidR="00DE74A6" w:rsidRDefault="00DE74A6" w:rsidP="005D0D4F">
      <w:pPr>
        <w:spacing w:line="240" w:lineRule="auto"/>
        <w:rPr>
          <w:rFonts w:cs="Arial"/>
          <w:sz w:val="22"/>
          <w:szCs w:val="22"/>
        </w:rPr>
      </w:pPr>
    </w:p>
    <w:p w:rsidR="000F4368" w:rsidRDefault="000F4368" w:rsidP="005D0D4F">
      <w:pPr>
        <w:spacing w:line="240" w:lineRule="auto"/>
        <w:rPr>
          <w:rFonts w:cs="Arial"/>
          <w:sz w:val="22"/>
          <w:szCs w:val="22"/>
        </w:rPr>
      </w:pPr>
    </w:p>
    <w:p w:rsidR="002D5021" w:rsidRDefault="002D5021" w:rsidP="005D0D4F">
      <w:pPr>
        <w:spacing w:line="240" w:lineRule="auto"/>
        <w:rPr>
          <w:rFonts w:cs="Arial"/>
          <w:sz w:val="22"/>
          <w:szCs w:val="22"/>
        </w:rPr>
      </w:pPr>
    </w:p>
    <w:p w:rsidR="00F5107E" w:rsidRDefault="00F5107E" w:rsidP="000D2616">
      <w:pPr>
        <w:spacing w:line="240" w:lineRule="auto"/>
        <w:rPr>
          <w:rFonts w:cs="Arial"/>
          <w:b/>
          <w:sz w:val="22"/>
          <w:szCs w:val="22"/>
        </w:rPr>
      </w:pPr>
    </w:p>
    <w:p w:rsidR="00F5107E" w:rsidRDefault="00F5107E" w:rsidP="000D2616">
      <w:pPr>
        <w:spacing w:line="240" w:lineRule="auto"/>
        <w:rPr>
          <w:rFonts w:cs="Arial"/>
          <w:b/>
          <w:sz w:val="22"/>
          <w:szCs w:val="22"/>
        </w:rPr>
      </w:pPr>
    </w:p>
    <w:p w:rsidR="00F5107E" w:rsidRDefault="00F5107E" w:rsidP="000D2616">
      <w:pPr>
        <w:spacing w:line="240" w:lineRule="auto"/>
        <w:rPr>
          <w:rFonts w:cs="Arial"/>
          <w:b/>
          <w:sz w:val="22"/>
          <w:szCs w:val="22"/>
        </w:rPr>
      </w:pPr>
    </w:p>
    <w:p w:rsidR="00F5107E" w:rsidRDefault="005D0D4F" w:rsidP="00F5107E">
      <w:pPr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 xml:space="preserve">Ad pkt. 2 </w:t>
      </w:r>
      <w:r w:rsidR="00F5107E" w:rsidRPr="00F5107E">
        <w:rPr>
          <w:rFonts w:cs="Arial"/>
          <w:sz w:val="22"/>
          <w:szCs w:val="22"/>
          <w:u w:val="single"/>
        </w:rPr>
        <w:t>Undervisningsevaluering efteråret 2014</w:t>
      </w:r>
    </w:p>
    <w:p w:rsidR="00D07A07" w:rsidRDefault="00D07A07" w:rsidP="000D2616">
      <w:pPr>
        <w:spacing w:line="240" w:lineRule="auto"/>
        <w:rPr>
          <w:rFonts w:cs="Arial"/>
          <w:sz w:val="22"/>
          <w:szCs w:val="22"/>
        </w:rPr>
      </w:pPr>
    </w:p>
    <w:p w:rsidR="00F5107E" w:rsidRDefault="00F5107E" w:rsidP="000D2616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Studienævnet havde endnu ikke fået alle tilbagemeldinger</w:t>
      </w:r>
      <w:r w:rsidR="00D44B40">
        <w:rPr>
          <w:rFonts w:cs="Arial"/>
          <w:sz w:val="22"/>
          <w:szCs w:val="22"/>
        </w:rPr>
        <w:t xml:space="preserve"> på efterårets eval</w:t>
      </w:r>
      <w:r>
        <w:rPr>
          <w:rFonts w:cs="Arial"/>
          <w:sz w:val="22"/>
          <w:szCs w:val="22"/>
        </w:rPr>
        <w:t>u</w:t>
      </w:r>
      <w:r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>ringer fra de fagansvarlige</w:t>
      </w:r>
      <w:r w:rsidR="00D44B40">
        <w:rPr>
          <w:rFonts w:cs="Arial"/>
          <w:sz w:val="22"/>
          <w:szCs w:val="22"/>
        </w:rPr>
        <w:t>, hvorfor en konkret gennemgangen</w:t>
      </w:r>
      <w:r w:rsidR="00146B5F">
        <w:rPr>
          <w:rFonts w:cs="Arial"/>
          <w:sz w:val="22"/>
          <w:szCs w:val="22"/>
        </w:rPr>
        <w:t xml:space="preserve"> af</w:t>
      </w:r>
      <w:r w:rsidR="00D44B40">
        <w:rPr>
          <w:rFonts w:cs="Arial"/>
          <w:sz w:val="22"/>
          <w:szCs w:val="22"/>
        </w:rPr>
        <w:t xml:space="preserve"> evalueringerne først </w:t>
      </w:r>
      <w:r w:rsidR="00146B5F">
        <w:rPr>
          <w:rFonts w:cs="Arial"/>
          <w:sz w:val="22"/>
          <w:szCs w:val="22"/>
        </w:rPr>
        <w:t>foretages på</w:t>
      </w:r>
      <w:r w:rsidR="00D44B40">
        <w:rPr>
          <w:rFonts w:cs="Arial"/>
          <w:sz w:val="22"/>
          <w:szCs w:val="22"/>
        </w:rPr>
        <w:t xml:space="preserve"> møde</w:t>
      </w:r>
      <w:r w:rsidR="00146B5F">
        <w:rPr>
          <w:rFonts w:cs="Arial"/>
          <w:sz w:val="22"/>
          <w:szCs w:val="22"/>
        </w:rPr>
        <w:t>t</w:t>
      </w:r>
      <w:r w:rsidR="00D44B40">
        <w:rPr>
          <w:rFonts w:cs="Arial"/>
          <w:sz w:val="22"/>
          <w:szCs w:val="22"/>
        </w:rPr>
        <w:t xml:space="preserve"> i juni.</w:t>
      </w:r>
    </w:p>
    <w:p w:rsidR="00D445B9" w:rsidRDefault="00D445B9" w:rsidP="000D2616">
      <w:pPr>
        <w:spacing w:line="240" w:lineRule="auto"/>
        <w:rPr>
          <w:rFonts w:cs="Arial"/>
          <w:sz w:val="22"/>
          <w:szCs w:val="22"/>
        </w:rPr>
      </w:pPr>
    </w:p>
    <w:p w:rsidR="00D445B9" w:rsidRDefault="00D445B9" w:rsidP="000D2616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Imidlertid var der indkommet tilbagemeldinger fra to fag, der således blev b</w:t>
      </w:r>
      <w:r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>handlet på mødet.</w:t>
      </w:r>
    </w:p>
    <w:p w:rsidR="00D07A07" w:rsidRPr="00143D94" w:rsidRDefault="00D07A07" w:rsidP="005D0D4F">
      <w:pPr>
        <w:rPr>
          <w:rFonts w:cs="Arial"/>
          <w:sz w:val="22"/>
          <w:szCs w:val="22"/>
        </w:rPr>
      </w:pPr>
    </w:p>
    <w:p w:rsidR="00200965" w:rsidRDefault="003937B3" w:rsidP="005D0D4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Studienævenet</w:t>
      </w:r>
      <w:r w:rsidR="00146B5F">
        <w:rPr>
          <w:rFonts w:cs="Arial"/>
          <w:sz w:val="22"/>
          <w:szCs w:val="22"/>
        </w:rPr>
        <w:t>, der for nylig indførte en ny</w:t>
      </w:r>
      <w:r w:rsidR="00FC3894">
        <w:rPr>
          <w:rFonts w:cs="Arial"/>
          <w:sz w:val="22"/>
          <w:szCs w:val="22"/>
        </w:rPr>
        <w:t xml:space="preserve"> proces for studienævnets arbejde med undervisningsevalueringerne,</w:t>
      </w:r>
      <w:r w:rsidR="00D44B40">
        <w:rPr>
          <w:rFonts w:cs="Arial"/>
          <w:sz w:val="22"/>
          <w:szCs w:val="22"/>
        </w:rPr>
        <w:t xml:space="preserve"> drøftede</w:t>
      </w:r>
      <w:r w:rsidR="00FC3894">
        <w:rPr>
          <w:rFonts w:cs="Arial"/>
          <w:sz w:val="22"/>
          <w:szCs w:val="22"/>
        </w:rPr>
        <w:t xml:space="preserve"> den nye</w:t>
      </w:r>
      <w:r w:rsidR="00D44B40">
        <w:rPr>
          <w:rFonts w:cs="Arial"/>
          <w:sz w:val="22"/>
          <w:szCs w:val="22"/>
        </w:rPr>
        <w:t xml:space="preserve"> evalueringsproces,</w:t>
      </w:r>
      <w:r w:rsidR="00FC3894">
        <w:rPr>
          <w:rFonts w:cs="Arial"/>
          <w:sz w:val="22"/>
          <w:szCs w:val="22"/>
        </w:rPr>
        <w:t xml:space="preserve"> der fremadre</w:t>
      </w:r>
      <w:r w:rsidR="00FC3894">
        <w:rPr>
          <w:rFonts w:cs="Arial"/>
          <w:sz w:val="22"/>
          <w:szCs w:val="22"/>
        </w:rPr>
        <w:t>t</w:t>
      </w:r>
      <w:r w:rsidR="00FC3894">
        <w:rPr>
          <w:rFonts w:cs="Arial"/>
          <w:sz w:val="22"/>
          <w:szCs w:val="22"/>
        </w:rPr>
        <w:t>tet foretages via</w:t>
      </w:r>
      <w:r w:rsidR="00D44B40">
        <w:rPr>
          <w:rFonts w:cs="Arial"/>
          <w:sz w:val="22"/>
          <w:szCs w:val="22"/>
        </w:rPr>
        <w:t xml:space="preserve"> </w:t>
      </w:r>
      <w:r w:rsidR="00FC3894">
        <w:rPr>
          <w:rFonts w:cs="Arial"/>
          <w:sz w:val="22"/>
          <w:szCs w:val="22"/>
        </w:rPr>
        <w:t>Bla</w:t>
      </w:r>
      <w:r w:rsidR="00D44B40">
        <w:rPr>
          <w:rFonts w:cs="Arial"/>
          <w:sz w:val="22"/>
          <w:szCs w:val="22"/>
        </w:rPr>
        <w:t>ckboard.</w:t>
      </w:r>
      <w:r w:rsidR="00FC3894">
        <w:rPr>
          <w:rFonts w:cs="Arial"/>
          <w:sz w:val="22"/>
          <w:szCs w:val="22"/>
        </w:rPr>
        <w:t xml:space="preserve"> Studienævnet besluttede, at det i takt med, at fagene overgår til</w:t>
      </w:r>
      <w:r w:rsidR="00D44B40">
        <w:rPr>
          <w:rFonts w:cs="Arial"/>
          <w:sz w:val="22"/>
          <w:szCs w:val="22"/>
        </w:rPr>
        <w:t xml:space="preserve"> </w:t>
      </w:r>
      <w:r w:rsidR="00FC3894">
        <w:rPr>
          <w:rFonts w:cs="Arial"/>
          <w:sz w:val="22"/>
          <w:szCs w:val="22"/>
        </w:rPr>
        <w:t xml:space="preserve">at </w:t>
      </w:r>
      <w:r w:rsidR="00146B5F">
        <w:rPr>
          <w:rFonts w:cs="Arial"/>
          <w:sz w:val="22"/>
          <w:szCs w:val="22"/>
        </w:rPr>
        <w:t xml:space="preserve">blive </w:t>
      </w:r>
      <w:r w:rsidR="00FC3894">
        <w:rPr>
          <w:rFonts w:cs="Arial"/>
          <w:sz w:val="22"/>
          <w:szCs w:val="22"/>
        </w:rPr>
        <w:t>evaluere</w:t>
      </w:r>
      <w:r w:rsidR="00146B5F">
        <w:rPr>
          <w:rFonts w:cs="Arial"/>
          <w:sz w:val="22"/>
          <w:szCs w:val="22"/>
        </w:rPr>
        <w:t>t</w:t>
      </w:r>
      <w:r w:rsidR="00FC3894">
        <w:rPr>
          <w:rFonts w:cs="Arial"/>
          <w:sz w:val="22"/>
          <w:szCs w:val="22"/>
        </w:rPr>
        <w:t xml:space="preserve"> via Blackboard, vil tilpasse nævnets arbejde med ev</w:t>
      </w:r>
      <w:r w:rsidR="00FC3894">
        <w:rPr>
          <w:rFonts w:cs="Arial"/>
          <w:sz w:val="22"/>
          <w:szCs w:val="22"/>
        </w:rPr>
        <w:t>a</w:t>
      </w:r>
      <w:r w:rsidR="00FC3894">
        <w:rPr>
          <w:rFonts w:cs="Arial"/>
          <w:sz w:val="22"/>
          <w:szCs w:val="22"/>
        </w:rPr>
        <w:t>lueringerne i henhold til CESUs anbefalinger.</w:t>
      </w:r>
    </w:p>
    <w:p w:rsidR="00200965" w:rsidRDefault="00200965" w:rsidP="005D0D4F">
      <w:pPr>
        <w:rPr>
          <w:rFonts w:cs="Arial"/>
          <w:sz w:val="22"/>
          <w:szCs w:val="22"/>
        </w:rPr>
      </w:pPr>
    </w:p>
    <w:p w:rsidR="00D445B9" w:rsidRDefault="005D0D4F" w:rsidP="00D445B9">
      <w:pPr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Ad pkt. 3</w:t>
      </w:r>
      <w:r w:rsidR="00D445B9" w:rsidRPr="00D445B9">
        <w:rPr>
          <w:rFonts w:cs="Arial"/>
          <w:sz w:val="22"/>
          <w:szCs w:val="22"/>
        </w:rPr>
        <w:t xml:space="preserve"> </w:t>
      </w:r>
      <w:r w:rsidR="00D445B9" w:rsidRPr="00D445B9">
        <w:rPr>
          <w:rFonts w:cs="Arial"/>
          <w:sz w:val="22"/>
          <w:szCs w:val="22"/>
          <w:u w:val="single"/>
        </w:rPr>
        <w:t>Studieleder orienterer</w:t>
      </w:r>
    </w:p>
    <w:p w:rsidR="000D2616" w:rsidRPr="00ED5AAE" w:rsidRDefault="005D0D4F" w:rsidP="00ED5AAE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 </w:t>
      </w:r>
    </w:p>
    <w:p w:rsidR="000D2616" w:rsidRPr="00D445B9" w:rsidRDefault="00D445B9" w:rsidP="005D0D4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Eva Karring orienterede </w:t>
      </w:r>
      <w:r w:rsidR="003937B3" w:rsidRPr="00D445B9">
        <w:rPr>
          <w:rFonts w:cs="Arial"/>
          <w:sz w:val="22"/>
          <w:szCs w:val="22"/>
        </w:rPr>
        <w:t>om</w:t>
      </w:r>
      <w:r>
        <w:rPr>
          <w:rFonts w:cs="Arial"/>
          <w:sz w:val="22"/>
          <w:szCs w:val="22"/>
        </w:rPr>
        <w:t xml:space="preserve">, at fakultetet ikke kan yde administrative ressourcer til </w:t>
      </w:r>
      <w:r w:rsidR="003937B3" w:rsidRPr="00D445B9">
        <w:rPr>
          <w:rFonts w:cs="Arial"/>
          <w:sz w:val="22"/>
          <w:szCs w:val="22"/>
        </w:rPr>
        <w:t>arbejdet med den nye studieordning</w:t>
      </w:r>
      <w:r>
        <w:rPr>
          <w:rFonts w:cs="Arial"/>
          <w:sz w:val="22"/>
          <w:szCs w:val="22"/>
        </w:rPr>
        <w:t xml:space="preserve"> før efter årsskiftet. Studielederen arbejder dog videre med at indsamle og bearbejde idéer fra de fagansvarlige. Desuden</w:t>
      </w:r>
      <w:r w:rsidR="00ED5AAE">
        <w:rPr>
          <w:rFonts w:cs="Arial"/>
          <w:sz w:val="22"/>
          <w:szCs w:val="22"/>
        </w:rPr>
        <w:t xml:space="preserve"> er</w:t>
      </w:r>
      <w:r>
        <w:rPr>
          <w:rFonts w:cs="Arial"/>
          <w:sz w:val="22"/>
          <w:szCs w:val="22"/>
        </w:rPr>
        <w:t xml:space="preserve"> Anne Mette Mørcke fra CESU inviteret</w:t>
      </w:r>
      <w:r w:rsidR="00ED5AAE">
        <w:rPr>
          <w:rFonts w:cs="Arial"/>
          <w:sz w:val="22"/>
          <w:szCs w:val="22"/>
        </w:rPr>
        <w:t xml:space="preserve"> af IO</w:t>
      </w:r>
      <w:r>
        <w:rPr>
          <w:rFonts w:cs="Arial"/>
          <w:sz w:val="22"/>
          <w:szCs w:val="22"/>
        </w:rPr>
        <w:t xml:space="preserve"> til at fortælle om erfaringerne Med</w:t>
      </w:r>
      <w:r>
        <w:rPr>
          <w:rFonts w:cs="Arial"/>
          <w:sz w:val="22"/>
          <w:szCs w:val="22"/>
        </w:rPr>
        <w:t>i</w:t>
      </w:r>
      <w:r>
        <w:rPr>
          <w:rFonts w:cs="Arial"/>
          <w:sz w:val="22"/>
          <w:szCs w:val="22"/>
        </w:rPr>
        <w:t xml:space="preserve">cins arbejde med reformering af lægeuddannelsen. </w:t>
      </w:r>
    </w:p>
    <w:p w:rsidR="003937B3" w:rsidRPr="00D445B9" w:rsidRDefault="003937B3" w:rsidP="005D0D4F">
      <w:pPr>
        <w:rPr>
          <w:rFonts w:cs="Arial"/>
          <w:sz w:val="22"/>
          <w:szCs w:val="22"/>
        </w:rPr>
      </w:pPr>
    </w:p>
    <w:p w:rsidR="003937B3" w:rsidRPr="00D445B9" w:rsidRDefault="00ED5AAE" w:rsidP="005D0D4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Der laves igen en kandidat/chef-</w:t>
      </w:r>
      <w:r w:rsidR="003937B3" w:rsidRPr="00D445B9">
        <w:rPr>
          <w:rFonts w:cs="Arial"/>
          <w:sz w:val="22"/>
          <w:szCs w:val="22"/>
        </w:rPr>
        <w:t>undersøgelse i efteråret</w:t>
      </w:r>
      <w:r>
        <w:rPr>
          <w:rFonts w:cs="Arial"/>
          <w:sz w:val="22"/>
          <w:szCs w:val="22"/>
        </w:rPr>
        <w:t xml:space="preserve"> 2015 blandt de</w:t>
      </w:r>
      <w:r w:rsidR="00146B5F">
        <w:rPr>
          <w:rFonts w:cs="Arial"/>
          <w:sz w:val="22"/>
          <w:szCs w:val="22"/>
        </w:rPr>
        <w:t xml:space="preserve"> kandid</w:t>
      </w:r>
      <w:r w:rsidR="00146B5F">
        <w:rPr>
          <w:rFonts w:cs="Arial"/>
          <w:sz w:val="22"/>
          <w:szCs w:val="22"/>
        </w:rPr>
        <w:t>a</w:t>
      </w:r>
      <w:r w:rsidR="00146B5F">
        <w:rPr>
          <w:rFonts w:cs="Arial"/>
          <w:sz w:val="22"/>
          <w:szCs w:val="22"/>
        </w:rPr>
        <w:t>ter, der blev færdige for et</w:t>
      </w:r>
      <w:r>
        <w:rPr>
          <w:rFonts w:cs="Arial"/>
          <w:sz w:val="22"/>
          <w:szCs w:val="22"/>
        </w:rPr>
        <w:t xml:space="preserve"> år siden</w:t>
      </w:r>
      <w:r w:rsidR="003937B3" w:rsidRPr="00D445B9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 xml:space="preserve">og som </w:t>
      </w:r>
      <w:r w:rsidR="00146B5F">
        <w:rPr>
          <w:rFonts w:cs="Arial"/>
          <w:sz w:val="22"/>
          <w:szCs w:val="22"/>
        </w:rPr>
        <w:t xml:space="preserve">ikke har været undervist under den nye </w:t>
      </w:r>
      <w:proofErr w:type="spellStart"/>
      <w:r>
        <w:rPr>
          <w:rFonts w:cs="Arial"/>
          <w:sz w:val="22"/>
          <w:szCs w:val="22"/>
        </w:rPr>
        <w:t>dyade</w:t>
      </w:r>
      <w:r w:rsidR="00CA4BAD">
        <w:rPr>
          <w:rFonts w:cs="Arial"/>
          <w:sz w:val="22"/>
          <w:szCs w:val="22"/>
        </w:rPr>
        <w:t>trænings</w:t>
      </w:r>
      <w:bookmarkStart w:id="3" w:name="_GoBack"/>
      <w:bookmarkEnd w:id="3"/>
      <w:r w:rsidR="00CA4BAD">
        <w:rPr>
          <w:rFonts w:cs="Arial"/>
          <w:sz w:val="22"/>
          <w:szCs w:val="22"/>
        </w:rPr>
        <w:t>form</w:t>
      </w:r>
      <w:proofErr w:type="spellEnd"/>
      <w:r>
        <w:rPr>
          <w:rFonts w:cs="Arial"/>
          <w:sz w:val="22"/>
          <w:szCs w:val="22"/>
        </w:rPr>
        <w:t>. Undersøgelsen er vigtig som grundlag for sammenli</w:t>
      </w:r>
      <w:r>
        <w:rPr>
          <w:rFonts w:cs="Arial"/>
          <w:sz w:val="22"/>
          <w:szCs w:val="22"/>
        </w:rPr>
        <w:t>g</w:t>
      </w:r>
      <w:r>
        <w:rPr>
          <w:rFonts w:cs="Arial"/>
          <w:sz w:val="22"/>
          <w:szCs w:val="22"/>
        </w:rPr>
        <w:t>ning af kandidaternes klin</w:t>
      </w:r>
      <w:r>
        <w:rPr>
          <w:rFonts w:cs="Arial"/>
          <w:sz w:val="22"/>
          <w:szCs w:val="22"/>
        </w:rPr>
        <w:t>i</w:t>
      </w:r>
      <w:r>
        <w:rPr>
          <w:rFonts w:cs="Arial"/>
          <w:sz w:val="22"/>
          <w:szCs w:val="22"/>
        </w:rPr>
        <w:t>ske niveau før og efte</w:t>
      </w:r>
      <w:r w:rsidR="00CA4BAD">
        <w:rPr>
          <w:rFonts w:cs="Arial"/>
          <w:sz w:val="22"/>
          <w:szCs w:val="22"/>
        </w:rPr>
        <w:t>r indførsel af dyadetræning</w:t>
      </w:r>
      <w:r>
        <w:rPr>
          <w:rFonts w:cs="Arial"/>
          <w:sz w:val="22"/>
          <w:szCs w:val="22"/>
        </w:rPr>
        <w:t xml:space="preserve">. </w:t>
      </w:r>
    </w:p>
    <w:p w:rsidR="003937B3" w:rsidRPr="00D445B9" w:rsidRDefault="003937B3" w:rsidP="005D0D4F">
      <w:pPr>
        <w:rPr>
          <w:rFonts w:cs="Arial"/>
          <w:sz w:val="22"/>
          <w:szCs w:val="22"/>
        </w:rPr>
      </w:pPr>
    </w:p>
    <w:p w:rsidR="005D0D4F" w:rsidRDefault="005D0D4F" w:rsidP="005D0D4F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Ad pkt. 4 </w:t>
      </w:r>
      <w:r w:rsidR="00ED5AAE" w:rsidRPr="00ED5AAE">
        <w:rPr>
          <w:rFonts w:cs="Arial"/>
          <w:sz w:val="22"/>
          <w:szCs w:val="22"/>
          <w:u w:val="single"/>
        </w:rPr>
        <w:t>Eventuelt</w:t>
      </w:r>
    </w:p>
    <w:p w:rsidR="00ED5AAE" w:rsidRDefault="00ED5AAE" w:rsidP="005D0D4F">
      <w:pPr>
        <w:rPr>
          <w:rFonts w:cs="Arial"/>
          <w:b/>
          <w:sz w:val="22"/>
          <w:szCs w:val="22"/>
        </w:rPr>
      </w:pPr>
    </w:p>
    <w:p w:rsidR="00ED5AAE" w:rsidRPr="00ED5AAE" w:rsidRDefault="00ED5AAE" w:rsidP="005D0D4F">
      <w:pPr>
        <w:rPr>
          <w:rFonts w:cs="Arial"/>
          <w:sz w:val="22"/>
          <w:szCs w:val="22"/>
        </w:rPr>
      </w:pPr>
      <w:r w:rsidRPr="00ED5AAE">
        <w:rPr>
          <w:rFonts w:cs="Arial"/>
          <w:sz w:val="22"/>
          <w:szCs w:val="22"/>
        </w:rPr>
        <w:t>Der var intet under dette punkt.</w:t>
      </w:r>
    </w:p>
    <w:p w:rsidR="003937B3" w:rsidRDefault="003937B3" w:rsidP="005D0D4F">
      <w:pPr>
        <w:rPr>
          <w:rFonts w:cs="Arial"/>
          <w:b/>
          <w:sz w:val="22"/>
          <w:szCs w:val="22"/>
        </w:rPr>
      </w:pPr>
    </w:p>
    <w:p w:rsidR="003937B3" w:rsidRDefault="003937B3" w:rsidP="005D0D4F">
      <w:pPr>
        <w:rPr>
          <w:rFonts w:cs="Arial"/>
          <w:b/>
          <w:sz w:val="22"/>
          <w:szCs w:val="22"/>
        </w:rPr>
      </w:pPr>
    </w:p>
    <w:p w:rsidR="00A15853" w:rsidRDefault="00A15853" w:rsidP="005D0D4F">
      <w:pPr>
        <w:rPr>
          <w:rFonts w:cs="Arial"/>
          <w:sz w:val="22"/>
          <w:szCs w:val="22"/>
          <w:u w:val="single"/>
        </w:rPr>
      </w:pPr>
    </w:p>
    <w:p w:rsidR="00A15853" w:rsidRDefault="00A15853" w:rsidP="005D0D4F">
      <w:pPr>
        <w:rPr>
          <w:rFonts w:cs="Arial"/>
          <w:sz w:val="22"/>
          <w:szCs w:val="22"/>
        </w:rPr>
      </w:pPr>
    </w:p>
    <w:p w:rsidR="005D0D4F" w:rsidRDefault="005D0D4F" w:rsidP="005D0D4F">
      <w:pPr>
        <w:rPr>
          <w:rFonts w:cs="Arial"/>
          <w:sz w:val="22"/>
          <w:szCs w:val="22"/>
        </w:rPr>
      </w:pPr>
    </w:p>
    <w:p w:rsidR="00A15853" w:rsidRDefault="00A15853" w:rsidP="005D0D4F">
      <w:pPr>
        <w:rPr>
          <w:rStyle w:val="Hyperlink"/>
          <w:rFonts w:cs="Arial"/>
          <w:sz w:val="22"/>
          <w:szCs w:val="22"/>
        </w:rPr>
      </w:pPr>
    </w:p>
    <w:p w:rsidR="00A15853" w:rsidRDefault="00A15853" w:rsidP="005D0D4F">
      <w:pPr>
        <w:rPr>
          <w:rStyle w:val="Hyperlink"/>
          <w:rFonts w:cs="Arial"/>
          <w:sz w:val="22"/>
          <w:szCs w:val="22"/>
        </w:rPr>
      </w:pPr>
    </w:p>
    <w:p w:rsidR="00A15853" w:rsidRDefault="00ED5AAE" w:rsidP="005D0D4F">
      <w:pPr>
        <w:rPr>
          <w:rStyle w:val="Hyperlink"/>
          <w:rFonts w:cs="Arial"/>
          <w:color w:val="auto"/>
          <w:sz w:val="22"/>
          <w:szCs w:val="22"/>
        </w:rPr>
      </w:pPr>
      <w:r>
        <w:rPr>
          <w:rStyle w:val="Hyperlink"/>
          <w:rFonts w:cs="Arial"/>
          <w:color w:val="auto"/>
          <w:sz w:val="22"/>
          <w:szCs w:val="22"/>
        </w:rPr>
        <w:t>Mødet sluttede kl. 16</w:t>
      </w:r>
      <w:r w:rsidR="00A15853">
        <w:rPr>
          <w:rStyle w:val="Hyperlink"/>
          <w:rFonts w:cs="Arial"/>
          <w:color w:val="auto"/>
          <w:sz w:val="22"/>
          <w:szCs w:val="22"/>
        </w:rPr>
        <w:t>.00</w:t>
      </w:r>
    </w:p>
    <w:p w:rsidR="0073214E" w:rsidRPr="001F7624" w:rsidRDefault="00ED5AAE" w:rsidP="0073214E">
      <w:pPr>
        <w:rPr>
          <w:rFonts w:cs="Arial"/>
          <w:sz w:val="22"/>
          <w:szCs w:val="22"/>
        </w:rPr>
      </w:pPr>
      <w:r>
        <w:rPr>
          <w:rStyle w:val="Hyperlink"/>
          <w:rFonts w:cs="Arial"/>
          <w:color w:val="auto"/>
          <w:sz w:val="22"/>
          <w:szCs w:val="22"/>
        </w:rPr>
        <w:t>EK/lls 11. maj</w:t>
      </w:r>
    </w:p>
    <w:sectPr w:rsidR="0073214E" w:rsidRPr="001F7624" w:rsidSect="00E0382F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FDB" w:rsidRDefault="002D0FDB">
      <w:r>
        <w:separator/>
      </w:r>
    </w:p>
  </w:endnote>
  <w:endnote w:type="continuationSeparator" w:id="0">
    <w:p w:rsidR="002D0FDB" w:rsidRDefault="002D0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F7EB5836-3597-4B1B-8E4D-E1CA2831A528}"/>
    <w:embedBold r:id="rId2" w:fontKey="{3FA412B8-189D-413A-AD10-BD51785689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63EB985-768F-418E-83A4-029BE2E9D5F3}"/>
    <w:embedBold r:id="rId4" w:fontKey="{CD9351C6-26E2-488E-9A63-E01AB13F2715}"/>
    <w:embedItalic r:id="rId5" w:fontKey="{61EE2E04-BC67-42C8-B5F1-A3DC87FC9DBF}"/>
    <w:embedBoldItalic r:id="rId6" w:fontKey="{7D17B0E2-3A8B-42D9-929B-63A75EDB5559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AFC89607-E173-4137-ACF4-BFE518EDF605}"/>
    <w:embedBold r:id="rId8" w:fontKey="{528256A7-A3EF-4640-98C5-586DF9584D3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100BC4C-20F1-4170-AD07-54801753B3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982E5ED3-F6DF-41DC-8616-CCC7DF30A4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A9C37166-ADBF-4FE2-B580-5352C9152F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FDB" w:rsidRDefault="002D0FDB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A4BAD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CA4BAD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A4BAD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FDB" w:rsidRDefault="002D0FDB" w:rsidP="00EC0BB0"/>
  <w:p w:rsidR="002D0FDB" w:rsidRDefault="002D0FDB" w:rsidP="00EC0BB0"/>
  <w:tbl>
    <w:tblPr>
      <w:tblW w:w="48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</w:tblGrid>
    <w:tr w:rsidR="002D0FDB" w:rsidRPr="00146B5F" w:rsidTr="00E904B8">
      <w:tc>
        <w:tcPr>
          <w:tcW w:w="20" w:type="dxa"/>
        </w:tcPr>
        <w:p w:rsidR="002D0FDB" w:rsidRPr="00644D35" w:rsidRDefault="002D0FDB" w:rsidP="00B36C68">
          <w:pPr>
            <w:pStyle w:val="Template-Companyname"/>
            <w:rPr>
              <w:lang w:val="en-GB"/>
            </w:rPr>
          </w:pPr>
          <w:bookmarkStart w:id="28" w:name="bmkSecundaryLogo"/>
          <w:bookmarkEnd w:id="28"/>
        </w:p>
      </w:tc>
      <w:tc>
        <w:tcPr>
          <w:tcW w:w="2410" w:type="dxa"/>
        </w:tcPr>
        <w:p w:rsidR="002D0FDB" w:rsidRPr="00E904B8" w:rsidRDefault="002D0FDB" w:rsidP="00D2389C">
          <w:pPr>
            <w:pStyle w:val="Template-Companyname"/>
          </w:pPr>
          <w:bookmarkStart w:id="29" w:name="SD_OFF_Name"/>
          <w:bookmarkStart w:id="30" w:name="HIF_SD_OFF_Name"/>
          <w:r w:rsidRPr="00E904B8">
            <w:t>Health</w:t>
          </w:r>
          <w:bookmarkEnd w:id="29"/>
        </w:p>
        <w:p w:rsidR="002D0FDB" w:rsidRPr="00E904B8" w:rsidRDefault="002D0FDB" w:rsidP="00F02B14">
          <w:pPr>
            <w:pStyle w:val="Template-Address"/>
          </w:pPr>
          <w:bookmarkStart w:id="31" w:name="SD_LAN_AU"/>
          <w:bookmarkEnd w:id="30"/>
          <w:r w:rsidRPr="00E904B8">
            <w:t>Aarhus Universitet</w:t>
          </w:r>
          <w:bookmarkEnd w:id="31"/>
        </w:p>
        <w:p w:rsidR="002D0FDB" w:rsidRPr="00E904B8" w:rsidRDefault="002D0FDB" w:rsidP="00B36C68">
          <w:pPr>
            <w:pStyle w:val="Template-Address"/>
          </w:pPr>
          <w:bookmarkStart w:id="32" w:name="SD_OFF_OfficeID"/>
          <w:r w:rsidRPr="00E904B8">
            <w:t>Vennelyst Boulevard 9</w:t>
          </w:r>
        </w:p>
        <w:p w:rsidR="002D0FDB" w:rsidRPr="00644D35" w:rsidRDefault="002D0FDB" w:rsidP="00B36C68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32"/>
        </w:p>
      </w:tc>
      <w:tc>
        <w:tcPr>
          <w:tcW w:w="2410" w:type="dxa"/>
        </w:tcPr>
        <w:p w:rsidR="002D0FDB" w:rsidRPr="00E904B8" w:rsidRDefault="002D0FDB" w:rsidP="00CB6EA8">
          <w:pPr>
            <w:pStyle w:val="Template-Address"/>
            <w:rPr>
              <w:lang w:val="en-GB"/>
            </w:rPr>
          </w:pPr>
          <w:bookmarkStart w:id="33" w:name="SD_LAN_Tel"/>
          <w:bookmarkStart w:id="34" w:name="HIF_SD_OFF_Phone"/>
          <w:r w:rsidRPr="00E904B8">
            <w:rPr>
              <w:lang w:val="en-GB"/>
            </w:rPr>
            <w:t>Tlf.:</w:t>
          </w:r>
          <w:bookmarkEnd w:id="33"/>
          <w:r w:rsidRPr="00E904B8">
            <w:rPr>
              <w:lang w:val="en-GB"/>
            </w:rPr>
            <w:t xml:space="preserve"> </w:t>
          </w:r>
          <w:bookmarkStart w:id="35" w:name="SD_OFF_Phone"/>
          <w:r w:rsidRPr="00E904B8">
            <w:rPr>
              <w:lang w:val="en-GB"/>
            </w:rPr>
            <w:t>87150000</w:t>
          </w:r>
          <w:bookmarkEnd w:id="35"/>
        </w:p>
        <w:p w:rsidR="002D0FDB" w:rsidRPr="00E904B8" w:rsidRDefault="002D0FDB" w:rsidP="00CB6EA8">
          <w:pPr>
            <w:pStyle w:val="Template-Address"/>
            <w:rPr>
              <w:lang w:val="en-GB"/>
            </w:rPr>
          </w:pPr>
          <w:bookmarkStart w:id="36" w:name="SD_LAN_Fax"/>
          <w:bookmarkStart w:id="37" w:name="HIF_SD_OFF_Fax"/>
          <w:bookmarkEnd w:id="34"/>
          <w:r w:rsidRPr="00E904B8">
            <w:rPr>
              <w:lang w:val="en-GB"/>
            </w:rPr>
            <w:t>Fax:</w:t>
          </w:r>
          <w:bookmarkEnd w:id="36"/>
          <w:r w:rsidRPr="00E904B8">
            <w:rPr>
              <w:lang w:val="en-GB"/>
            </w:rPr>
            <w:t xml:space="preserve"> </w:t>
          </w:r>
          <w:bookmarkStart w:id="38" w:name="SD_OFF_Fax"/>
          <w:r w:rsidRPr="00E904B8">
            <w:rPr>
              <w:lang w:val="en-GB"/>
            </w:rPr>
            <w:t>86128316</w:t>
          </w:r>
          <w:bookmarkEnd w:id="38"/>
        </w:p>
        <w:p w:rsidR="002D0FDB" w:rsidRPr="00E904B8" w:rsidRDefault="002D0FDB" w:rsidP="00CB6EA8">
          <w:pPr>
            <w:pStyle w:val="Template-Address"/>
            <w:rPr>
              <w:lang w:val="en-GB"/>
            </w:rPr>
          </w:pPr>
          <w:bookmarkStart w:id="39" w:name="HIF_SD_OFF_Email"/>
          <w:bookmarkEnd w:id="37"/>
          <w:r w:rsidRPr="00E904B8">
            <w:rPr>
              <w:lang w:val="en-GB"/>
            </w:rPr>
            <w:t xml:space="preserve">E-mail: </w:t>
          </w:r>
          <w:bookmarkStart w:id="40" w:name="SD_OFF_Email"/>
          <w:r w:rsidRPr="00E904B8">
            <w:rPr>
              <w:lang w:val="en-GB"/>
            </w:rPr>
            <w:t>sun@au.dk</w:t>
          </w:r>
          <w:bookmarkEnd w:id="40"/>
        </w:p>
        <w:p w:rsidR="002D0FDB" w:rsidRPr="00644D35" w:rsidRDefault="002D0FDB" w:rsidP="00CB6EA8">
          <w:pPr>
            <w:pStyle w:val="Template-Address"/>
            <w:rPr>
              <w:lang w:val="en-GB"/>
            </w:rPr>
          </w:pPr>
          <w:bookmarkStart w:id="41" w:name="SD_OFF_OfficeWww"/>
          <w:bookmarkEnd w:id="39"/>
          <w:bookmarkEnd w:id="41"/>
        </w:p>
      </w:tc>
    </w:tr>
  </w:tbl>
  <w:p w:rsidR="002D0FDB" w:rsidRPr="006C3A1B" w:rsidRDefault="002D0FDB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FDB" w:rsidRDefault="002D0FDB">
      <w:r>
        <w:separator/>
      </w:r>
    </w:p>
  </w:footnote>
  <w:footnote w:type="continuationSeparator" w:id="0">
    <w:p w:rsidR="002D0FDB" w:rsidRDefault="002D0F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FDB" w:rsidRDefault="002D0FDB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1905" t="1905" r="0" b="1905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DB" w:rsidRDefault="002D0FDB" w:rsidP="00B36C68">
                          <w:pPr>
                            <w:pStyle w:val="Template-Parentlogoname"/>
                          </w:pPr>
                          <w:bookmarkStart w:id="4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4"/>
                        </w:p>
                        <w:p w:rsidR="002D0FDB" w:rsidRDefault="002D0FDB" w:rsidP="00B36C68">
                          <w:pPr>
                            <w:pStyle w:val="Template-Unitnamelogoname"/>
                          </w:pPr>
                          <w:bookmarkStart w:id="5" w:name="SD_OFF_Unitname_N2"/>
                          <w:r>
                            <w:t>Health</w:t>
                          </w:r>
                          <w:bookmarkEnd w:id="5"/>
                        </w:p>
                        <w:p w:rsidR="002D0FDB" w:rsidRDefault="002D0FD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B0JqCg4AAAAAsB&#10;AAAPAAAAAAAAAAAAAAAAAAoFAABkcnMvZG93bnJldi54bWxQSwUGAAAAAAQABADzAAAAFwYAAAAA&#10;" filled="f" stroked="f">
              <v:textbox inset="0,0,0,0">
                <w:txbxContent>
                  <w:p w:rsidR="002D0FDB" w:rsidRDefault="002D0FDB" w:rsidP="00B36C68">
                    <w:pPr>
                      <w:pStyle w:val="Template-Parentlogoname"/>
                    </w:pPr>
                    <w:bookmarkStart w:id="6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6"/>
                  </w:p>
                  <w:p w:rsidR="002D0FDB" w:rsidRDefault="002D0FDB" w:rsidP="00B36C68">
                    <w:pPr>
                      <w:pStyle w:val="Template-Unitnamelogoname"/>
                    </w:pPr>
                    <w:bookmarkStart w:id="7" w:name="SD_OFF_Unitname_N2"/>
                    <w:r>
                      <w:t>Health</w:t>
                    </w:r>
                    <w:bookmarkEnd w:id="7"/>
                  </w:p>
                  <w:p w:rsidR="002D0FDB" w:rsidRDefault="002D0FDB"/>
                </w:txbxContent>
              </v:textbox>
              <w10:wrap anchorx="page" anchory="page"/>
            </v:shape>
          </w:pict>
        </mc:Fallback>
      </mc:AlternateContent>
    </w:r>
  </w:p>
  <w:p w:rsidR="002D0FDB" w:rsidRDefault="002D0FDB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DB" w:rsidRDefault="002D0FDB" w:rsidP="006E2A21">
                          <w:pPr>
                            <w:rPr>
                              <w:rStyle w:val="Sidetal"/>
                            </w:rPr>
                          </w:pPr>
                          <w:bookmarkStart w:id="6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CA4BAD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CA4BAD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2D0FDB" w:rsidRPr="00192812" w:rsidRDefault="002D0FDB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2D0FDB" w:rsidRDefault="002D0FDB" w:rsidP="006E2A21">
                    <w:pPr>
                      <w:rPr>
                        <w:rStyle w:val="Sidetal"/>
                      </w:rPr>
                    </w:pPr>
                    <w:bookmarkStart w:id="7" w:name="SD_LAN_Page_N2"/>
                    <w:r>
                      <w:rPr>
                        <w:rStyle w:val="Sidetal"/>
                      </w:rPr>
                      <w:t>Side</w:t>
                    </w:r>
                    <w:bookmarkEnd w:id="7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CA4BAD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CA4BAD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2D0FDB" w:rsidRPr="00192812" w:rsidRDefault="002D0FDB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FDB" w:rsidRDefault="002D0FDB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1905" t="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DB" w:rsidRDefault="002D0FDB" w:rsidP="00B36C68">
                          <w:pPr>
                            <w:pStyle w:val="Template-Parentlogoname"/>
                          </w:pPr>
                          <w:bookmarkStart w:id="8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8"/>
                        </w:p>
                        <w:p w:rsidR="002D0FDB" w:rsidRDefault="002D0FDB" w:rsidP="00B36C68">
                          <w:pPr>
                            <w:pStyle w:val="Template-Unitnamelogoname"/>
                          </w:pPr>
                          <w:bookmarkStart w:id="9" w:name="SD_OFF_UnitName"/>
                          <w:r>
                            <w:t>Health</w:t>
                          </w:r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2D0FDB" w:rsidRDefault="002D0FDB" w:rsidP="00B36C68">
                    <w:pPr>
                      <w:pStyle w:val="Template-Parentlogoname"/>
                    </w:pPr>
                    <w:bookmarkStart w:id="12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2"/>
                  </w:p>
                  <w:p w:rsidR="002D0FDB" w:rsidRDefault="002D0FDB" w:rsidP="00B36C68">
                    <w:pPr>
                      <w:pStyle w:val="Template-Unitnamelogoname"/>
                    </w:pPr>
                    <w:bookmarkStart w:id="13" w:name="SD_OFF_UnitName"/>
                    <w:r>
                      <w:t>Health</w:t>
                    </w:r>
                    <w:bookmarkEnd w:id="13"/>
                  </w:p>
                </w:txbxContent>
              </v:textbox>
              <w10:wrap anchorx="page" anchory="page"/>
            </v:shape>
          </w:pict>
        </mc:Fallback>
      </mc:AlternateContent>
    </w:r>
  </w:p>
  <w:p w:rsidR="002D0FDB" w:rsidRDefault="002D0FDB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DB" w:rsidRDefault="002D0FDB" w:rsidP="003F33BA">
                          <w:pPr>
                            <w:pStyle w:val="Template-Afdeling"/>
                          </w:pPr>
                          <w:bookmarkStart w:id="10" w:name="HIF_SD_FLD_Oplysningsfelt"/>
                        </w:p>
                        <w:p w:rsidR="002D0FDB" w:rsidRDefault="002D0FDB" w:rsidP="00307E90">
                          <w:pPr>
                            <w:pStyle w:val="Template"/>
                          </w:pPr>
                        </w:p>
                        <w:p w:rsidR="002D0FDB" w:rsidRPr="00307E90" w:rsidRDefault="002D0FDB" w:rsidP="00307E90">
                          <w:pPr>
                            <w:pStyle w:val="Template"/>
                          </w:pPr>
                          <w:bookmarkStart w:id="11" w:name="SD_LAN_Date"/>
                          <w:bookmarkEnd w:id="10"/>
                          <w:r>
                            <w:t>Dato</w:t>
                          </w:r>
                          <w:bookmarkEnd w:id="11"/>
                          <w:r>
                            <w:t xml:space="preserve">: </w:t>
                          </w:r>
                          <w:r w:rsidR="00A15853">
                            <w:t>April 2015</w:t>
                          </w:r>
                        </w:p>
                        <w:p w:rsidR="002D0FDB" w:rsidRPr="00E904B8" w:rsidRDefault="002D0FDB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SD_LAN_Sagsnr"/>
                          <w:bookmarkStart w:id="13" w:name="HIF_SD_FLD_Sagsnummer"/>
                          <w:r w:rsidRPr="00E904B8">
                            <w:rPr>
                              <w:vanish/>
                            </w:rPr>
                            <w:t>Sags nr</w:t>
                          </w:r>
                          <w:bookmarkEnd w:id="12"/>
                          <w:r w:rsidRPr="00E904B8">
                            <w:rPr>
                              <w:vanish/>
                            </w:rPr>
                            <w:t xml:space="preserve">.: </w:t>
                          </w:r>
                          <w:bookmarkStart w:id="14" w:name="SD_FLD_Sagsnummer"/>
                          <w:bookmarkEnd w:id="14"/>
                        </w:p>
                        <w:p w:rsidR="002D0FDB" w:rsidRPr="00E904B8" w:rsidRDefault="002D0FDB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SD_LAN_Ref"/>
                          <w:bookmarkStart w:id="16" w:name="HIF_SD_FLD_Reference"/>
                          <w:bookmarkEnd w:id="13"/>
                          <w:r w:rsidRPr="00E904B8">
                            <w:rPr>
                              <w:vanish/>
                            </w:rPr>
                            <w:t>Ref</w:t>
                          </w:r>
                          <w:bookmarkEnd w:id="15"/>
                          <w:r w:rsidRPr="00E904B8">
                            <w:rPr>
                              <w:vanish/>
                            </w:rPr>
                            <w:t xml:space="preserve">: </w:t>
                          </w:r>
                          <w:bookmarkStart w:id="17" w:name="SD_FLD_Reference"/>
                          <w:bookmarkEnd w:id="17"/>
                        </w:p>
                        <w:bookmarkEnd w:id="16"/>
                        <w:p w:rsidR="002D0FDB" w:rsidRPr="00C96CED" w:rsidRDefault="002D0FDB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A0C1D31" wp14:editId="0DC8855F">
                                <wp:extent cx="352425" cy="152400"/>
                                <wp:effectExtent l="0" t="0" r="0" b="0"/>
                                <wp:docPr id="9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D0FDB" w:rsidRDefault="002D0FDB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2D0FDB" w:rsidRPr="00641B24" w:rsidRDefault="002D0FDB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8" w:name="SD_LAN_Page"/>
                          <w:r>
                            <w:t>Side</w:t>
                          </w:r>
                          <w:bookmarkEnd w:id="1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46B5F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46B5F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2D0FDB" w:rsidRDefault="002D0FDB" w:rsidP="003F33BA">
                    <w:pPr>
                      <w:pStyle w:val="Template-Afdeling"/>
                    </w:pPr>
                    <w:bookmarkStart w:id="19" w:name="HIF_SD_FLD_Oplysningsfelt"/>
                  </w:p>
                  <w:p w:rsidR="002D0FDB" w:rsidRDefault="002D0FDB" w:rsidP="00307E90">
                    <w:pPr>
                      <w:pStyle w:val="Template"/>
                    </w:pPr>
                  </w:p>
                  <w:p w:rsidR="002D0FDB" w:rsidRPr="00307E90" w:rsidRDefault="002D0FDB" w:rsidP="00307E90">
                    <w:pPr>
                      <w:pStyle w:val="Template"/>
                    </w:pPr>
                    <w:bookmarkStart w:id="20" w:name="SD_LAN_Date"/>
                    <w:bookmarkEnd w:id="19"/>
                    <w:r>
                      <w:t>Dato</w:t>
                    </w:r>
                    <w:bookmarkEnd w:id="20"/>
                    <w:r>
                      <w:t xml:space="preserve">: </w:t>
                    </w:r>
                    <w:r w:rsidR="00A15853">
                      <w:t>April 2015</w:t>
                    </w:r>
                  </w:p>
                  <w:p w:rsidR="002D0FDB" w:rsidRPr="00E904B8" w:rsidRDefault="002D0FDB" w:rsidP="00307E90">
                    <w:pPr>
                      <w:pStyle w:val="Template"/>
                      <w:rPr>
                        <w:vanish/>
                      </w:rPr>
                    </w:pPr>
                    <w:bookmarkStart w:id="21" w:name="SD_LAN_Sagsnr"/>
                    <w:bookmarkStart w:id="22" w:name="HIF_SD_FLD_Sagsnummer"/>
                    <w:r w:rsidRPr="00E904B8">
                      <w:rPr>
                        <w:vanish/>
                      </w:rPr>
                      <w:t>Sags nr</w:t>
                    </w:r>
                    <w:bookmarkEnd w:id="21"/>
                    <w:r w:rsidRPr="00E904B8">
                      <w:rPr>
                        <w:vanish/>
                      </w:rPr>
                      <w:t xml:space="preserve">.: </w:t>
                    </w:r>
                    <w:bookmarkStart w:id="23" w:name="SD_FLD_Sagsnummer"/>
                    <w:bookmarkEnd w:id="23"/>
                  </w:p>
                  <w:p w:rsidR="002D0FDB" w:rsidRPr="00E904B8" w:rsidRDefault="002D0FDB" w:rsidP="00307E90">
                    <w:pPr>
                      <w:pStyle w:val="Template"/>
                      <w:rPr>
                        <w:vanish/>
                      </w:rPr>
                    </w:pPr>
                    <w:bookmarkStart w:id="24" w:name="SD_LAN_Ref"/>
                    <w:bookmarkStart w:id="25" w:name="HIF_SD_FLD_Reference"/>
                    <w:bookmarkEnd w:id="22"/>
                    <w:r w:rsidRPr="00E904B8">
                      <w:rPr>
                        <w:vanish/>
                      </w:rPr>
                      <w:t>Ref</w:t>
                    </w:r>
                    <w:bookmarkEnd w:id="24"/>
                    <w:r w:rsidRPr="00E904B8">
                      <w:rPr>
                        <w:vanish/>
                      </w:rPr>
                      <w:t xml:space="preserve">: </w:t>
                    </w:r>
                    <w:bookmarkStart w:id="26" w:name="SD_FLD_Reference"/>
                    <w:bookmarkEnd w:id="26"/>
                  </w:p>
                  <w:bookmarkEnd w:id="25"/>
                  <w:p w:rsidR="002D0FDB" w:rsidRPr="00C96CED" w:rsidRDefault="002D0FDB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A0C1D31" wp14:editId="0DC8855F">
                          <wp:extent cx="352425" cy="152400"/>
                          <wp:effectExtent l="0" t="0" r="0" b="0"/>
                          <wp:docPr id="9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D0FDB" w:rsidRDefault="002D0FDB" w:rsidP="00BF37E1">
                    <w:pPr>
                      <w:pStyle w:val="Template-Date"/>
                      <w:spacing w:line="120" w:lineRule="exact"/>
                    </w:pPr>
                  </w:p>
                  <w:p w:rsidR="002D0FDB" w:rsidRPr="00641B24" w:rsidRDefault="002D0FDB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7" w:name="SD_LAN_Page"/>
                    <w:r>
                      <w:t>Side</w:t>
                    </w:r>
                    <w:bookmarkEnd w:id="27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46B5F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46B5F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E1E561D"/>
    <w:multiLevelType w:val="hybridMultilevel"/>
    <w:tmpl w:val="9E826FA6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5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8AB1A49"/>
    <w:multiLevelType w:val="hybridMultilevel"/>
    <w:tmpl w:val="883CDBAE"/>
    <w:lvl w:ilvl="0" w:tplc="AC90840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626F92"/>
    <w:multiLevelType w:val="hybridMultilevel"/>
    <w:tmpl w:val="5F8E3A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9">
    <w:nsid w:val="25D3423F"/>
    <w:multiLevelType w:val="hybridMultilevel"/>
    <w:tmpl w:val="714CF9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21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2D0E29C2"/>
    <w:multiLevelType w:val="hybridMultilevel"/>
    <w:tmpl w:val="5ADABBC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4F5F09"/>
    <w:multiLevelType w:val="hybridMultilevel"/>
    <w:tmpl w:val="9E826FA6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5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6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8">
    <w:nsid w:val="4CCD0AA3"/>
    <w:multiLevelType w:val="hybridMultilevel"/>
    <w:tmpl w:val="6C4E5C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C65164"/>
    <w:multiLevelType w:val="hybridMultilevel"/>
    <w:tmpl w:val="997A5AAA"/>
    <w:lvl w:ilvl="0" w:tplc="D9344F7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1C5517"/>
    <w:multiLevelType w:val="hybridMultilevel"/>
    <w:tmpl w:val="714CF9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6D0E75"/>
    <w:multiLevelType w:val="hybridMultilevel"/>
    <w:tmpl w:val="90963C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124B54"/>
    <w:multiLevelType w:val="hybridMultilevel"/>
    <w:tmpl w:val="714CF9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4">
    <w:nsid w:val="6BAC75D4"/>
    <w:multiLevelType w:val="hybridMultilevel"/>
    <w:tmpl w:val="0CAA1F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7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8">
    <w:nsid w:val="795742EA"/>
    <w:multiLevelType w:val="hybridMultilevel"/>
    <w:tmpl w:val="03C26E9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5"/>
  </w:num>
  <w:num w:numId="3">
    <w:abstractNumId w:val="25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33"/>
  </w:num>
  <w:num w:numId="15">
    <w:abstractNumId w:val="37"/>
  </w:num>
  <w:num w:numId="16">
    <w:abstractNumId w:val="18"/>
  </w:num>
  <w:num w:numId="17">
    <w:abstractNumId w:val="11"/>
  </w:num>
  <w:num w:numId="18">
    <w:abstractNumId w:val="26"/>
  </w:num>
  <w:num w:numId="19">
    <w:abstractNumId w:val="35"/>
  </w:num>
  <w:num w:numId="20">
    <w:abstractNumId w:val="13"/>
  </w:num>
  <w:num w:numId="21">
    <w:abstractNumId w:val="21"/>
  </w:num>
  <w:num w:numId="22">
    <w:abstractNumId w:val="14"/>
  </w:num>
  <w:num w:numId="23">
    <w:abstractNumId w:val="36"/>
  </w:num>
  <w:num w:numId="24">
    <w:abstractNumId w:val="0"/>
  </w:num>
  <w:num w:numId="25">
    <w:abstractNumId w:val="10"/>
  </w:num>
  <w:num w:numId="26">
    <w:abstractNumId w:val="9"/>
  </w:num>
  <w:num w:numId="27">
    <w:abstractNumId w:val="20"/>
  </w:num>
  <w:num w:numId="28">
    <w:abstractNumId w:val="24"/>
  </w:num>
  <w:num w:numId="29">
    <w:abstractNumId w:val="28"/>
  </w:num>
  <w:num w:numId="30">
    <w:abstractNumId w:val="17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23"/>
  </w:num>
  <w:num w:numId="35">
    <w:abstractNumId w:val="22"/>
  </w:num>
  <w:num w:numId="36">
    <w:abstractNumId w:val="29"/>
  </w:num>
  <w:num w:numId="37">
    <w:abstractNumId w:val="32"/>
  </w:num>
  <w:num w:numId="38">
    <w:abstractNumId w:val="31"/>
  </w:num>
  <w:num w:numId="39">
    <w:abstractNumId w:val="38"/>
  </w:num>
  <w:num w:numId="40">
    <w:abstractNumId w:val="16"/>
  </w:num>
  <w:num w:numId="41">
    <w:abstractNumId w:val="34"/>
  </w:num>
  <w:num w:numId="4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</w:num>
  <w:num w:numId="44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4B8"/>
    <w:rsid w:val="00003B6C"/>
    <w:rsid w:val="00004AD4"/>
    <w:rsid w:val="0000503A"/>
    <w:rsid w:val="00006E21"/>
    <w:rsid w:val="00031F44"/>
    <w:rsid w:val="00033B4B"/>
    <w:rsid w:val="00034A55"/>
    <w:rsid w:val="00036650"/>
    <w:rsid w:val="000517A9"/>
    <w:rsid w:val="00051A09"/>
    <w:rsid w:val="000521B0"/>
    <w:rsid w:val="00052ED2"/>
    <w:rsid w:val="00056769"/>
    <w:rsid w:val="00065902"/>
    <w:rsid w:val="0007133F"/>
    <w:rsid w:val="00077945"/>
    <w:rsid w:val="000817F2"/>
    <w:rsid w:val="000827B1"/>
    <w:rsid w:val="00087773"/>
    <w:rsid w:val="00094D54"/>
    <w:rsid w:val="000B1E54"/>
    <w:rsid w:val="000C6882"/>
    <w:rsid w:val="000D1B50"/>
    <w:rsid w:val="000D2616"/>
    <w:rsid w:val="000F4368"/>
    <w:rsid w:val="001107B9"/>
    <w:rsid w:val="0011283F"/>
    <w:rsid w:val="00132702"/>
    <w:rsid w:val="00146B5F"/>
    <w:rsid w:val="00151664"/>
    <w:rsid w:val="00153477"/>
    <w:rsid w:val="00154F00"/>
    <w:rsid w:val="00163EFC"/>
    <w:rsid w:val="00170875"/>
    <w:rsid w:val="00174751"/>
    <w:rsid w:val="001828E0"/>
    <w:rsid w:val="0018593B"/>
    <w:rsid w:val="00192812"/>
    <w:rsid w:val="001973B4"/>
    <w:rsid w:val="001A7352"/>
    <w:rsid w:val="001B47B9"/>
    <w:rsid w:val="001C027B"/>
    <w:rsid w:val="001D1259"/>
    <w:rsid w:val="001D6424"/>
    <w:rsid w:val="001E3455"/>
    <w:rsid w:val="001F7624"/>
    <w:rsid w:val="00200965"/>
    <w:rsid w:val="00201344"/>
    <w:rsid w:val="002137FC"/>
    <w:rsid w:val="002171DE"/>
    <w:rsid w:val="002268F8"/>
    <w:rsid w:val="00227E7F"/>
    <w:rsid w:val="00230A33"/>
    <w:rsid w:val="00231CCC"/>
    <w:rsid w:val="00244EEB"/>
    <w:rsid w:val="0025114F"/>
    <w:rsid w:val="002569E5"/>
    <w:rsid w:val="0026120C"/>
    <w:rsid w:val="00283F13"/>
    <w:rsid w:val="002A1C39"/>
    <w:rsid w:val="002A4418"/>
    <w:rsid w:val="002B1765"/>
    <w:rsid w:val="002D0FDB"/>
    <w:rsid w:val="002D5021"/>
    <w:rsid w:val="002E07F2"/>
    <w:rsid w:val="002E326D"/>
    <w:rsid w:val="002E6EB1"/>
    <w:rsid w:val="002F6A87"/>
    <w:rsid w:val="002F7C60"/>
    <w:rsid w:val="00300A3D"/>
    <w:rsid w:val="00304266"/>
    <w:rsid w:val="00307472"/>
    <w:rsid w:val="00307E90"/>
    <w:rsid w:val="00315669"/>
    <w:rsid w:val="003337D4"/>
    <w:rsid w:val="00333BC8"/>
    <w:rsid w:val="00390049"/>
    <w:rsid w:val="003937B3"/>
    <w:rsid w:val="00394ADB"/>
    <w:rsid w:val="00395B4A"/>
    <w:rsid w:val="00395BF2"/>
    <w:rsid w:val="003A022B"/>
    <w:rsid w:val="003B0624"/>
    <w:rsid w:val="003B7BF5"/>
    <w:rsid w:val="003D367D"/>
    <w:rsid w:val="003E6170"/>
    <w:rsid w:val="003F33BA"/>
    <w:rsid w:val="003F4A7C"/>
    <w:rsid w:val="003F562D"/>
    <w:rsid w:val="004143CC"/>
    <w:rsid w:val="00430307"/>
    <w:rsid w:val="00436C7A"/>
    <w:rsid w:val="004411C6"/>
    <w:rsid w:val="00443D5B"/>
    <w:rsid w:val="00443F7C"/>
    <w:rsid w:val="00456317"/>
    <w:rsid w:val="00472BBC"/>
    <w:rsid w:val="0047316E"/>
    <w:rsid w:val="00483670"/>
    <w:rsid w:val="0048777D"/>
    <w:rsid w:val="00487FB1"/>
    <w:rsid w:val="0049608B"/>
    <w:rsid w:val="004A24AE"/>
    <w:rsid w:val="004A66E6"/>
    <w:rsid w:val="004B06E9"/>
    <w:rsid w:val="004C208C"/>
    <w:rsid w:val="004C2B72"/>
    <w:rsid w:val="004F4341"/>
    <w:rsid w:val="00500931"/>
    <w:rsid w:val="00500EE6"/>
    <w:rsid w:val="00504494"/>
    <w:rsid w:val="0050605B"/>
    <w:rsid w:val="00507AF4"/>
    <w:rsid w:val="00507E12"/>
    <w:rsid w:val="00523163"/>
    <w:rsid w:val="00524DD1"/>
    <w:rsid w:val="00545133"/>
    <w:rsid w:val="00547ACA"/>
    <w:rsid w:val="00554EE2"/>
    <w:rsid w:val="0057335C"/>
    <w:rsid w:val="00576F9F"/>
    <w:rsid w:val="005802EE"/>
    <w:rsid w:val="00582B17"/>
    <w:rsid w:val="00583EAB"/>
    <w:rsid w:val="00584E17"/>
    <w:rsid w:val="00585BE9"/>
    <w:rsid w:val="00594C16"/>
    <w:rsid w:val="005A0C6A"/>
    <w:rsid w:val="005A5218"/>
    <w:rsid w:val="005C09D5"/>
    <w:rsid w:val="005C19AD"/>
    <w:rsid w:val="005D09F9"/>
    <w:rsid w:val="005D0D4F"/>
    <w:rsid w:val="005D3C7F"/>
    <w:rsid w:val="005E35C8"/>
    <w:rsid w:val="005E4CC5"/>
    <w:rsid w:val="005E51A6"/>
    <w:rsid w:val="005E6CB9"/>
    <w:rsid w:val="005F542B"/>
    <w:rsid w:val="005F55D0"/>
    <w:rsid w:val="00641B24"/>
    <w:rsid w:val="00644058"/>
    <w:rsid w:val="00644D35"/>
    <w:rsid w:val="00645634"/>
    <w:rsid w:val="00660669"/>
    <w:rsid w:val="00665CEC"/>
    <w:rsid w:val="00671958"/>
    <w:rsid w:val="00680D92"/>
    <w:rsid w:val="006910EE"/>
    <w:rsid w:val="00694DA3"/>
    <w:rsid w:val="006C0297"/>
    <w:rsid w:val="006C3A1B"/>
    <w:rsid w:val="006C725C"/>
    <w:rsid w:val="006E2A21"/>
    <w:rsid w:val="006F3C30"/>
    <w:rsid w:val="006F7105"/>
    <w:rsid w:val="007025BB"/>
    <w:rsid w:val="00726300"/>
    <w:rsid w:val="00731229"/>
    <w:rsid w:val="0073214E"/>
    <w:rsid w:val="00736658"/>
    <w:rsid w:val="00744F27"/>
    <w:rsid w:val="00757BDC"/>
    <w:rsid w:val="00772EAE"/>
    <w:rsid w:val="00790946"/>
    <w:rsid w:val="00795523"/>
    <w:rsid w:val="007955B4"/>
    <w:rsid w:val="007A4D3E"/>
    <w:rsid w:val="007A7DD1"/>
    <w:rsid w:val="007B61B3"/>
    <w:rsid w:val="007C496B"/>
    <w:rsid w:val="007D7501"/>
    <w:rsid w:val="007D7AE2"/>
    <w:rsid w:val="007E062D"/>
    <w:rsid w:val="007E2DF3"/>
    <w:rsid w:val="007E7933"/>
    <w:rsid w:val="007F578B"/>
    <w:rsid w:val="007F6F60"/>
    <w:rsid w:val="007F7FFA"/>
    <w:rsid w:val="00800707"/>
    <w:rsid w:val="008068BE"/>
    <w:rsid w:val="008558E5"/>
    <w:rsid w:val="00863559"/>
    <w:rsid w:val="00867E9A"/>
    <w:rsid w:val="0087322B"/>
    <w:rsid w:val="0089604D"/>
    <w:rsid w:val="00896541"/>
    <w:rsid w:val="008A28B2"/>
    <w:rsid w:val="008B14BE"/>
    <w:rsid w:val="008C171C"/>
    <w:rsid w:val="00901304"/>
    <w:rsid w:val="0091147E"/>
    <w:rsid w:val="009163B6"/>
    <w:rsid w:val="009300C0"/>
    <w:rsid w:val="00930E78"/>
    <w:rsid w:val="00936BF0"/>
    <w:rsid w:val="00940637"/>
    <w:rsid w:val="0095056E"/>
    <w:rsid w:val="00961B44"/>
    <w:rsid w:val="0098128E"/>
    <w:rsid w:val="0098185D"/>
    <w:rsid w:val="00984F0F"/>
    <w:rsid w:val="00985552"/>
    <w:rsid w:val="00991ABA"/>
    <w:rsid w:val="009943E1"/>
    <w:rsid w:val="00997C34"/>
    <w:rsid w:val="009A0EC4"/>
    <w:rsid w:val="009A15B8"/>
    <w:rsid w:val="009C107E"/>
    <w:rsid w:val="009C21B4"/>
    <w:rsid w:val="009C3A4A"/>
    <w:rsid w:val="009D15A7"/>
    <w:rsid w:val="009E58A0"/>
    <w:rsid w:val="009E76E7"/>
    <w:rsid w:val="009E7AF4"/>
    <w:rsid w:val="009F5394"/>
    <w:rsid w:val="00A028ED"/>
    <w:rsid w:val="00A11327"/>
    <w:rsid w:val="00A126EB"/>
    <w:rsid w:val="00A1328B"/>
    <w:rsid w:val="00A15853"/>
    <w:rsid w:val="00A32765"/>
    <w:rsid w:val="00A35CBB"/>
    <w:rsid w:val="00A4137F"/>
    <w:rsid w:val="00A4241E"/>
    <w:rsid w:val="00A42ACE"/>
    <w:rsid w:val="00A74D12"/>
    <w:rsid w:val="00A8612A"/>
    <w:rsid w:val="00A87A92"/>
    <w:rsid w:val="00A91CB9"/>
    <w:rsid w:val="00A956A9"/>
    <w:rsid w:val="00AA0EF9"/>
    <w:rsid w:val="00AB2E5C"/>
    <w:rsid w:val="00AB4E1D"/>
    <w:rsid w:val="00AF2199"/>
    <w:rsid w:val="00AF26CC"/>
    <w:rsid w:val="00B03F98"/>
    <w:rsid w:val="00B05142"/>
    <w:rsid w:val="00B12507"/>
    <w:rsid w:val="00B15221"/>
    <w:rsid w:val="00B175E9"/>
    <w:rsid w:val="00B23128"/>
    <w:rsid w:val="00B25488"/>
    <w:rsid w:val="00B35525"/>
    <w:rsid w:val="00B36C68"/>
    <w:rsid w:val="00B45E46"/>
    <w:rsid w:val="00B47C60"/>
    <w:rsid w:val="00B52F16"/>
    <w:rsid w:val="00B57EEB"/>
    <w:rsid w:val="00B64A19"/>
    <w:rsid w:val="00B67E0C"/>
    <w:rsid w:val="00B705E6"/>
    <w:rsid w:val="00B81C32"/>
    <w:rsid w:val="00B87A89"/>
    <w:rsid w:val="00B94310"/>
    <w:rsid w:val="00BA0046"/>
    <w:rsid w:val="00BA56DF"/>
    <w:rsid w:val="00BA591D"/>
    <w:rsid w:val="00BA6EC1"/>
    <w:rsid w:val="00BB5C7C"/>
    <w:rsid w:val="00BC0AB8"/>
    <w:rsid w:val="00BC0EC3"/>
    <w:rsid w:val="00BC6E27"/>
    <w:rsid w:val="00BE7F01"/>
    <w:rsid w:val="00BE7FBE"/>
    <w:rsid w:val="00BF37E1"/>
    <w:rsid w:val="00BF3805"/>
    <w:rsid w:val="00C12268"/>
    <w:rsid w:val="00C124BA"/>
    <w:rsid w:val="00C501DB"/>
    <w:rsid w:val="00C52160"/>
    <w:rsid w:val="00C62763"/>
    <w:rsid w:val="00C64F00"/>
    <w:rsid w:val="00C762F9"/>
    <w:rsid w:val="00C821D2"/>
    <w:rsid w:val="00C83A8F"/>
    <w:rsid w:val="00C86AB9"/>
    <w:rsid w:val="00C96CED"/>
    <w:rsid w:val="00CA4BAD"/>
    <w:rsid w:val="00CA75DC"/>
    <w:rsid w:val="00CB2ECE"/>
    <w:rsid w:val="00CB6EA8"/>
    <w:rsid w:val="00CC0DF6"/>
    <w:rsid w:val="00CC3E16"/>
    <w:rsid w:val="00CE4164"/>
    <w:rsid w:val="00D0158B"/>
    <w:rsid w:val="00D07A07"/>
    <w:rsid w:val="00D2389C"/>
    <w:rsid w:val="00D243D0"/>
    <w:rsid w:val="00D25789"/>
    <w:rsid w:val="00D2629B"/>
    <w:rsid w:val="00D356FA"/>
    <w:rsid w:val="00D364F0"/>
    <w:rsid w:val="00D4427B"/>
    <w:rsid w:val="00D445B9"/>
    <w:rsid w:val="00D44B40"/>
    <w:rsid w:val="00D6629B"/>
    <w:rsid w:val="00D70FDC"/>
    <w:rsid w:val="00D80B98"/>
    <w:rsid w:val="00D84410"/>
    <w:rsid w:val="00D87C08"/>
    <w:rsid w:val="00D917FB"/>
    <w:rsid w:val="00DA62D2"/>
    <w:rsid w:val="00DB6ED0"/>
    <w:rsid w:val="00DC46F9"/>
    <w:rsid w:val="00DD17B6"/>
    <w:rsid w:val="00DE06BB"/>
    <w:rsid w:val="00DE1BE6"/>
    <w:rsid w:val="00DE3C16"/>
    <w:rsid w:val="00DE5DBB"/>
    <w:rsid w:val="00DE74A6"/>
    <w:rsid w:val="00E0382F"/>
    <w:rsid w:val="00E1382C"/>
    <w:rsid w:val="00E142FA"/>
    <w:rsid w:val="00E20A3D"/>
    <w:rsid w:val="00E24EF4"/>
    <w:rsid w:val="00E27F63"/>
    <w:rsid w:val="00E37157"/>
    <w:rsid w:val="00E44757"/>
    <w:rsid w:val="00E65CA9"/>
    <w:rsid w:val="00E904B8"/>
    <w:rsid w:val="00E90B80"/>
    <w:rsid w:val="00E960F0"/>
    <w:rsid w:val="00E962AC"/>
    <w:rsid w:val="00E96DC7"/>
    <w:rsid w:val="00EA6633"/>
    <w:rsid w:val="00EB3312"/>
    <w:rsid w:val="00EC0BB0"/>
    <w:rsid w:val="00EC2B0F"/>
    <w:rsid w:val="00EC3B4A"/>
    <w:rsid w:val="00ED5AAE"/>
    <w:rsid w:val="00EF5DB1"/>
    <w:rsid w:val="00F02B14"/>
    <w:rsid w:val="00F05149"/>
    <w:rsid w:val="00F17B48"/>
    <w:rsid w:val="00F31AC4"/>
    <w:rsid w:val="00F3373F"/>
    <w:rsid w:val="00F4106F"/>
    <w:rsid w:val="00F4463E"/>
    <w:rsid w:val="00F45004"/>
    <w:rsid w:val="00F5107E"/>
    <w:rsid w:val="00F51BDD"/>
    <w:rsid w:val="00F65B9D"/>
    <w:rsid w:val="00F710BB"/>
    <w:rsid w:val="00F7123F"/>
    <w:rsid w:val="00F720A8"/>
    <w:rsid w:val="00F754F3"/>
    <w:rsid w:val="00F759C7"/>
    <w:rsid w:val="00F7652C"/>
    <w:rsid w:val="00F76D16"/>
    <w:rsid w:val="00F80EC9"/>
    <w:rsid w:val="00F91A95"/>
    <w:rsid w:val="00F94C5B"/>
    <w:rsid w:val="00F95DA2"/>
    <w:rsid w:val="00FA31F3"/>
    <w:rsid w:val="00FC0C8E"/>
    <w:rsid w:val="00FC3894"/>
    <w:rsid w:val="00FD2749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875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rsid w:val="0017087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customStyle="1" w:styleId="Normal-DokumentNavn">
    <w:name w:val="Normal - Dokument Navn"/>
    <w:basedOn w:val="Normal"/>
    <w:uiPriority w:val="5"/>
    <w:semiHidden/>
    <w:rsid w:val="0098128E"/>
    <w:pPr>
      <w:jc w:val="right"/>
    </w:pPr>
    <w:rPr>
      <w:b/>
      <w:caps/>
      <w:sz w:val="22"/>
      <w:szCs w:val="24"/>
      <w:lang w:eastAsia="en-US"/>
    </w:rPr>
  </w:style>
  <w:style w:type="paragraph" w:customStyle="1" w:styleId="Normal-Dokumentinfo">
    <w:name w:val="Normal - Dokument info"/>
    <w:basedOn w:val="Normal"/>
    <w:uiPriority w:val="5"/>
    <w:semiHidden/>
    <w:rsid w:val="0098128E"/>
    <w:rPr>
      <w:b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E904B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875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rsid w:val="0017087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customStyle="1" w:styleId="Normal-DokumentNavn">
    <w:name w:val="Normal - Dokument Navn"/>
    <w:basedOn w:val="Normal"/>
    <w:uiPriority w:val="5"/>
    <w:semiHidden/>
    <w:rsid w:val="0098128E"/>
    <w:pPr>
      <w:jc w:val="right"/>
    </w:pPr>
    <w:rPr>
      <w:b/>
      <w:caps/>
      <w:sz w:val="22"/>
      <w:szCs w:val="24"/>
      <w:lang w:eastAsia="en-US"/>
    </w:rPr>
  </w:style>
  <w:style w:type="paragraph" w:customStyle="1" w:styleId="Normal-Dokumentinfo">
    <w:name w:val="Normal - Dokument info"/>
    <w:basedOn w:val="Normal"/>
    <w:uiPriority w:val="5"/>
    <w:semiHidden/>
    <w:rsid w:val="0098128E"/>
    <w:rPr>
      <w:b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E904B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Referat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906BF-3420-4072-8411-D48733E61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Referat.dotm</Template>
  <TotalTime>237</TotalTime>
  <Pages>2</Pages>
  <Words>339</Words>
  <Characters>2181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Referat</vt:lpstr>
      <vt:lpstr>Dagsorden</vt:lpstr>
    </vt:vector>
  </TitlesOfParts>
  <Company>Århus Universitet</Company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</dc:title>
  <dc:creator>Liselotte Steentoft</dc:creator>
  <cp:lastModifiedBy>Liselotte Steentoft</cp:lastModifiedBy>
  <cp:revision>7</cp:revision>
  <cp:lastPrinted>2008-10-22T12:54:00Z</cp:lastPrinted>
  <dcterms:created xsi:type="dcterms:W3CDTF">2015-05-04T10:54:00Z</dcterms:created>
  <dcterms:modified xsi:type="dcterms:W3CDTF">2015-07-16T12:48:00Z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Standardprofil</vt:lpwstr>
  </property>
  <property fmtid="{D5CDD505-2E9C-101B-9397-08002B2CF9AE}" pid="6" name="SD_DocumentLanguage">
    <vt:lpwstr>da-DK</vt:lpwstr>
  </property>
  <property fmtid="{D5CDD505-2E9C-101B-9397-08002B2CF9AE}" pid="7" name="sdDocumentDate">
    <vt:lpwstr>41962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Standardprofil</vt:lpwstr>
  </property>
  <property fmtid="{D5CDD505-2E9C-101B-9397-08002B2CF9AE}" pid="12" name="SD_RedigerEnhedsinfo">
    <vt:lpwstr>Nej</vt:lpwstr>
  </property>
  <property fmtid="{D5CDD505-2E9C-101B-9397-08002B2CF9AE}" pid="13" name="SD_USR_Name">
    <vt:lpwstr>Lise Lotte Steentoft</vt:lpwstr>
  </property>
  <property fmtid="{D5CDD505-2E9C-101B-9397-08002B2CF9AE}" pid="14" name="SD_USR_Title">
    <vt:lpwstr>Uddannelsesrådgiver</vt:lpwstr>
  </property>
  <property fmtid="{D5CDD505-2E9C-101B-9397-08002B2CF9AE}" pid="15" name="SD_USR_DirectPhone">
    <vt:lpwstr>87153074</vt:lpwstr>
  </property>
  <property fmtid="{D5CDD505-2E9C-101B-9397-08002B2CF9AE}" pid="16" name="SD_USR_Pa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>lst@sun.au.dk</vt:lpwstr>
  </property>
  <property fmtid="{D5CDD505-2E9C-101B-9397-08002B2CF9AE}" pid="21" name="SD_USR_www">
    <vt:lpwstr/>
  </property>
  <property fmtid="{D5CDD505-2E9C-101B-9397-08002B2CF9AE}" pid="22" name="SD_USR_Department">
    <vt:lpwstr>Det odontologiske Studienævn</vt:lpwstr>
  </property>
  <property fmtid="{D5CDD505-2E9C-101B-9397-08002B2CF9AE}" pid="23" name="SD_Logofarve">
    <vt:lpwstr>Farvet</vt:lpwstr>
  </property>
  <property fmtid="{D5CDD505-2E9C-101B-9397-08002B2CF9AE}" pid="24" name="SD_OFF_Name">
    <vt:lpwstr/>
  </property>
  <property fmtid="{D5CDD505-2E9C-101B-9397-08002B2CF9AE}" pid="25" name="SD_OFF_OfficeID">
    <vt:lpwstr/>
  </property>
  <property fmtid="{D5CDD505-2E9C-101B-9397-08002B2CF9AE}" pid="26" name="SD_OFF_Phone">
    <vt:lpwstr/>
  </property>
  <property fmtid="{D5CDD505-2E9C-101B-9397-08002B2CF9AE}" pid="27" name="SD_OFF_Fax">
    <vt:lpwstr/>
  </property>
  <property fmtid="{D5CDD505-2E9C-101B-9397-08002B2CF9AE}" pid="28" name="SD_OFF_Email">
    <vt:lpwstr/>
  </property>
  <property fmtid="{D5CDD505-2E9C-101B-9397-08002B2CF9AE}" pid="29" name="SD_OFF_OfficeWww">
    <vt:lpwstr/>
  </property>
  <property fmtid="{D5CDD505-2E9C-101B-9397-08002B2CF9AE}" pid="30" name="SD_USR_EAN">
    <vt:lpwstr/>
  </property>
  <property fmtid="{D5CDD505-2E9C-101B-9397-08002B2CF9AE}" pid="31" name="SD_OFF_Sted">
    <vt:lpwstr/>
  </property>
  <property fmtid="{D5CDD505-2E9C-101B-9397-08002B2CF9AE}" pid="32" name="SD_OFF_CVR">
    <vt:lpwstr/>
  </property>
  <property fmtid="{D5CDD505-2E9C-101B-9397-08002B2CF9AE}" pid="33" name="SD_USR_Pnr">
    <vt:lpwstr/>
  </property>
  <property fmtid="{D5CDD505-2E9C-101B-9397-08002B2CF9AE}" pid="34" name="DocumentInfoFinished">
    <vt:lpwstr>True</vt:lpwstr>
  </property>
</Properties>
</file>