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Ind w:w="-2410" w:type="dxa"/>
        <w:tblLayout w:type="fixed"/>
        <w:tblCellMar>
          <w:left w:w="0" w:type="dxa"/>
          <w:right w:w="0" w:type="dxa"/>
        </w:tblCellMar>
        <w:tblLook w:val="01E0" w:firstRow="1" w:lastRow="1" w:firstColumn="1" w:lastColumn="1" w:noHBand="0" w:noVBand="0"/>
      </w:tblPr>
      <w:tblGrid>
        <w:gridCol w:w="7422"/>
        <w:gridCol w:w="2211"/>
      </w:tblGrid>
      <w:tr w:rsidR="00AB2E5C" w:rsidRPr="006B425F" w:rsidTr="0094418D">
        <w:trPr>
          <w:trHeight w:hRule="exact" w:val="3828"/>
        </w:trPr>
        <w:tc>
          <w:tcPr>
            <w:tcW w:w="7422" w:type="dxa"/>
          </w:tcPr>
          <w:p w:rsidR="00D82264" w:rsidRPr="006B425F" w:rsidRDefault="008424FA" w:rsidP="0026120C">
            <w:pPr>
              <w:pStyle w:val="Normal-Dokumentinfo"/>
            </w:pPr>
            <w:r>
              <w:t xml:space="preserve">Møde den: 07. september </w:t>
            </w:r>
            <w:r w:rsidR="0094418D">
              <w:t>2015</w:t>
            </w:r>
          </w:p>
          <w:p w:rsidR="00585A31" w:rsidRPr="006B425F" w:rsidRDefault="00585A31" w:rsidP="0026120C">
            <w:pPr>
              <w:pStyle w:val="Normal-Dokumentinfo"/>
            </w:pPr>
            <w:r w:rsidRPr="006B425F">
              <w:t>Det Odontologiske Studienævn</w:t>
            </w:r>
          </w:p>
          <w:p w:rsidR="00AF2199" w:rsidRPr="006B425F" w:rsidRDefault="00AF2199" w:rsidP="00456317">
            <w:pPr>
              <w:pStyle w:val="Normal-Dokumentinfo"/>
            </w:pPr>
          </w:p>
          <w:p w:rsidR="00F473AE" w:rsidRPr="006B425F" w:rsidRDefault="0094418D" w:rsidP="00973FA0">
            <w:pPr>
              <w:pStyle w:val="Normal-Dokumentinfo"/>
              <w:rPr>
                <w:b w:val="0"/>
              </w:rPr>
            </w:pPr>
            <w:r>
              <w:t>Til stede</w:t>
            </w:r>
            <w:r w:rsidR="00F473AE" w:rsidRPr="006B425F">
              <w:t xml:space="preserve"> medlemmer</w:t>
            </w:r>
            <w:r w:rsidR="00973FA0" w:rsidRPr="006B425F">
              <w:t xml:space="preserve">: </w:t>
            </w:r>
            <w:r w:rsidR="00AA5474" w:rsidRPr="006B425F">
              <w:rPr>
                <w:b w:val="0"/>
              </w:rPr>
              <w:t>Eva Karring</w:t>
            </w:r>
            <w:r w:rsidR="008424FA">
              <w:rPr>
                <w:b w:val="0"/>
              </w:rPr>
              <w:t xml:space="preserve">, </w:t>
            </w:r>
            <w:r w:rsidR="00F473AE" w:rsidRPr="006B425F">
              <w:rPr>
                <w:b w:val="0"/>
              </w:rPr>
              <w:t xml:space="preserve">Jes Halfdan Nielsen, </w:t>
            </w:r>
            <w:r w:rsidR="008424FA" w:rsidRPr="006B425F">
              <w:rPr>
                <w:b w:val="0"/>
              </w:rPr>
              <w:t xml:space="preserve">Helle Tolboe, </w:t>
            </w:r>
            <w:r w:rsidR="00F473AE" w:rsidRPr="006B425F">
              <w:rPr>
                <w:b w:val="0"/>
              </w:rPr>
              <w:t>Irene Dige</w:t>
            </w:r>
            <w:r w:rsidR="008424FA">
              <w:rPr>
                <w:b w:val="0"/>
              </w:rPr>
              <w:t xml:space="preserve">, Dorte Krogh </w:t>
            </w:r>
            <w:r w:rsidR="00904C17">
              <w:rPr>
                <w:b w:val="0"/>
              </w:rPr>
              <w:t>Pedersen</w:t>
            </w:r>
            <w:r w:rsidR="00327370">
              <w:rPr>
                <w:b w:val="0"/>
              </w:rPr>
              <w:t>,</w:t>
            </w:r>
            <w:r w:rsidR="00F473AE" w:rsidRPr="006B425F">
              <w:rPr>
                <w:b w:val="0"/>
              </w:rPr>
              <w:t xml:space="preserve"> Anne Juul Olsen</w:t>
            </w:r>
            <w:r w:rsidR="00C627F0" w:rsidRPr="006B425F">
              <w:rPr>
                <w:b w:val="0"/>
              </w:rPr>
              <w:t>, Majbritt Halkjær</w:t>
            </w:r>
            <w:r w:rsidR="00912BFE" w:rsidRPr="006B425F">
              <w:rPr>
                <w:b w:val="0"/>
              </w:rPr>
              <w:t>, Louisa Horn</w:t>
            </w:r>
            <w:r w:rsidR="00912BFE" w:rsidRPr="006B425F">
              <w:rPr>
                <w:b w:val="0"/>
              </w:rPr>
              <w:t>s</w:t>
            </w:r>
            <w:r w:rsidR="00912BFE" w:rsidRPr="006B425F">
              <w:rPr>
                <w:b w:val="0"/>
              </w:rPr>
              <w:t>trup.</w:t>
            </w:r>
            <w:r w:rsidR="00576DAC" w:rsidRPr="006B425F">
              <w:rPr>
                <w:b w:val="0"/>
              </w:rPr>
              <w:t xml:space="preserve"> </w:t>
            </w:r>
          </w:p>
          <w:p w:rsidR="00F473AE" w:rsidRPr="006B425F" w:rsidRDefault="00F473AE" w:rsidP="00973FA0">
            <w:pPr>
              <w:pStyle w:val="Normal-Dokumentinfo"/>
              <w:rPr>
                <w:b w:val="0"/>
              </w:rPr>
            </w:pPr>
          </w:p>
          <w:p w:rsidR="00973FA0" w:rsidRDefault="0094418D" w:rsidP="00973FA0">
            <w:pPr>
              <w:pStyle w:val="Normal-Dokumentinfo"/>
              <w:rPr>
                <w:b w:val="0"/>
              </w:rPr>
            </w:pPr>
            <w:r>
              <w:t>Desuden deltog</w:t>
            </w:r>
            <w:r w:rsidR="00F473AE" w:rsidRPr="006B425F">
              <w:t>:</w:t>
            </w:r>
            <w:r w:rsidR="00F473AE" w:rsidRPr="006B425F">
              <w:rPr>
                <w:b w:val="0"/>
              </w:rPr>
              <w:t xml:space="preserve"> </w:t>
            </w:r>
            <w:r w:rsidR="00576DAC" w:rsidRPr="006B425F">
              <w:rPr>
                <w:b w:val="0"/>
              </w:rPr>
              <w:t>Timeplanlægger Gugge Smedegaard og studiev</w:t>
            </w:r>
            <w:r w:rsidR="00327370">
              <w:rPr>
                <w:b w:val="0"/>
              </w:rPr>
              <w:t xml:space="preserve">ejlederne Emilie Schmidt </w:t>
            </w:r>
            <w:r w:rsidR="00576DAC" w:rsidRPr="006B425F">
              <w:rPr>
                <w:b w:val="0"/>
              </w:rPr>
              <w:t>og Kasper Nedergaard.</w:t>
            </w:r>
          </w:p>
          <w:p w:rsidR="0094418D" w:rsidRDefault="0094418D" w:rsidP="00973FA0">
            <w:pPr>
              <w:pStyle w:val="Normal-Dokumentinfo"/>
              <w:rPr>
                <w:b w:val="0"/>
              </w:rPr>
            </w:pPr>
          </w:p>
          <w:p w:rsidR="0094418D" w:rsidRPr="0094418D" w:rsidRDefault="0094418D" w:rsidP="00973FA0">
            <w:pPr>
              <w:pStyle w:val="Normal-Dokumentinfo"/>
              <w:rPr>
                <w:b w:val="0"/>
              </w:rPr>
            </w:pPr>
            <w:r w:rsidRPr="0094418D">
              <w:t>Afbud fra:</w:t>
            </w:r>
            <w:r>
              <w:rPr>
                <w:b w:val="0"/>
              </w:rPr>
              <w:t xml:space="preserve"> Lise Lotte Steentoft</w:t>
            </w:r>
          </w:p>
          <w:p w:rsidR="00973FA0" w:rsidRPr="006B425F" w:rsidRDefault="00973FA0" w:rsidP="00973FA0">
            <w:pPr>
              <w:pStyle w:val="Normal-Dokumentinfo"/>
            </w:pPr>
          </w:p>
          <w:p w:rsidR="006C725C" w:rsidRPr="006B425F" w:rsidRDefault="0094418D" w:rsidP="00973FA0">
            <w:pPr>
              <w:pStyle w:val="Normal-Dokumentinfo"/>
              <w:rPr>
                <w:b w:val="0"/>
              </w:rPr>
            </w:pPr>
            <w:r>
              <w:t xml:space="preserve">Referat: </w:t>
            </w:r>
            <w:r w:rsidRPr="00BA543D">
              <w:rPr>
                <w:b w:val="0"/>
              </w:rPr>
              <w:t>Gugge Smedegaard</w:t>
            </w:r>
          </w:p>
          <w:p w:rsidR="00585A31" w:rsidRPr="006B425F" w:rsidRDefault="00585A31" w:rsidP="006C725C">
            <w:pPr>
              <w:pStyle w:val="Normal-Dokumentinfo"/>
              <w:rPr>
                <w:b w:val="0"/>
              </w:rPr>
            </w:pPr>
          </w:p>
        </w:tc>
        <w:tc>
          <w:tcPr>
            <w:tcW w:w="2211" w:type="dxa"/>
          </w:tcPr>
          <w:p w:rsidR="00D6621A" w:rsidRPr="00D6621A" w:rsidRDefault="00D6621A" w:rsidP="00D6621A">
            <w:pPr>
              <w:rPr>
                <w:rFonts w:cs="Arial"/>
                <w:b/>
                <w:sz w:val="22"/>
                <w:szCs w:val="22"/>
              </w:rPr>
            </w:pPr>
            <w:r w:rsidRPr="00D6621A">
              <w:rPr>
                <w:rFonts w:cs="Arial"/>
                <w:b/>
                <w:sz w:val="22"/>
                <w:szCs w:val="22"/>
              </w:rPr>
              <w:t>R</w:t>
            </w:r>
            <w:r>
              <w:rPr>
                <w:rFonts w:cs="Arial"/>
                <w:b/>
                <w:sz w:val="22"/>
                <w:szCs w:val="22"/>
              </w:rPr>
              <w:t>eferat</w:t>
            </w:r>
          </w:p>
          <w:p w:rsidR="00D6621A" w:rsidRPr="00D6621A" w:rsidRDefault="00D6621A" w:rsidP="00D6621A">
            <w:pPr>
              <w:pStyle w:val="Normal-DokumentNavn"/>
              <w:jc w:val="left"/>
            </w:pPr>
          </w:p>
        </w:tc>
      </w:tr>
    </w:tbl>
    <w:p w:rsidR="00585A31" w:rsidRPr="006B425F" w:rsidRDefault="00585A31" w:rsidP="00585A31">
      <w:pPr>
        <w:rPr>
          <w:sz w:val="22"/>
          <w:szCs w:val="22"/>
        </w:rPr>
      </w:pPr>
    </w:p>
    <w:p w:rsidR="00585A31" w:rsidRPr="006B425F" w:rsidRDefault="00585A31" w:rsidP="00585A31">
      <w:pPr>
        <w:rPr>
          <w:rFonts w:cs="Arial"/>
          <w:sz w:val="22"/>
          <w:szCs w:val="22"/>
        </w:rPr>
      </w:pPr>
      <w:r w:rsidRPr="006B425F">
        <w:rPr>
          <w:rFonts w:cs="Arial"/>
          <w:sz w:val="22"/>
          <w:szCs w:val="22"/>
        </w:rPr>
        <w:t>Dagsorden:</w:t>
      </w:r>
    </w:p>
    <w:p w:rsidR="00FC6231" w:rsidRDefault="00FC6231" w:rsidP="00585A31">
      <w:pPr>
        <w:rPr>
          <w:rFonts w:cs="Arial"/>
          <w:sz w:val="22"/>
          <w:szCs w:val="22"/>
        </w:rPr>
      </w:pPr>
    </w:p>
    <w:p w:rsidR="004516FA" w:rsidRPr="006B425F" w:rsidRDefault="004516FA" w:rsidP="00585A31">
      <w:pPr>
        <w:rPr>
          <w:rFonts w:cs="Arial"/>
          <w:sz w:val="22"/>
          <w:szCs w:val="22"/>
        </w:rPr>
      </w:pPr>
    </w:p>
    <w:p w:rsidR="004516FA" w:rsidRDefault="004516FA" w:rsidP="004516FA">
      <w:pPr>
        <w:numPr>
          <w:ilvl w:val="0"/>
          <w:numId w:val="30"/>
        </w:numPr>
        <w:rPr>
          <w:rFonts w:cs="Arial"/>
          <w:sz w:val="22"/>
          <w:szCs w:val="22"/>
        </w:rPr>
      </w:pPr>
      <w:r>
        <w:rPr>
          <w:rFonts w:cs="Arial"/>
          <w:sz w:val="22"/>
          <w:szCs w:val="22"/>
        </w:rPr>
        <w:t>Valg af stedfortræder</w:t>
      </w:r>
    </w:p>
    <w:p w:rsidR="004516FA" w:rsidRPr="004516FA" w:rsidRDefault="00FD0E65" w:rsidP="004516FA">
      <w:pPr>
        <w:numPr>
          <w:ilvl w:val="0"/>
          <w:numId w:val="30"/>
        </w:numPr>
        <w:rPr>
          <w:rFonts w:cs="Arial"/>
          <w:sz w:val="22"/>
          <w:szCs w:val="22"/>
        </w:rPr>
      </w:pPr>
      <w:r>
        <w:rPr>
          <w:rFonts w:cs="Arial"/>
          <w:sz w:val="22"/>
          <w:szCs w:val="22"/>
        </w:rPr>
        <w:t>Forslag om nyt progressionskrav på 6. semester</w:t>
      </w:r>
    </w:p>
    <w:p w:rsidR="00FD0E65" w:rsidRDefault="00FD0E65" w:rsidP="00FC6231">
      <w:pPr>
        <w:numPr>
          <w:ilvl w:val="0"/>
          <w:numId w:val="30"/>
        </w:numPr>
        <w:rPr>
          <w:rFonts w:cs="Arial"/>
          <w:sz w:val="22"/>
          <w:szCs w:val="22"/>
        </w:rPr>
      </w:pPr>
      <w:r>
        <w:rPr>
          <w:rFonts w:cs="Arial"/>
          <w:sz w:val="22"/>
          <w:szCs w:val="22"/>
        </w:rPr>
        <w:t>Status på sommerens eksaminer</w:t>
      </w:r>
    </w:p>
    <w:p w:rsidR="00DD50AA" w:rsidRDefault="00DD50AA" w:rsidP="00FC6231">
      <w:pPr>
        <w:numPr>
          <w:ilvl w:val="0"/>
          <w:numId w:val="30"/>
        </w:numPr>
        <w:rPr>
          <w:rFonts w:cs="Arial"/>
          <w:sz w:val="22"/>
          <w:szCs w:val="22"/>
        </w:rPr>
      </w:pPr>
      <w:r>
        <w:rPr>
          <w:rFonts w:cs="Arial"/>
          <w:sz w:val="22"/>
          <w:szCs w:val="22"/>
        </w:rPr>
        <w:t>Personsag</w:t>
      </w:r>
    </w:p>
    <w:p w:rsidR="00340077" w:rsidRDefault="00340077" w:rsidP="00FC6231">
      <w:pPr>
        <w:numPr>
          <w:ilvl w:val="0"/>
          <w:numId w:val="30"/>
        </w:numPr>
        <w:rPr>
          <w:rFonts w:cs="Arial"/>
          <w:sz w:val="22"/>
          <w:szCs w:val="22"/>
        </w:rPr>
      </w:pPr>
      <w:r>
        <w:rPr>
          <w:rFonts w:cs="Arial"/>
          <w:sz w:val="22"/>
          <w:szCs w:val="22"/>
        </w:rPr>
        <w:t>Ændring af eksamensform</w:t>
      </w:r>
    </w:p>
    <w:p w:rsidR="00FC6231" w:rsidRPr="00340077" w:rsidRDefault="00FD0E65" w:rsidP="00340077">
      <w:pPr>
        <w:numPr>
          <w:ilvl w:val="0"/>
          <w:numId w:val="30"/>
        </w:numPr>
        <w:rPr>
          <w:rFonts w:cs="Arial"/>
          <w:sz w:val="22"/>
          <w:szCs w:val="22"/>
        </w:rPr>
      </w:pPr>
      <w:r>
        <w:rPr>
          <w:rFonts w:cs="Arial"/>
          <w:sz w:val="22"/>
          <w:szCs w:val="22"/>
        </w:rPr>
        <w:t>Undervisningsevaluering E14</w:t>
      </w:r>
    </w:p>
    <w:p w:rsidR="00FC6231" w:rsidRPr="006B425F" w:rsidRDefault="00FC6231" w:rsidP="00FC6231">
      <w:pPr>
        <w:numPr>
          <w:ilvl w:val="0"/>
          <w:numId w:val="30"/>
        </w:numPr>
        <w:rPr>
          <w:rFonts w:cs="Arial"/>
          <w:sz w:val="22"/>
          <w:szCs w:val="22"/>
        </w:rPr>
      </w:pPr>
      <w:r w:rsidRPr="006B425F">
        <w:rPr>
          <w:rFonts w:cs="Arial"/>
          <w:sz w:val="22"/>
          <w:szCs w:val="22"/>
        </w:rPr>
        <w:t>Eventuelt</w:t>
      </w:r>
    </w:p>
    <w:p w:rsidR="00FC6231" w:rsidRPr="006B425F" w:rsidRDefault="00FC6231" w:rsidP="00FC6231">
      <w:pPr>
        <w:ind w:left="360"/>
        <w:rPr>
          <w:rFonts w:cs="Arial"/>
          <w:sz w:val="22"/>
          <w:szCs w:val="22"/>
        </w:rPr>
      </w:pPr>
    </w:p>
    <w:p w:rsidR="00B57F14" w:rsidRDefault="00FC6231" w:rsidP="00FD0E65">
      <w:pPr>
        <w:rPr>
          <w:rFonts w:cs="Arial"/>
          <w:sz w:val="22"/>
          <w:szCs w:val="22"/>
          <w:u w:val="single"/>
        </w:rPr>
      </w:pPr>
      <w:r w:rsidRPr="006B425F">
        <w:rPr>
          <w:rFonts w:cs="Arial"/>
          <w:b/>
          <w:sz w:val="22"/>
          <w:szCs w:val="22"/>
        </w:rPr>
        <w:t>Ad pkt. 1</w:t>
      </w:r>
      <w:r w:rsidR="00B57F14">
        <w:rPr>
          <w:rFonts w:cs="Arial"/>
          <w:b/>
          <w:sz w:val="22"/>
          <w:szCs w:val="22"/>
        </w:rPr>
        <w:t xml:space="preserve"> </w:t>
      </w:r>
      <w:r w:rsidR="00B57F14" w:rsidRPr="00B57F14">
        <w:rPr>
          <w:rFonts w:cs="Arial"/>
          <w:sz w:val="22"/>
          <w:szCs w:val="22"/>
          <w:u w:val="single"/>
        </w:rPr>
        <w:t>Valg af stedfortræder</w:t>
      </w:r>
    </w:p>
    <w:p w:rsidR="00B57F14" w:rsidRDefault="00B57F14" w:rsidP="00FD0E65">
      <w:pPr>
        <w:rPr>
          <w:rFonts w:cs="Arial"/>
          <w:sz w:val="22"/>
          <w:szCs w:val="22"/>
          <w:u w:val="single"/>
        </w:rPr>
      </w:pPr>
    </w:p>
    <w:p w:rsidR="00CD3374" w:rsidRDefault="00CD3374" w:rsidP="00CD3374">
      <w:pPr>
        <w:rPr>
          <w:rFonts w:cs="Arial"/>
          <w:sz w:val="22"/>
          <w:szCs w:val="22"/>
        </w:rPr>
      </w:pPr>
      <w:r>
        <w:rPr>
          <w:rFonts w:cs="Arial"/>
          <w:sz w:val="22"/>
          <w:szCs w:val="22"/>
        </w:rPr>
        <w:t xml:space="preserve">Stedfortræder for studienævnsformanden </w:t>
      </w:r>
      <w:r w:rsidR="004368F6">
        <w:rPr>
          <w:rFonts w:cs="Arial"/>
          <w:sz w:val="22"/>
          <w:szCs w:val="22"/>
        </w:rPr>
        <w:t>Hane Hintze</w:t>
      </w:r>
      <w:r w:rsidR="004B0231">
        <w:rPr>
          <w:rFonts w:cs="Arial"/>
          <w:sz w:val="22"/>
          <w:szCs w:val="22"/>
        </w:rPr>
        <w:t>s</w:t>
      </w:r>
      <w:r>
        <w:rPr>
          <w:rFonts w:cs="Arial"/>
          <w:sz w:val="22"/>
          <w:szCs w:val="22"/>
        </w:rPr>
        <w:t xml:space="preserve"> udtræder af st</w:t>
      </w:r>
      <w:r>
        <w:rPr>
          <w:rFonts w:cs="Arial"/>
          <w:sz w:val="22"/>
          <w:szCs w:val="22"/>
        </w:rPr>
        <w:t>u</w:t>
      </w:r>
      <w:r>
        <w:rPr>
          <w:rFonts w:cs="Arial"/>
          <w:sz w:val="22"/>
          <w:szCs w:val="22"/>
        </w:rPr>
        <w:t>dienævnet. Som følge heraf indtræder 1. suppleant Helle Tolboe som me</w:t>
      </w:r>
      <w:r>
        <w:rPr>
          <w:rFonts w:cs="Arial"/>
          <w:sz w:val="22"/>
          <w:szCs w:val="22"/>
        </w:rPr>
        <w:t>d</w:t>
      </w:r>
      <w:r>
        <w:rPr>
          <w:rFonts w:cs="Arial"/>
          <w:sz w:val="22"/>
          <w:szCs w:val="22"/>
        </w:rPr>
        <w:t xml:space="preserve">lem af studienævnet. </w:t>
      </w:r>
    </w:p>
    <w:p w:rsidR="00CD3374" w:rsidRDefault="00CD3374" w:rsidP="00CD3374">
      <w:pPr>
        <w:rPr>
          <w:rFonts w:cs="Arial"/>
          <w:sz w:val="22"/>
          <w:szCs w:val="22"/>
        </w:rPr>
      </w:pPr>
    </w:p>
    <w:p w:rsidR="004B0231" w:rsidRDefault="00CD3374" w:rsidP="00CD3374">
      <w:pPr>
        <w:rPr>
          <w:rFonts w:cs="Arial"/>
          <w:sz w:val="22"/>
          <w:szCs w:val="22"/>
        </w:rPr>
      </w:pPr>
      <w:r>
        <w:rPr>
          <w:rFonts w:cs="Arial"/>
          <w:sz w:val="22"/>
          <w:szCs w:val="22"/>
        </w:rPr>
        <w:t>Studienævnet udpegede Irene Dige som næstformand for studienævn</w:t>
      </w:r>
      <w:r>
        <w:rPr>
          <w:rFonts w:cs="Arial"/>
          <w:sz w:val="22"/>
          <w:szCs w:val="22"/>
        </w:rPr>
        <w:t>s</w:t>
      </w:r>
      <w:r>
        <w:rPr>
          <w:rFonts w:cs="Arial"/>
          <w:sz w:val="22"/>
          <w:szCs w:val="22"/>
        </w:rPr>
        <w:t xml:space="preserve">formanden. </w:t>
      </w:r>
      <w:r w:rsidR="004B0231">
        <w:rPr>
          <w:rFonts w:cs="Arial"/>
          <w:sz w:val="22"/>
          <w:szCs w:val="22"/>
        </w:rPr>
        <w:t xml:space="preserve"> </w:t>
      </w:r>
    </w:p>
    <w:p w:rsidR="00B57F14" w:rsidRDefault="00B57F14" w:rsidP="00FD0E65">
      <w:pPr>
        <w:rPr>
          <w:rFonts w:cs="Arial"/>
          <w:b/>
          <w:sz w:val="22"/>
          <w:szCs w:val="22"/>
        </w:rPr>
      </w:pPr>
    </w:p>
    <w:p w:rsidR="004B0231" w:rsidRDefault="004B0231" w:rsidP="00FD0E65">
      <w:pPr>
        <w:rPr>
          <w:rFonts w:cs="Arial"/>
          <w:b/>
          <w:sz w:val="22"/>
          <w:szCs w:val="22"/>
        </w:rPr>
      </w:pPr>
    </w:p>
    <w:p w:rsidR="00FD0E65" w:rsidRDefault="00512073" w:rsidP="00FD0E65">
      <w:pPr>
        <w:rPr>
          <w:rFonts w:cs="Arial"/>
          <w:sz w:val="22"/>
          <w:szCs w:val="22"/>
          <w:u w:val="single"/>
        </w:rPr>
      </w:pPr>
      <w:r>
        <w:rPr>
          <w:rFonts w:cs="Arial"/>
          <w:b/>
          <w:sz w:val="22"/>
          <w:szCs w:val="22"/>
        </w:rPr>
        <w:t>Ad pkt. 2</w:t>
      </w:r>
      <w:r w:rsidR="00FC6231" w:rsidRPr="006B425F">
        <w:rPr>
          <w:rFonts w:cs="Arial"/>
          <w:b/>
          <w:sz w:val="22"/>
          <w:szCs w:val="22"/>
        </w:rPr>
        <w:t xml:space="preserve"> </w:t>
      </w:r>
      <w:r w:rsidR="00FD0E65" w:rsidRPr="00FD0E65">
        <w:rPr>
          <w:rFonts w:cs="Arial"/>
          <w:sz w:val="22"/>
          <w:szCs w:val="22"/>
          <w:u w:val="single"/>
        </w:rPr>
        <w:t>Forslag om nyt progressionskrav på 6. semester</w:t>
      </w:r>
    </w:p>
    <w:p w:rsidR="00FD0E65" w:rsidRDefault="00FD0E65" w:rsidP="00FD0E65">
      <w:pPr>
        <w:rPr>
          <w:rFonts w:cs="Arial"/>
          <w:sz w:val="22"/>
          <w:szCs w:val="22"/>
          <w:u w:val="single"/>
        </w:rPr>
      </w:pPr>
    </w:p>
    <w:p w:rsidR="00DD0C0F" w:rsidRPr="00385DFC" w:rsidRDefault="00DD0C0F" w:rsidP="00DD0C0F">
      <w:pPr>
        <w:rPr>
          <w:sz w:val="22"/>
          <w:szCs w:val="22"/>
        </w:rPr>
      </w:pPr>
      <w:r w:rsidRPr="00385DFC">
        <w:rPr>
          <w:sz w:val="22"/>
          <w:szCs w:val="22"/>
        </w:rPr>
        <w:t>Fremdriftsreformen er nu implementeret og driften er i</w:t>
      </w:r>
      <w:r w:rsidR="00385DFC">
        <w:rPr>
          <w:sz w:val="22"/>
          <w:szCs w:val="22"/>
        </w:rPr>
        <w:t xml:space="preserve"> </w:t>
      </w:r>
      <w:r w:rsidRPr="00385DFC">
        <w:rPr>
          <w:sz w:val="22"/>
          <w:szCs w:val="22"/>
        </w:rPr>
        <w:t>gang for alle st</w:t>
      </w:r>
      <w:r w:rsidRPr="00385DFC">
        <w:rPr>
          <w:sz w:val="22"/>
          <w:szCs w:val="22"/>
        </w:rPr>
        <w:t>u</w:t>
      </w:r>
      <w:r w:rsidRPr="00385DFC">
        <w:rPr>
          <w:sz w:val="22"/>
          <w:szCs w:val="22"/>
        </w:rPr>
        <w:t>derende fra 01. september 2015. I den forbindelse har det vist sig, at st</w:t>
      </w:r>
      <w:r w:rsidRPr="00385DFC">
        <w:rPr>
          <w:sz w:val="22"/>
          <w:szCs w:val="22"/>
        </w:rPr>
        <w:t>u</w:t>
      </w:r>
      <w:r w:rsidRPr="00385DFC">
        <w:rPr>
          <w:sz w:val="22"/>
          <w:szCs w:val="22"/>
        </w:rPr>
        <w:t>dienævnet, i revisionsarbejdet sidste forår, ikke har taget højde for følge</w:t>
      </w:r>
      <w:r w:rsidRPr="00385DFC">
        <w:rPr>
          <w:sz w:val="22"/>
          <w:szCs w:val="22"/>
        </w:rPr>
        <w:t>n</w:t>
      </w:r>
      <w:r w:rsidRPr="00385DFC">
        <w:rPr>
          <w:sz w:val="22"/>
          <w:szCs w:val="22"/>
        </w:rPr>
        <w:t>de:</w:t>
      </w:r>
    </w:p>
    <w:p w:rsidR="00DD0C0F" w:rsidRPr="00385DFC" w:rsidRDefault="00DD0C0F" w:rsidP="00DD0C0F">
      <w:pPr>
        <w:rPr>
          <w:sz w:val="22"/>
          <w:szCs w:val="22"/>
        </w:rPr>
      </w:pPr>
    </w:p>
    <w:p w:rsidR="00DD0C0F" w:rsidRPr="00385DFC" w:rsidRDefault="00DD0C0F" w:rsidP="00DD0C0F">
      <w:pPr>
        <w:rPr>
          <w:sz w:val="22"/>
          <w:szCs w:val="22"/>
        </w:rPr>
      </w:pPr>
      <w:r w:rsidRPr="00385DFC">
        <w:rPr>
          <w:sz w:val="22"/>
          <w:szCs w:val="22"/>
        </w:rPr>
        <w:lastRenderedPageBreak/>
        <w:t>En studerende, der ikke må deltage i klinisk undervisning på 5. og 6. s</w:t>
      </w:r>
      <w:r w:rsidRPr="00385DFC">
        <w:rPr>
          <w:sz w:val="22"/>
          <w:szCs w:val="22"/>
        </w:rPr>
        <w:t>e</w:t>
      </w:r>
      <w:r w:rsidRPr="00385DFC">
        <w:rPr>
          <w:sz w:val="22"/>
          <w:szCs w:val="22"/>
        </w:rPr>
        <w:t xml:space="preserve">mester pga. af, at vedkommende ikke opfylder progressionskravet mellem 4. og 5. semester, vil fra foråret blive tilmeldt ”Bachelorprojektet”. </w:t>
      </w:r>
    </w:p>
    <w:p w:rsidR="00DD0C0F" w:rsidRPr="00385DFC" w:rsidRDefault="00DD0C0F" w:rsidP="00DD0C0F">
      <w:pPr>
        <w:rPr>
          <w:sz w:val="22"/>
          <w:szCs w:val="22"/>
        </w:rPr>
      </w:pPr>
    </w:p>
    <w:p w:rsidR="00DD0C0F" w:rsidRPr="00385DFC" w:rsidRDefault="00DD0C0F" w:rsidP="00DD0C0F">
      <w:pPr>
        <w:rPr>
          <w:sz w:val="22"/>
          <w:szCs w:val="22"/>
        </w:rPr>
      </w:pPr>
      <w:r w:rsidRPr="00385DFC">
        <w:rPr>
          <w:sz w:val="22"/>
          <w:szCs w:val="22"/>
        </w:rPr>
        <w:t xml:space="preserve">Idet Bachelorprojektet er baseret på viden omkring klinisk arbejde, er det en fejl, at der ikke ligger et progressionskrav, der siger at Kliniske Fag FK5 skal være bestået, for at man kan blive tilmeldt Bachelorprojektet. </w:t>
      </w:r>
    </w:p>
    <w:p w:rsidR="00DD0C0F" w:rsidRPr="00385DFC" w:rsidRDefault="00DD0C0F" w:rsidP="00DD0C0F">
      <w:pPr>
        <w:rPr>
          <w:sz w:val="22"/>
          <w:szCs w:val="22"/>
        </w:rPr>
      </w:pPr>
    </w:p>
    <w:p w:rsidR="00DD0C0F" w:rsidRPr="00385DFC" w:rsidRDefault="00385DFC" w:rsidP="00DD0C0F">
      <w:pPr>
        <w:rPr>
          <w:sz w:val="22"/>
          <w:szCs w:val="22"/>
        </w:rPr>
      </w:pPr>
      <w:r>
        <w:rPr>
          <w:sz w:val="22"/>
          <w:szCs w:val="22"/>
        </w:rPr>
        <w:t>Det</w:t>
      </w:r>
      <w:r w:rsidR="00DD0C0F" w:rsidRPr="00385DFC">
        <w:rPr>
          <w:sz w:val="22"/>
          <w:szCs w:val="22"/>
        </w:rPr>
        <w:t xml:space="preserve"> var derfor fremsat for studienævnet, at der indføres et progression</w:t>
      </w:r>
      <w:r w:rsidR="00DD0C0F" w:rsidRPr="00385DFC">
        <w:rPr>
          <w:sz w:val="22"/>
          <w:szCs w:val="22"/>
        </w:rPr>
        <w:t>s</w:t>
      </w:r>
      <w:r w:rsidR="00DD0C0F" w:rsidRPr="00385DFC">
        <w:rPr>
          <w:sz w:val="22"/>
          <w:szCs w:val="22"/>
        </w:rPr>
        <w:t>krav, som skitseret ovenfor, med omgående virkning.</w:t>
      </w:r>
    </w:p>
    <w:p w:rsidR="00DD0C0F" w:rsidRPr="00385DFC" w:rsidRDefault="00DD0C0F" w:rsidP="00DD0C0F">
      <w:pPr>
        <w:rPr>
          <w:sz w:val="22"/>
          <w:szCs w:val="22"/>
        </w:rPr>
      </w:pPr>
    </w:p>
    <w:p w:rsidR="004B0231" w:rsidRPr="00385DFC" w:rsidRDefault="00DD0C0F" w:rsidP="00FD0E65">
      <w:pPr>
        <w:rPr>
          <w:sz w:val="22"/>
          <w:szCs w:val="22"/>
        </w:rPr>
      </w:pPr>
      <w:r w:rsidRPr="00385DFC">
        <w:rPr>
          <w:sz w:val="22"/>
          <w:szCs w:val="22"/>
        </w:rPr>
        <w:t xml:space="preserve">Studienævnet besluttede, at der fremover </w:t>
      </w:r>
      <w:r w:rsidR="00F27094" w:rsidRPr="00385DFC">
        <w:rPr>
          <w:sz w:val="22"/>
          <w:szCs w:val="22"/>
        </w:rPr>
        <w:t>skal Kliniske Fag FK5 været b</w:t>
      </w:r>
      <w:r w:rsidR="00F27094" w:rsidRPr="00385DFC">
        <w:rPr>
          <w:sz w:val="22"/>
          <w:szCs w:val="22"/>
        </w:rPr>
        <w:t>e</w:t>
      </w:r>
      <w:r w:rsidR="00F27094" w:rsidRPr="00385DFC">
        <w:rPr>
          <w:sz w:val="22"/>
          <w:szCs w:val="22"/>
        </w:rPr>
        <w:t xml:space="preserve">stået, for at studerende kan tilmeldes bachelorprojektet på 6. semester. </w:t>
      </w:r>
    </w:p>
    <w:p w:rsidR="004516FA" w:rsidRPr="00FD0E65" w:rsidRDefault="004516FA" w:rsidP="00FD0E65">
      <w:pPr>
        <w:rPr>
          <w:rFonts w:cs="Arial"/>
          <w:sz w:val="22"/>
          <w:szCs w:val="22"/>
        </w:rPr>
      </w:pPr>
    </w:p>
    <w:p w:rsidR="003955B2" w:rsidRPr="006B425F" w:rsidRDefault="003955B2" w:rsidP="001820B0">
      <w:pPr>
        <w:spacing w:line="240" w:lineRule="auto"/>
        <w:rPr>
          <w:rFonts w:cs="Arial"/>
          <w:sz w:val="22"/>
          <w:szCs w:val="22"/>
          <w:u w:val="single"/>
        </w:rPr>
      </w:pPr>
    </w:p>
    <w:p w:rsidR="00512073" w:rsidRDefault="00512073" w:rsidP="00512073">
      <w:pPr>
        <w:rPr>
          <w:rFonts w:cs="Arial"/>
          <w:sz w:val="22"/>
          <w:szCs w:val="22"/>
          <w:u w:val="single"/>
        </w:rPr>
      </w:pPr>
      <w:r w:rsidRPr="00512073">
        <w:rPr>
          <w:rFonts w:cs="Arial"/>
          <w:b/>
          <w:sz w:val="22"/>
          <w:szCs w:val="22"/>
        </w:rPr>
        <w:t>Ad pkt. 3</w:t>
      </w:r>
      <w:r>
        <w:rPr>
          <w:rFonts w:cs="Arial"/>
          <w:sz w:val="22"/>
          <w:szCs w:val="22"/>
        </w:rPr>
        <w:t xml:space="preserve"> </w:t>
      </w:r>
      <w:r w:rsidRPr="00512073">
        <w:rPr>
          <w:rFonts w:cs="Arial"/>
          <w:sz w:val="22"/>
          <w:szCs w:val="22"/>
          <w:u w:val="single"/>
        </w:rPr>
        <w:t>Status på sommerens eksaminer</w:t>
      </w:r>
    </w:p>
    <w:p w:rsidR="00512073" w:rsidRDefault="00512073" w:rsidP="00512073">
      <w:pPr>
        <w:rPr>
          <w:rFonts w:cs="Arial"/>
          <w:sz w:val="22"/>
          <w:szCs w:val="22"/>
        </w:rPr>
      </w:pPr>
    </w:p>
    <w:p w:rsidR="00512073" w:rsidRDefault="00385DFC" w:rsidP="00512073">
      <w:pPr>
        <w:rPr>
          <w:rFonts w:cs="Arial"/>
          <w:sz w:val="22"/>
          <w:szCs w:val="22"/>
        </w:rPr>
      </w:pPr>
      <w:r>
        <w:rPr>
          <w:rFonts w:cs="Arial"/>
          <w:sz w:val="22"/>
          <w:szCs w:val="22"/>
        </w:rPr>
        <w:t xml:space="preserve">Med udgangspunkt i fremsendte oversigt over de fag, der havde særligt høje dumpeprocenter, drøftede studienævnet problemet. </w:t>
      </w:r>
      <w:r w:rsidR="001D637B">
        <w:rPr>
          <w:rFonts w:cs="Arial"/>
          <w:sz w:val="22"/>
          <w:szCs w:val="22"/>
        </w:rPr>
        <w:t>Det blev nævnt</w:t>
      </w:r>
      <w:r>
        <w:rPr>
          <w:rFonts w:cs="Arial"/>
          <w:sz w:val="22"/>
          <w:szCs w:val="22"/>
        </w:rPr>
        <w:t xml:space="preserve">, at i følge pressen er </w:t>
      </w:r>
      <w:r w:rsidR="001D637B">
        <w:rPr>
          <w:rFonts w:cs="Arial"/>
          <w:sz w:val="22"/>
          <w:szCs w:val="22"/>
        </w:rPr>
        <w:t>deltagelse i reeksaminer generelt er steget med 100 %. Om det er en tendens der nu rammer Tandlægestudiet er svært at sige. I det hele taget forventes det</w:t>
      </w:r>
      <w:r>
        <w:rPr>
          <w:rFonts w:cs="Arial"/>
          <w:sz w:val="22"/>
          <w:szCs w:val="22"/>
        </w:rPr>
        <w:t>,</w:t>
      </w:r>
      <w:r w:rsidR="001D637B">
        <w:rPr>
          <w:rFonts w:cs="Arial"/>
          <w:sz w:val="22"/>
          <w:szCs w:val="22"/>
        </w:rPr>
        <w:t xml:space="preserve"> at fremdriftsreformen giver øget reeksamens deltagelse.</w:t>
      </w:r>
    </w:p>
    <w:p w:rsidR="00385DFC" w:rsidRDefault="00385DFC" w:rsidP="00512073">
      <w:pPr>
        <w:rPr>
          <w:rFonts w:cs="Arial"/>
          <w:sz w:val="22"/>
          <w:szCs w:val="22"/>
        </w:rPr>
      </w:pPr>
    </w:p>
    <w:p w:rsidR="001D637B" w:rsidRDefault="00BA543D" w:rsidP="00512073">
      <w:pPr>
        <w:rPr>
          <w:rFonts w:cs="Arial"/>
          <w:sz w:val="22"/>
          <w:szCs w:val="22"/>
        </w:rPr>
      </w:pPr>
      <w:r>
        <w:rPr>
          <w:rFonts w:cs="Arial"/>
          <w:sz w:val="22"/>
          <w:szCs w:val="22"/>
        </w:rPr>
        <w:t>Studienævnet er</w:t>
      </w:r>
      <w:r w:rsidR="001D637B">
        <w:rPr>
          <w:rFonts w:cs="Arial"/>
          <w:sz w:val="22"/>
          <w:szCs w:val="22"/>
        </w:rPr>
        <w:t xml:space="preserve"> bekymret over at dumpeprocenten i Parodontologi over 2 år er steget fra 9,8</w:t>
      </w:r>
      <w:r w:rsidR="00385DFC">
        <w:rPr>
          <w:rFonts w:cs="Arial"/>
          <w:sz w:val="22"/>
          <w:szCs w:val="22"/>
        </w:rPr>
        <w:t xml:space="preserve"> </w:t>
      </w:r>
      <w:r w:rsidR="001D637B">
        <w:rPr>
          <w:rFonts w:cs="Arial"/>
          <w:sz w:val="22"/>
          <w:szCs w:val="22"/>
        </w:rPr>
        <w:t xml:space="preserve">% i </w:t>
      </w:r>
      <w:r w:rsidR="00945773">
        <w:rPr>
          <w:rFonts w:cs="Arial"/>
          <w:sz w:val="22"/>
          <w:szCs w:val="22"/>
        </w:rPr>
        <w:t>2013 til 30,9</w:t>
      </w:r>
      <w:r w:rsidR="00385DFC">
        <w:rPr>
          <w:rFonts w:cs="Arial"/>
          <w:sz w:val="22"/>
          <w:szCs w:val="22"/>
        </w:rPr>
        <w:t xml:space="preserve"> </w:t>
      </w:r>
      <w:r w:rsidR="00945773">
        <w:rPr>
          <w:rFonts w:cs="Arial"/>
          <w:sz w:val="22"/>
          <w:szCs w:val="22"/>
        </w:rPr>
        <w:t>% i 2015.</w:t>
      </w:r>
    </w:p>
    <w:p w:rsidR="00385DFC" w:rsidRDefault="00385DFC" w:rsidP="00512073">
      <w:pPr>
        <w:rPr>
          <w:rFonts w:cs="Arial"/>
          <w:sz w:val="22"/>
          <w:szCs w:val="22"/>
        </w:rPr>
      </w:pPr>
    </w:p>
    <w:p w:rsidR="00945773" w:rsidRDefault="00945773" w:rsidP="00512073">
      <w:pPr>
        <w:rPr>
          <w:rFonts w:cs="Arial"/>
          <w:sz w:val="22"/>
          <w:szCs w:val="22"/>
        </w:rPr>
      </w:pPr>
      <w:r>
        <w:rPr>
          <w:rFonts w:cs="Arial"/>
          <w:sz w:val="22"/>
          <w:szCs w:val="22"/>
        </w:rPr>
        <w:t>I Oral Histologi vælger en del studerende at udeblive fra reeksamen. Sål</w:t>
      </w:r>
      <w:r>
        <w:rPr>
          <w:rFonts w:cs="Arial"/>
          <w:sz w:val="22"/>
          <w:szCs w:val="22"/>
        </w:rPr>
        <w:t>e</w:t>
      </w:r>
      <w:r>
        <w:rPr>
          <w:rFonts w:cs="Arial"/>
          <w:sz w:val="22"/>
          <w:szCs w:val="22"/>
        </w:rPr>
        <w:t>des har 16 brugt 2 eksamensforsøg hvoraf kun 1 har bestået. Om dette skyldes</w:t>
      </w:r>
      <w:r w:rsidR="00385DFC">
        <w:rPr>
          <w:rFonts w:cs="Arial"/>
          <w:sz w:val="22"/>
          <w:szCs w:val="22"/>
        </w:rPr>
        <w:t>,</w:t>
      </w:r>
      <w:r>
        <w:rPr>
          <w:rFonts w:cs="Arial"/>
          <w:sz w:val="22"/>
          <w:szCs w:val="22"/>
        </w:rPr>
        <w:t xml:space="preserve"> at nogen er droppet ud af studiet vides på nuværende tidspunkt ikke.</w:t>
      </w:r>
    </w:p>
    <w:p w:rsidR="00385DFC" w:rsidRDefault="00385DFC" w:rsidP="00512073">
      <w:pPr>
        <w:rPr>
          <w:rFonts w:cs="Arial"/>
          <w:sz w:val="22"/>
          <w:szCs w:val="22"/>
        </w:rPr>
      </w:pPr>
    </w:p>
    <w:p w:rsidR="00945773" w:rsidRDefault="00945773" w:rsidP="00512073">
      <w:pPr>
        <w:rPr>
          <w:rFonts w:cs="Arial"/>
          <w:sz w:val="22"/>
          <w:szCs w:val="22"/>
        </w:rPr>
      </w:pPr>
      <w:r>
        <w:rPr>
          <w:rFonts w:cs="Arial"/>
          <w:sz w:val="22"/>
          <w:szCs w:val="22"/>
        </w:rPr>
        <w:t>Studienævnet vil gerne have punktet på igen ved næste studienævnsmøde, hvor det uddybes hvad g</w:t>
      </w:r>
      <w:r w:rsidR="00BA543D">
        <w:rPr>
          <w:rFonts w:cs="Arial"/>
          <w:sz w:val="22"/>
          <w:szCs w:val="22"/>
        </w:rPr>
        <w:t>runden til dumpeprocenten i Paro</w:t>
      </w:r>
      <w:r>
        <w:rPr>
          <w:rFonts w:cs="Arial"/>
          <w:sz w:val="22"/>
          <w:szCs w:val="22"/>
        </w:rPr>
        <w:t>dontologi, Oral Histologi, Fysiologi og Mikrobiologi kan være.</w:t>
      </w:r>
    </w:p>
    <w:p w:rsidR="00DD50AA" w:rsidRDefault="00DD50AA" w:rsidP="00512073">
      <w:pPr>
        <w:rPr>
          <w:rFonts w:cs="Arial"/>
          <w:sz w:val="22"/>
          <w:szCs w:val="22"/>
        </w:rPr>
      </w:pPr>
    </w:p>
    <w:p w:rsidR="00DD50AA" w:rsidRDefault="00DD50AA" w:rsidP="00DD50AA">
      <w:pPr>
        <w:rPr>
          <w:rFonts w:cs="Arial"/>
          <w:sz w:val="22"/>
          <w:szCs w:val="22"/>
          <w:u w:val="single"/>
        </w:rPr>
      </w:pPr>
      <w:r w:rsidRPr="006B425F">
        <w:rPr>
          <w:rFonts w:cs="Arial"/>
          <w:b/>
          <w:sz w:val="22"/>
          <w:szCs w:val="22"/>
        </w:rPr>
        <w:t>Ad pkt.</w:t>
      </w:r>
      <w:r>
        <w:rPr>
          <w:rFonts w:cs="Arial"/>
          <w:b/>
          <w:sz w:val="22"/>
          <w:szCs w:val="22"/>
        </w:rPr>
        <w:t xml:space="preserve"> 4</w:t>
      </w:r>
      <w:r w:rsidRPr="006B425F">
        <w:rPr>
          <w:rFonts w:cs="Arial"/>
          <w:b/>
          <w:sz w:val="22"/>
          <w:szCs w:val="22"/>
        </w:rPr>
        <w:t xml:space="preserve"> </w:t>
      </w:r>
      <w:r>
        <w:rPr>
          <w:rFonts w:cs="Arial"/>
          <w:sz w:val="22"/>
          <w:szCs w:val="22"/>
          <w:u w:val="single"/>
        </w:rPr>
        <w:t>Personsag</w:t>
      </w:r>
    </w:p>
    <w:p w:rsidR="00DD50AA" w:rsidRDefault="00DD50AA" w:rsidP="00DD50AA">
      <w:pPr>
        <w:rPr>
          <w:rFonts w:cs="Arial"/>
          <w:sz w:val="22"/>
          <w:szCs w:val="22"/>
          <w:u w:val="single"/>
        </w:rPr>
      </w:pPr>
    </w:p>
    <w:p w:rsidR="00DD50AA" w:rsidRDefault="00945773" w:rsidP="00DD50AA">
      <w:pPr>
        <w:rPr>
          <w:rFonts w:cs="Arial"/>
          <w:sz w:val="22"/>
          <w:szCs w:val="22"/>
        </w:rPr>
      </w:pPr>
      <w:r>
        <w:rPr>
          <w:rFonts w:cs="Arial"/>
          <w:sz w:val="22"/>
          <w:szCs w:val="22"/>
        </w:rPr>
        <w:t xml:space="preserve">Ansøgningen </w:t>
      </w:r>
      <w:r w:rsidR="00385DFC">
        <w:rPr>
          <w:rFonts w:cs="Arial"/>
          <w:sz w:val="22"/>
          <w:szCs w:val="22"/>
        </w:rPr>
        <w:t xml:space="preserve">omhandlede </w:t>
      </w:r>
      <w:r>
        <w:rPr>
          <w:rFonts w:cs="Arial"/>
          <w:sz w:val="22"/>
          <w:szCs w:val="22"/>
        </w:rPr>
        <w:t>dispensation</w:t>
      </w:r>
      <w:r w:rsidR="00385DFC">
        <w:rPr>
          <w:rFonts w:cs="Arial"/>
          <w:sz w:val="22"/>
          <w:szCs w:val="22"/>
        </w:rPr>
        <w:t xml:space="preserve"> fra progressionskravet og om,</w:t>
      </w:r>
      <w:r>
        <w:rPr>
          <w:rFonts w:cs="Arial"/>
          <w:sz w:val="22"/>
          <w:szCs w:val="22"/>
        </w:rPr>
        <w:t xml:space="preserve"> at starte på </w:t>
      </w:r>
      <w:r w:rsidR="00385DFC">
        <w:rPr>
          <w:rFonts w:cs="Arial"/>
          <w:sz w:val="22"/>
          <w:szCs w:val="22"/>
        </w:rPr>
        <w:t>Kliniske Fag FK5, på trods af en ikke</w:t>
      </w:r>
      <w:r>
        <w:rPr>
          <w:rFonts w:cs="Arial"/>
          <w:sz w:val="22"/>
          <w:szCs w:val="22"/>
        </w:rPr>
        <w:t xml:space="preserve"> bestået Patologisk Anatomi på 4. semester.</w:t>
      </w:r>
    </w:p>
    <w:p w:rsidR="00385DFC" w:rsidRDefault="00385DFC" w:rsidP="00DD50AA">
      <w:pPr>
        <w:rPr>
          <w:rFonts w:cs="Arial"/>
          <w:sz w:val="22"/>
          <w:szCs w:val="22"/>
        </w:rPr>
      </w:pPr>
    </w:p>
    <w:p w:rsidR="00945773" w:rsidRDefault="00385DFC" w:rsidP="00DD50AA">
      <w:pPr>
        <w:rPr>
          <w:rFonts w:cs="Arial"/>
          <w:sz w:val="22"/>
          <w:szCs w:val="22"/>
        </w:rPr>
      </w:pPr>
      <w:r>
        <w:rPr>
          <w:rFonts w:cs="Arial"/>
          <w:sz w:val="22"/>
          <w:szCs w:val="22"/>
        </w:rPr>
        <w:lastRenderedPageBreak/>
        <w:t xml:space="preserve">Ifølge </w:t>
      </w:r>
      <w:r w:rsidR="001B277B">
        <w:rPr>
          <w:rFonts w:cs="Arial"/>
          <w:sz w:val="22"/>
          <w:szCs w:val="22"/>
        </w:rPr>
        <w:t>studieordningen</w:t>
      </w:r>
      <w:r>
        <w:rPr>
          <w:rFonts w:cs="Arial"/>
          <w:sz w:val="22"/>
          <w:szCs w:val="22"/>
        </w:rPr>
        <w:t xml:space="preserve"> og progressionskravet</w:t>
      </w:r>
      <w:r w:rsidR="001B277B">
        <w:rPr>
          <w:rFonts w:cs="Arial"/>
          <w:sz w:val="22"/>
          <w:szCs w:val="22"/>
        </w:rPr>
        <w:t xml:space="preserve"> </w:t>
      </w:r>
      <w:r>
        <w:rPr>
          <w:rFonts w:cs="Arial"/>
          <w:sz w:val="22"/>
          <w:szCs w:val="22"/>
        </w:rPr>
        <w:t xml:space="preserve">skal </w:t>
      </w:r>
      <w:r w:rsidR="001B277B">
        <w:rPr>
          <w:rFonts w:cs="Arial"/>
          <w:sz w:val="22"/>
          <w:szCs w:val="22"/>
        </w:rPr>
        <w:t>”Alle kursusattester og prøver hørende til 1. – 4. semester skal være bestået for at kunne blive tilmeldt og dermed deltage i den kliniske undervisning på 5. seme</w:t>
      </w:r>
      <w:r>
        <w:rPr>
          <w:rFonts w:cs="Arial"/>
          <w:sz w:val="22"/>
          <w:szCs w:val="22"/>
        </w:rPr>
        <w:t xml:space="preserve">ster.” </w:t>
      </w:r>
    </w:p>
    <w:p w:rsidR="00385DFC" w:rsidRDefault="00385DFC" w:rsidP="00DD50AA">
      <w:pPr>
        <w:rPr>
          <w:rFonts w:cs="Arial"/>
          <w:sz w:val="22"/>
          <w:szCs w:val="22"/>
        </w:rPr>
      </w:pPr>
    </w:p>
    <w:p w:rsidR="001B277B" w:rsidRPr="00DD50AA" w:rsidRDefault="001B277B" w:rsidP="00DD50AA">
      <w:pPr>
        <w:rPr>
          <w:rFonts w:cs="Arial"/>
          <w:sz w:val="22"/>
          <w:szCs w:val="22"/>
        </w:rPr>
      </w:pPr>
      <w:r>
        <w:rPr>
          <w:rFonts w:cs="Arial"/>
          <w:sz w:val="22"/>
          <w:szCs w:val="22"/>
        </w:rPr>
        <w:t xml:space="preserve">Studielederen ønskede </w:t>
      </w:r>
      <w:r w:rsidR="006F5656">
        <w:rPr>
          <w:rFonts w:cs="Arial"/>
          <w:sz w:val="22"/>
          <w:szCs w:val="22"/>
        </w:rPr>
        <w:t xml:space="preserve">en bekræftelse på, at </w:t>
      </w:r>
      <w:r>
        <w:rPr>
          <w:rFonts w:cs="Arial"/>
          <w:sz w:val="22"/>
          <w:szCs w:val="22"/>
        </w:rPr>
        <w:t>det nye</w:t>
      </w:r>
      <w:r w:rsidR="006F5656">
        <w:rPr>
          <w:rFonts w:cs="Arial"/>
          <w:sz w:val="22"/>
          <w:szCs w:val="22"/>
        </w:rPr>
        <w:t xml:space="preserve"> studienævn vurderer at </w:t>
      </w:r>
      <w:bookmarkStart w:id="0" w:name="_GoBack"/>
      <w:bookmarkEnd w:id="0"/>
      <w:r w:rsidR="00385DFC">
        <w:rPr>
          <w:rFonts w:cs="Arial"/>
          <w:sz w:val="22"/>
          <w:szCs w:val="22"/>
        </w:rPr>
        <w:t>progressionskravet mellem 4. og 5. semester fastholdes.</w:t>
      </w:r>
      <w:r>
        <w:rPr>
          <w:rFonts w:cs="Arial"/>
          <w:sz w:val="22"/>
          <w:szCs w:val="22"/>
        </w:rPr>
        <w:t xml:space="preserve"> </w:t>
      </w:r>
      <w:r w:rsidR="00B03ACD">
        <w:rPr>
          <w:rFonts w:cs="Arial"/>
          <w:sz w:val="22"/>
          <w:szCs w:val="22"/>
        </w:rPr>
        <w:t>Et enigt st</w:t>
      </w:r>
      <w:r w:rsidR="00B03ACD">
        <w:rPr>
          <w:rFonts w:cs="Arial"/>
          <w:sz w:val="22"/>
          <w:szCs w:val="22"/>
        </w:rPr>
        <w:t>u</w:t>
      </w:r>
      <w:r w:rsidR="00B03ACD">
        <w:rPr>
          <w:rFonts w:cs="Arial"/>
          <w:sz w:val="22"/>
          <w:szCs w:val="22"/>
        </w:rPr>
        <w:t>dienævn tilkende</w:t>
      </w:r>
      <w:r w:rsidR="00385DFC">
        <w:rPr>
          <w:rFonts w:cs="Arial"/>
          <w:sz w:val="22"/>
          <w:szCs w:val="22"/>
        </w:rPr>
        <w:t>gav</w:t>
      </w:r>
      <w:r w:rsidR="00D83A65">
        <w:rPr>
          <w:rFonts w:cs="Arial"/>
          <w:sz w:val="22"/>
          <w:szCs w:val="22"/>
        </w:rPr>
        <w:t>,</w:t>
      </w:r>
      <w:r w:rsidR="00385DFC">
        <w:rPr>
          <w:rFonts w:cs="Arial"/>
          <w:sz w:val="22"/>
          <w:szCs w:val="22"/>
        </w:rPr>
        <w:t xml:space="preserve"> at der </w:t>
      </w:r>
      <w:r w:rsidR="00D83A65">
        <w:rPr>
          <w:rFonts w:cs="Arial"/>
          <w:sz w:val="22"/>
          <w:szCs w:val="22"/>
        </w:rPr>
        <w:t>ikke gives dispensation fra progressionskr</w:t>
      </w:r>
      <w:r w:rsidR="00D83A65">
        <w:rPr>
          <w:rFonts w:cs="Arial"/>
          <w:sz w:val="22"/>
          <w:szCs w:val="22"/>
        </w:rPr>
        <w:t>a</w:t>
      </w:r>
      <w:r w:rsidR="00D83A65">
        <w:rPr>
          <w:rFonts w:cs="Arial"/>
          <w:sz w:val="22"/>
          <w:szCs w:val="22"/>
        </w:rPr>
        <w:t>vet, på baggrund af en dumpet prøve eller kursusattest hørende til 1. – 4. s</w:t>
      </w:r>
      <w:r w:rsidR="00D83A65">
        <w:rPr>
          <w:rFonts w:cs="Arial"/>
          <w:sz w:val="22"/>
          <w:szCs w:val="22"/>
        </w:rPr>
        <w:t>e</w:t>
      </w:r>
      <w:r w:rsidR="00D83A65">
        <w:rPr>
          <w:rFonts w:cs="Arial"/>
          <w:sz w:val="22"/>
          <w:szCs w:val="22"/>
        </w:rPr>
        <w:t xml:space="preserve">mester. </w:t>
      </w:r>
    </w:p>
    <w:p w:rsidR="00DD50AA" w:rsidRPr="00512073" w:rsidRDefault="00DD50AA" w:rsidP="00512073">
      <w:pPr>
        <w:rPr>
          <w:rFonts w:cs="Arial"/>
          <w:sz w:val="22"/>
          <w:szCs w:val="22"/>
        </w:rPr>
      </w:pPr>
    </w:p>
    <w:p w:rsidR="00DD50AA" w:rsidRDefault="00DD50AA" w:rsidP="00DD50AA">
      <w:pPr>
        <w:rPr>
          <w:rFonts w:cs="Arial"/>
          <w:sz w:val="22"/>
          <w:szCs w:val="22"/>
          <w:u w:val="single"/>
        </w:rPr>
      </w:pPr>
      <w:r w:rsidRPr="006B425F">
        <w:rPr>
          <w:rFonts w:cs="Arial"/>
          <w:b/>
          <w:sz w:val="22"/>
          <w:szCs w:val="22"/>
        </w:rPr>
        <w:t>Ad pkt.</w:t>
      </w:r>
      <w:r>
        <w:rPr>
          <w:rFonts w:cs="Arial"/>
          <w:b/>
          <w:sz w:val="22"/>
          <w:szCs w:val="22"/>
        </w:rPr>
        <w:t xml:space="preserve"> 5</w:t>
      </w:r>
      <w:r w:rsidRPr="006B425F">
        <w:rPr>
          <w:rFonts w:cs="Arial"/>
          <w:b/>
          <w:sz w:val="22"/>
          <w:szCs w:val="22"/>
        </w:rPr>
        <w:t xml:space="preserve"> </w:t>
      </w:r>
      <w:r>
        <w:rPr>
          <w:rFonts w:cs="Arial"/>
          <w:sz w:val="22"/>
          <w:szCs w:val="22"/>
          <w:u w:val="single"/>
        </w:rPr>
        <w:t>Ændring af eksamensform</w:t>
      </w:r>
    </w:p>
    <w:p w:rsidR="00DD50AA" w:rsidRDefault="00DD50AA" w:rsidP="00DD50AA">
      <w:pPr>
        <w:rPr>
          <w:rFonts w:cs="Arial"/>
          <w:sz w:val="22"/>
          <w:szCs w:val="22"/>
          <w:u w:val="single"/>
        </w:rPr>
      </w:pPr>
    </w:p>
    <w:p w:rsidR="00AD2AEA" w:rsidRDefault="00D83A65" w:rsidP="00DD50AA">
      <w:pPr>
        <w:rPr>
          <w:rFonts w:cs="Arial"/>
          <w:sz w:val="22"/>
          <w:szCs w:val="22"/>
        </w:rPr>
      </w:pPr>
      <w:r>
        <w:rPr>
          <w:rFonts w:cs="Arial"/>
          <w:sz w:val="22"/>
          <w:szCs w:val="22"/>
        </w:rPr>
        <w:t>Fagansvarlig for undervisningen i Oral Gerontologi har ansøgt om tillade</w:t>
      </w:r>
      <w:r>
        <w:rPr>
          <w:rFonts w:cs="Arial"/>
          <w:sz w:val="22"/>
          <w:szCs w:val="22"/>
        </w:rPr>
        <w:t>l</w:t>
      </w:r>
      <w:r>
        <w:rPr>
          <w:rFonts w:cs="Arial"/>
          <w:sz w:val="22"/>
          <w:szCs w:val="22"/>
        </w:rPr>
        <w:t xml:space="preserve">se til forsøgsvis i efteråret 2015, at ændre eksamensformen på baggrund af reduceret pensum samt ny undervisningsmetode, </w:t>
      </w:r>
      <w:r w:rsidR="0092755E">
        <w:rPr>
          <w:rFonts w:cs="Arial"/>
          <w:sz w:val="22"/>
          <w:szCs w:val="22"/>
        </w:rPr>
        <w:t xml:space="preserve">der er lagt an som case- og opgavebaseret, og </w:t>
      </w:r>
      <w:r>
        <w:rPr>
          <w:rFonts w:cs="Arial"/>
          <w:sz w:val="22"/>
          <w:szCs w:val="22"/>
        </w:rPr>
        <w:t>den studeren</w:t>
      </w:r>
      <w:r w:rsidR="0092755E">
        <w:rPr>
          <w:rFonts w:cs="Arial"/>
          <w:sz w:val="22"/>
          <w:szCs w:val="22"/>
        </w:rPr>
        <w:t>de vil i højere grad lære at</w:t>
      </w:r>
      <w:r>
        <w:rPr>
          <w:rFonts w:cs="Arial"/>
          <w:sz w:val="22"/>
          <w:szCs w:val="22"/>
        </w:rPr>
        <w:t xml:space="preserve"> søge info</w:t>
      </w:r>
      <w:r>
        <w:rPr>
          <w:rFonts w:cs="Arial"/>
          <w:sz w:val="22"/>
          <w:szCs w:val="22"/>
        </w:rPr>
        <w:t>r</w:t>
      </w:r>
      <w:r>
        <w:rPr>
          <w:rFonts w:cs="Arial"/>
          <w:sz w:val="22"/>
          <w:szCs w:val="22"/>
        </w:rPr>
        <w:t>mation på nettet. For således at opretholde alignment mellem undervi</w:t>
      </w:r>
      <w:r>
        <w:rPr>
          <w:rFonts w:cs="Arial"/>
          <w:sz w:val="22"/>
          <w:szCs w:val="22"/>
        </w:rPr>
        <w:t>s</w:t>
      </w:r>
      <w:r>
        <w:rPr>
          <w:rFonts w:cs="Arial"/>
          <w:sz w:val="22"/>
          <w:szCs w:val="22"/>
        </w:rPr>
        <w:t>ning og eksamensform, ønskes eksamensfor</w:t>
      </w:r>
      <w:r w:rsidR="0092755E">
        <w:rPr>
          <w:rFonts w:cs="Arial"/>
          <w:sz w:val="22"/>
          <w:szCs w:val="22"/>
        </w:rPr>
        <w:t>men ændret til 4 timers skrif</w:t>
      </w:r>
      <w:r w:rsidR="0092755E">
        <w:rPr>
          <w:rFonts w:cs="Arial"/>
          <w:sz w:val="22"/>
          <w:szCs w:val="22"/>
        </w:rPr>
        <w:t>t</w:t>
      </w:r>
      <w:r w:rsidR="0092755E">
        <w:rPr>
          <w:rFonts w:cs="Arial"/>
          <w:sz w:val="22"/>
          <w:szCs w:val="22"/>
        </w:rPr>
        <w:t xml:space="preserve">lig eksamen med brug af alle hjælpemidler – inkl. egen pc. Bedømmelsen er uændret. </w:t>
      </w:r>
      <w:r w:rsidR="00AD2AEA">
        <w:rPr>
          <w:rFonts w:cs="Arial"/>
          <w:sz w:val="22"/>
          <w:szCs w:val="22"/>
        </w:rPr>
        <w:t>Eksamen vil bestå af 2 hovedopgaver, som maksimalt må fy</w:t>
      </w:r>
      <w:r w:rsidR="00AD2AEA">
        <w:rPr>
          <w:rFonts w:cs="Arial"/>
          <w:sz w:val="22"/>
          <w:szCs w:val="22"/>
        </w:rPr>
        <w:t>l</w:t>
      </w:r>
      <w:r w:rsidR="00AD2AEA">
        <w:rPr>
          <w:rFonts w:cs="Arial"/>
          <w:sz w:val="22"/>
          <w:szCs w:val="22"/>
        </w:rPr>
        <w:t>de 3 sider, og opgaven afleveres digitalt.</w:t>
      </w:r>
    </w:p>
    <w:p w:rsidR="0092755E" w:rsidRDefault="0092755E" w:rsidP="00DD50AA">
      <w:pPr>
        <w:rPr>
          <w:rFonts w:cs="Arial"/>
          <w:sz w:val="22"/>
          <w:szCs w:val="22"/>
        </w:rPr>
      </w:pPr>
    </w:p>
    <w:p w:rsidR="0092755E" w:rsidRDefault="0092755E" w:rsidP="00DD50AA">
      <w:pPr>
        <w:rPr>
          <w:rFonts w:cs="Arial"/>
          <w:sz w:val="22"/>
          <w:szCs w:val="22"/>
        </w:rPr>
      </w:pPr>
      <w:r>
        <w:rPr>
          <w:rFonts w:cs="Arial"/>
          <w:sz w:val="22"/>
          <w:szCs w:val="22"/>
        </w:rPr>
        <w:t>Studienævnet godkendte ændringen, dog med undtagelse af prøvens v</w:t>
      </w:r>
      <w:r>
        <w:rPr>
          <w:rFonts w:cs="Arial"/>
          <w:sz w:val="22"/>
          <w:szCs w:val="22"/>
        </w:rPr>
        <w:t>a</w:t>
      </w:r>
      <w:r>
        <w:rPr>
          <w:rFonts w:cs="Arial"/>
          <w:sz w:val="22"/>
          <w:szCs w:val="22"/>
        </w:rPr>
        <w:t>righed, der bliver sat til 3. timer, idet det skønnes, at med reduceret pe</w:t>
      </w:r>
      <w:r>
        <w:rPr>
          <w:rFonts w:cs="Arial"/>
          <w:sz w:val="22"/>
          <w:szCs w:val="22"/>
        </w:rPr>
        <w:t>n</w:t>
      </w:r>
      <w:r>
        <w:rPr>
          <w:rFonts w:cs="Arial"/>
          <w:sz w:val="22"/>
          <w:szCs w:val="22"/>
        </w:rPr>
        <w:t xml:space="preserve">sum og alle hjælpemidler, er 4 timer for lang tid. </w:t>
      </w:r>
    </w:p>
    <w:p w:rsidR="00A91967" w:rsidRPr="006B425F" w:rsidRDefault="00A91967" w:rsidP="00E262F4">
      <w:pPr>
        <w:rPr>
          <w:rFonts w:cs="Arial"/>
          <w:sz w:val="22"/>
          <w:szCs w:val="22"/>
        </w:rPr>
      </w:pPr>
    </w:p>
    <w:p w:rsidR="00B56C1C" w:rsidRPr="006B425F" w:rsidRDefault="00613EDD" w:rsidP="004B0A7A">
      <w:pPr>
        <w:rPr>
          <w:rFonts w:cs="Arial"/>
          <w:sz w:val="22"/>
          <w:szCs w:val="22"/>
          <w:u w:val="single"/>
        </w:rPr>
      </w:pPr>
      <w:r w:rsidRPr="006B425F">
        <w:rPr>
          <w:rFonts w:cs="Arial"/>
          <w:b/>
          <w:sz w:val="22"/>
          <w:szCs w:val="22"/>
        </w:rPr>
        <w:t>Ad pkt.</w:t>
      </w:r>
      <w:r w:rsidR="00DD50AA">
        <w:rPr>
          <w:rFonts w:cs="Arial"/>
          <w:b/>
          <w:sz w:val="22"/>
          <w:szCs w:val="22"/>
        </w:rPr>
        <w:t xml:space="preserve"> 6</w:t>
      </w:r>
      <w:r w:rsidRPr="006B425F">
        <w:rPr>
          <w:rFonts w:cs="Arial"/>
          <w:b/>
          <w:sz w:val="22"/>
          <w:szCs w:val="22"/>
        </w:rPr>
        <w:t xml:space="preserve"> </w:t>
      </w:r>
      <w:r w:rsidR="004B0A7A" w:rsidRPr="006B425F">
        <w:rPr>
          <w:rFonts w:cs="Arial"/>
          <w:sz w:val="22"/>
          <w:szCs w:val="22"/>
          <w:u w:val="single"/>
        </w:rPr>
        <w:t xml:space="preserve">Undervisningsevaluering efteråret </w:t>
      </w:r>
      <w:r w:rsidR="004B0A7A" w:rsidRPr="000A1D6D">
        <w:rPr>
          <w:rFonts w:cs="Arial"/>
          <w:b/>
          <w:sz w:val="22"/>
          <w:szCs w:val="22"/>
          <w:u w:val="single"/>
        </w:rPr>
        <w:t>2014</w:t>
      </w:r>
    </w:p>
    <w:p w:rsidR="004B0A7A" w:rsidRPr="006B425F" w:rsidRDefault="004B0A7A" w:rsidP="004B0A7A">
      <w:pPr>
        <w:rPr>
          <w:rFonts w:cs="Arial"/>
          <w:sz w:val="22"/>
          <w:szCs w:val="22"/>
          <w:u w:val="single"/>
        </w:rPr>
      </w:pPr>
    </w:p>
    <w:p w:rsidR="004B0A7A" w:rsidRDefault="00FC39B9" w:rsidP="00E262F4">
      <w:pPr>
        <w:rPr>
          <w:rFonts w:cs="Arial"/>
          <w:sz w:val="22"/>
          <w:szCs w:val="22"/>
        </w:rPr>
      </w:pPr>
      <w:r>
        <w:rPr>
          <w:rFonts w:cs="Arial"/>
          <w:sz w:val="22"/>
          <w:szCs w:val="22"/>
        </w:rPr>
        <w:t>Punktet udsættes til næste møde.</w:t>
      </w:r>
    </w:p>
    <w:p w:rsidR="00970958" w:rsidRDefault="00970958" w:rsidP="00585A31">
      <w:pPr>
        <w:rPr>
          <w:rFonts w:cs="Arial"/>
          <w:b/>
          <w:sz w:val="22"/>
          <w:szCs w:val="22"/>
        </w:rPr>
      </w:pPr>
    </w:p>
    <w:p w:rsidR="00340077" w:rsidRDefault="00340077" w:rsidP="00585A31">
      <w:pPr>
        <w:rPr>
          <w:rFonts w:cs="Arial"/>
          <w:sz w:val="22"/>
          <w:szCs w:val="22"/>
          <w:u w:val="single"/>
        </w:rPr>
      </w:pPr>
      <w:r w:rsidRPr="006B425F">
        <w:rPr>
          <w:rFonts w:cs="Arial"/>
          <w:b/>
          <w:sz w:val="22"/>
          <w:szCs w:val="22"/>
        </w:rPr>
        <w:t>Ad pkt.</w:t>
      </w:r>
      <w:r>
        <w:rPr>
          <w:rFonts w:cs="Arial"/>
          <w:b/>
          <w:sz w:val="22"/>
          <w:szCs w:val="22"/>
        </w:rPr>
        <w:t xml:space="preserve"> 7 </w:t>
      </w:r>
      <w:r>
        <w:rPr>
          <w:rFonts w:cs="Arial"/>
          <w:sz w:val="22"/>
          <w:szCs w:val="22"/>
          <w:u w:val="single"/>
        </w:rPr>
        <w:t>Eventuelt</w:t>
      </w:r>
    </w:p>
    <w:p w:rsidR="00970958" w:rsidRPr="00970958" w:rsidRDefault="00970958" w:rsidP="00585A31">
      <w:pPr>
        <w:rPr>
          <w:rFonts w:cs="Arial"/>
          <w:sz w:val="22"/>
          <w:szCs w:val="22"/>
        </w:rPr>
      </w:pPr>
    </w:p>
    <w:p w:rsidR="005612C5" w:rsidRDefault="00970958" w:rsidP="00585A31">
      <w:pPr>
        <w:rPr>
          <w:rFonts w:cs="Arial"/>
          <w:sz w:val="22"/>
          <w:szCs w:val="22"/>
        </w:rPr>
      </w:pPr>
      <w:r w:rsidRPr="00970958">
        <w:rPr>
          <w:rFonts w:cs="Arial"/>
          <w:sz w:val="22"/>
          <w:szCs w:val="22"/>
        </w:rPr>
        <w:t xml:space="preserve">Irene Dige </w:t>
      </w:r>
      <w:r w:rsidR="0092755E">
        <w:rPr>
          <w:rFonts w:cs="Arial"/>
          <w:sz w:val="22"/>
          <w:szCs w:val="22"/>
        </w:rPr>
        <w:t>tager</w:t>
      </w:r>
      <w:r w:rsidR="005612C5">
        <w:rPr>
          <w:rFonts w:cs="Arial"/>
          <w:sz w:val="22"/>
          <w:szCs w:val="22"/>
        </w:rPr>
        <w:t xml:space="preserve"> forbehold</w:t>
      </w:r>
      <w:r>
        <w:rPr>
          <w:rFonts w:cs="Arial"/>
          <w:sz w:val="22"/>
          <w:szCs w:val="22"/>
        </w:rPr>
        <w:t xml:space="preserve"> overfor den </w:t>
      </w:r>
      <w:r w:rsidR="0092755E">
        <w:rPr>
          <w:rFonts w:cs="Arial"/>
          <w:sz w:val="22"/>
          <w:szCs w:val="22"/>
        </w:rPr>
        <w:t xml:space="preserve">nye </w:t>
      </w:r>
      <w:r>
        <w:rPr>
          <w:rFonts w:cs="Arial"/>
          <w:sz w:val="22"/>
          <w:szCs w:val="22"/>
        </w:rPr>
        <w:t xml:space="preserve">evalueringsform </w:t>
      </w:r>
      <w:r w:rsidR="0092755E">
        <w:rPr>
          <w:rFonts w:cs="Arial"/>
          <w:sz w:val="22"/>
          <w:szCs w:val="22"/>
        </w:rPr>
        <w:t xml:space="preserve">, </w:t>
      </w:r>
      <w:r>
        <w:rPr>
          <w:rFonts w:cs="Arial"/>
          <w:sz w:val="22"/>
          <w:szCs w:val="22"/>
        </w:rPr>
        <w:t xml:space="preserve">AU fremover vil have Institutterne til at følge. </w:t>
      </w:r>
      <w:r w:rsidR="005612C5">
        <w:rPr>
          <w:rFonts w:cs="Arial"/>
          <w:sz w:val="22"/>
          <w:szCs w:val="22"/>
        </w:rPr>
        <w:t>Evalueringerne består nu af obligatoriske spørgsmål og spørgsmål</w:t>
      </w:r>
      <w:r w:rsidR="0092755E">
        <w:rPr>
          <w:rFonts w:cs="Arial"/>
          <w:sz w:val="22"/>
          <w:szCs w:val="22"/>
        </w:rPr>
        <w:t>,</w:t>
      </w:r>
      <w:r w:rsidR="005612C5">
        <w:rPr>
          <w:rFonts w:cs="Arial"/>
          <w:sz w:val="22"/>
          <w:szCs w:val="22"/>
        </w:rPr>
        <w:t xml:space="preserve"> man kan vælge fra en liste. Det er ikke længere muligt</w:t>
      </w:r>
      <w:r w:rsidR="0092755E">
        <w:rPr>
          <w:rFonts w:cs="Arial"/>
          <w:sz w:val="22"/>
          <w:szCs w:val="22"/>
        </w:rPr>
        <w:t>, at stille egne spørgsmål. Irene Dige</w:t>
      </w:r>
      <w:r w:rsidR="005612C5">
        <w:rPr>
          <w:rFonts w:cs="Arial"/>
          <w:sz w:val="22"/>
          <w:szCs w:val="22"/>
        </w:rPr>
        <w:t xml:space="preserve"> frygter</w:t>
      </w:r>
      <w:r w:rsidR="0092755E">
        <w:rPr>
          <w:rFonts w:cs="Arial"/>
          <w:sz w:val="22"/>
          <w:szCs w:val="22"/>
        </w:rPr>
        <w:t xml:space="preserve">, at underviserne og studienævnet </w:t>
      </w:r>
      <w:r w:rsidR="005612C5">
        <w:rPr>
          <w:rFonts w:cs="Arial"/>
          <w:sz w:val="22"/>
          <w:szCs w:val="22"/>
        </w:rPr>
        <w:t>ikke længere kan bruge evalueringerne til at forbedre u</w:t>
      </w:r>
      <w:r w:rsidR="005612C5">
        <w:rPr>
          <w:rFonts w:cs="Arial"/>
          <w:sz w:val="22"/>
          <w:szCs w:val="22"/>
        </w:rPr>
        <w:t>n</w:t>
      </w:r>
      <w:r w:rsidR="005612C5">
        <w:rPr>
          <w:rFonts w:cs="Arial"/>
          <w:sz w:val="22"/>
          <w:szCs w:val="22"/>
        </w:rPr>
        <w:t>dervisningen.</w:t>
      </w:r>
    </w:p>
    <w:p w:rsidR="00385DFC" w:rsidRDefault="00385DFC" w:rsidP="00585A31">
      <w:pPr>
        <w:rPr>
          <w:rFonts w:cs="Arial"/>
          <w:sz w:val="22"/>
          <w:szCs w:val="22"/>
        </w:rPr>
      </w:pPr>
    </w:p>
    <w:p w:rsidR="00385DFC" w:rsidRDefault="00385DFC" w:rsidP="00385DFC">
      <w:pPr>
        <w:rPr>
          <w:rFonts w:cs="Arial"/>
          <w:sz w:val="22"/>
          <w:szCs w:val="22"/>
        </w:rPr>
      </w:pPr>
      <w:r>
        <w:rPr>
          <w:rFonts w:cs="Arial"/>
          <w:sz w:val="22"/>
          <w:szCs w:val="22"/>
        </w:rPr>
        <w:t>Evalueringsrapporterne fra de studerende og eksaminatorer i Odontol</w:t>
      </w:r>
      <w:r>
        <w:rPr>
          <w:rFonts w:cs="Arial"/>
          <w:sz w:val="22"/>
          <w:szCs w:val="22"/>
        </w:rPr>
        <w:t>o</w:t>
      </w:r>
      <w:r>
        <w:rPr>
          <w:rFonts w:cs="Arial"/>
          <w:sz w:val="22"/>
          <w:szCs w:val="22"/>
        </w:rPr>
        <w:t>gisk Klinik er lige kommet og tages på som et særskilt punkt på næste m</w:t>
      </w:r>
      <w:r>
        <w:rPr>
          <w:rFonts w:cs="Arial"/>
          <w:sz w:val="22"/>
          <w:szCs w:val="22"/>
        </w:rPr>
        <w:t>ø</w:t>
      </w:r>
      <w:r>
        <w:rPr>
          <w:rFonts w:cs="Arial"/>
          <w:sz w:val="22"/>
          <w:szCs w:val="22"/>
        </w:rPr>
        <w:t>de.</w:t>
      </w:r>
    </w:p>
    <w:p w:rsidR="00FC39B9" w:rsidRDefault="00FC39B9" w:rsidP="00585A31">
      <w:pPr>
        <w:rPr>
          <w:rFonts w:cs="Arial"/>
          <w:sz w:val="22"/>
          <w:szCs w:val="22"/>
        </w:rPr>
      </w:pPr>
    </w:p>
    <w:p w:rsidR="002B608A" w:rsidRPr="00970958" w:rsidRDefault="0073155E" w:rsidP="00585A31">
      <w:pPr>
        <w:rPr>
          <w:rFonts w:cs="Arial"/>
          <w:sz w:val="22"/>
          <w:szCs w:val="22"/>
        </w:rPr>
      </w:pPr>
      <w:r>
        <w:rPr>
          <w:rFonts w:cs="Arial"/>
          <w:sz w:val="22"/>
          <w:szCs w:val="22"/>
        </w:rPr>
        <w:t>GS/EK 09.10. 2015</w:t>
      </w:r>
    </w:p>
    <w:sectPr w:rsidR="002B608A" w:rsidRPr="00970958" w:rsidSect="00FE33C2">
      <w:headerReference w:type="default" r:id="rId9"/>
      <w:footerReference w:type="default" r:id="rId10"/>
      <w:headerReference w:type="first" r:id="rId11"/>
      <w:footerReference w:type="first" r:id="rId12"/>
      <w:endnotePr>
        <w:numFmt w:val="decimal"/>
      </w:endnotePr>
      <w:pgSz w:w="11907" w:h="16840" w:code="9"/>
      <w:pgMar w:top="2472" w:right="1134" w:bottom="1985" w:left="354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7EA" w:rsidRDefault="00DE67EA">
      <w:r>
        <w:separator/>
      </w:r>
    </w:p>
  </w:endnote>
  <w:endnote w:type="continuationSeparator" w:id="0">
    <w:p w:rsidR="00DE67EA" w:rsidRDefault="00DE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D8FD93C6-C855-42D3-8FEE-0F0D2A007F25}"/>
    <w:embedBold r:id="rId2" w:fontKey="{5840CC8B-279A-481D-AB83-DD6BEFB2491A}"/>
  </w:font>
  <w:font w:name="Georgia">
    <w:panose1 w:val="02040502050405020303"/>
    <w:charset w:val="00"/>
    <w:family w:val="roman"/>
    <w:pitch w:val="variable"/>
    <w:sig w:usb0="00000287" w:usb1="00000000" w:usb2="00000000" w:usb3="00000000" w:csb0="0000009F" w:csb1="00000000"/>
    <w:embedRegular r:id="rId3" w:fontKey="{6C70188C-6BA5-47EC-A893-9D5432046128}"/>
    <w:embedBold r:id="rId4" w:fontKey="{54330E00-6DD9-4D7F-A34F-C4AA44AABC3C}"/>
    <w:embedItalic r:id="rId5" w:fontKey="{20CF7739-74F5-46B5-858F-FDF673F4C5EF}"/>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039F1DB0-42C2-4CEB-B9A8-5B47F9D82543}"/>
    <w:embedBold r:id="rId7" w:fontKey="{18844E4A-E5C2-40E0-9F9B-7475236FFD0F}"/>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8" w:fontKey="{B2A39CC0-7D87-4294-B13F-03015D525663}"/>
    <w:embedBold r:id="rId9" w:fontKey="{40F96695-879C-4AB2-B7CE-17F75DE2D5C7}"/>
  </w:font>
  <w:font w:name="Tahoma">
    <w:panose1 w:val="020B0604030504040204"/>
    <w:charset w:val="00"/>
    <w:family w:val="swiss"/>
    <w:pitch w:val="variable"/>
    <w:sig w:usb0="E1002EFF" w:usb1="C000605B" w:usb2="00000029" w:usb3="00000000" w:csb0="000101FF" w:csb1="00000000"/>
    <w:embedRegular r:id="rId10" w:fontKey="{AA46C8FE-FAA8-400F-9BBA-2BB0C4781F1D}"/>
  </w:font>
  <w:font w:name="Cambria">
    <w:panose1 w:val="02040503050406030204"/>
    <w:charset w:val="00"/>
    <w:family w:val="roman"/>
    <w:pitch w:val="variable"/>
    <w:sig w:usb0="E00002FF" w:usb1="400004FF" w:usb2="00000000" w:usb3="00000000" w:csb0="0000019F" w:csb1="00000000"/>
    <w:embedRegular r:id="rId11" w:fontKey="{3FCBF984-96A0-4E5F-A5E5-A92997A30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EA" w:rsidRDefault="00DE67EA">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6F5656">
      <w:rPr>
        <w:noProof/>
        <w:vanish/>
      </w:rPr>
      <w:t>3</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F5656">
      <w:rPr>
        <w:noProof/>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F5656">
      <w:rPr>
        <w:noProof/>
        <w:vanish/>
      </w:rPr>
      <w:t>3</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EA" w:rsidRDefault="00DE67EA" w:rsidP="00EC0BB0"/>
  <w:p w:rsidR="00DE67EA" w:rsidRDefault="00DE67EA" w:rsidP="00EC0BB0"/>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tblGrid>
    <w:tr w:rsidR="00DE67EA" w:rsidRPr="00644D35" w:rsidTr="00644D35">
      <w:tc>
        <w:tcPr>
          <w:tcW w:w="2410" w:type="dxa"/>
        </w:tcPr>
        <w:p w:rsidR="00DE67EA" w:rsidRPr="00644D35" w:rsidRDefault="00DE67EA" w:rsidP="00B36C68">
          <w:pPr>
            <w:pStyle w:val="Template-Companyname"/>
            <w:rPr>
              <w:lang w:val="en-GB"/>
            </w:rPr>
          </w:pPr>
          <w:bookmarkStart w:id="15" w:name="bmkSecundaryLogo"/>
          <w:bookmarkEnd w:id="15"/>
        </w:p>
      </w:tc>
      <w:tc>
        <w:tcPr>
          <w:tcW w:w="2410" w:type="dxa"/>
        </w:tcPr>
        <w:p w:rsidR="00DE67EA" w:rsidRPr="00585A31" w:rsidRDefault="00DE67EA" w:rsidP="00D2389C">
          <w:pPr>
            <w:pStyle w:val="Template-Companyname"/>
          </w:pPr>
          <w:bookmarkStart w:id="16" w:name="SD_OFF_Name"/>
          <w:bookmarkStart w:id="17" w:name="HIF_SD_OFF_Name"/>
          <w:r w:rsidRPr="00585A31">
            <w:t>Aarhus Universitet</w:t>
          </w:r>
          <w:bookmarkEnd w:id="16"/>
        </w:p>
        <w:p w:rsidR="00DE67EA" w:rsidRPr="00585A31" w:rsidRDefault="00DE67EA" w:rsidP="00F02B14">
          <w:pPr>
            <w:pStyle w:val="Template-Address"/>
          </w:pPr>
          <w:bookmarkStart w:id="18" w:name="AarhusUniversitet"/>
          <w:bookmarkEnd w:id="17"/>
          <w:r w:rsidRPr="00585A31">
            <w:t>Aarhus Universitet</w:t>
          </w:r>
          <w:bookmarkEnd w:id="18"/>
        </w:p>
        <w:p w:rsidR="00DE67EA" w:rsidRPr="00585A31" w:rsidRDefault="00DE67EA" w:rsidP="00B36C68">
          <w:pPr>
            <w:pStyle w:val="Template-Address"/>
          </w:pPr>
          <w:bookmarkStart w:id="19" w:name="SD_OFF_OfficeID"/>
          <w:r w:rsidRPr="00585A31">
            <w:t>Nordre Ringgade 1</w:t>
          </w:r>
        </w:p>
        <w:p w:rsidR="00DE67EA" w:rsidRPr="00644D35" w:rsidRDefault="00DE67EA" w:rsidP="00B36C68">
          <w:pPr>
            <w:pStyle w:val="Template-Address"/>
            <w:rPr>
              <w:lang w:val="en-GB"/>
            </w:rPr>
          </w:pPr>
          <w:r>
            <w:rPr>
              <w:lang w:val="en-GB"/>
            </w:rPr>
            <w:t>8000 Aarhus C</w:t>
          </w:r>
          <w:bookmarkEnd w:id="19"/>
        </w:p>
      </w:tc>
      <w:tc>
        <w:tcPr>
          <w:tcW w:w="2410" w:type="dxa"/>
        </w:tcPr>
        <w:p w:rsidR="00DE67EA" w:rsidRPr="00585A31" w:rsidRDefault="006B425F" w:rsidP="00CB6EA8">
          <w:pPr>
            <w:pStyle w:val="Template-Address"/>
            <w:rPr>
              <w:lang w:val="en-GB"/>
            </w:rPr>
          </w:pPr>
          <w:bookmarkStart w:id="20" w:name="SD_LAN_Tel"/>
          <w:bookmarkStart w:id="21" w:name="HIF_SD_OFF_Phone"/>
          <w:r>
            <w:rPr>
              <w:lang w:val="en-GB"/>
            </w:rPr>
            <w:t>Tlf.:</w:t>
          </w:r>
          <w:bookmarkEnd w:id="20"/>
          <w:r w:rsidR="00DE67EA" w:rsidRPr="00585A31">
            <w:rPr>
              <w:lang w:val="en-GB"/>
            </w:rPr>
            <w:t xml:space="preserve"> </w:t>
          </w:r>
          <w:bookmarkStart w:id="22" w:name="SD_OFF_Phone"/>
          <w:r w:rsidR="00DE67EA" w:rsidRPr="00585A31">
            <w:rPr>
              <w:lang w:val="en-GB"/>
            </w:rPr>
            <w:t>89421111</w:t>
          </w:r>
          <w:bookmarkEnd w:id="22"/>
        </w:p>
        <w:p w:rsidR="00DE67EA" w:rsidRPr="00585A31" w:rsidRDefault="006B425F" w:rsidP="00CB6EA8">
          <w:pPr>
            <w:pStyle w:val="Template-Address"/>
            <w:rPr>
              <w:lang w:val="en-GB"/>
            </w:rPr>
          </w:pPr>
          <w:bookmarkStart w:id="23" w:name="SD_LAN_Fax"/>
          <w:bookmarkStart w:id="24" w:name="HIF_SD_OFF_Fax"/>
          <w:bookmarkEnd w:id="21"/>
          <w:r>
            <w:rPr>
              <w:lang w:val="en-GB"/>
            </w:rPr>
            <w:t>Fax:</w:t>
          </w:r>
          <w:bookmarkEnd w:id="23"/>
          <w:r w:rsidR="00DE67EA" w:rsidRPr="00585A31">
            <w:rPr>
              <w:lang w:val="en-GB"/>
            </w:rPr>
            <w:t xml:space="preserve"> </w:t>
          </w:r>
          <w:bookmarkStart w:id="25" w:name="SD_OFF_Fax"/>
          <w:r w:rsidR="00DE67EA" w:rsidRPr="00585A31">
            <w:rPr>
              <w:lang w:val="en-GB"/>
            </w:rPr>
            <w:t>89421109</w:t>
          </w:r>
          <w:bookmarkEnd w:id="25"/>
        </w:p>
        <w:p w:rsidR="00DE67EA" w:rsidRPr="00585A31" w:rsidRDefault="00DE67EA" w:rsidP="00CB6EA8">
          <w:pPr>
            <w:pStyle w:val="Template-Address"/>
            <w:rPr>
              <w:lang w:val="en-GB"/>
            </w:rPr>
          </w:pPr>
          <w:bookmarkStart w:id="26" w:name="HIF_SD_OFF_Email"/>
          <w:bookmarkEnd w:id="24"/>
          <w:r w:rsidRPr="00585A31">
            <w:rPr>
              <w:lang w:val="en-GB"/>
            </w:rPr>
            <w:t xml:space="preserve">E-mail: </w:t>
          </w:r>
          <w:bookmarkStart w:id="27" w:name="SD_OFF_Email"/>
          <w:r w:rsidRPr="00585A31">
            <w:rPr>
              <w:lang w:val="en-GB"/>
            </w:rPr>
            <w:t>au@au.dk</w:t>
          </w:r>
          <w:bookmarkEnd w:id="27"/>
        </w:p>
        <w:p w:rsidR="00DE67EA" w:rsidRPr="00644D35" w:rsidRDefault="00DE67EA" w:rsidP="00CB6EA8">
          <w:pPr>
            <w:pStyle w:val="Template-Address"/>
            <w:rPr>
              <w:lang w:val="en-GB"/>
            </w:rPr>
          </w:pPr>
          <w:bookmarkStart w:id="28" w:name="SD_OFF_OfficeWww"/>
          <w:bookmarkEnd w:id="26"/>
          <w:r>
            <w:rPr>
              <w:lang w:val="en-GB"/>
            </w:rPr>
            <w:t>http://www.au.dk</w:t>
          </w:r>
          <w:bookmarkEnd w:id="28"/>
        </w:p>
      </w:tc>
    </w:tr>
  </w:tbl>
  <w:p w:rsidR="00DE67EA" w:rsidRPr="006C3A1B" w:rsidRDefault="00DE67EA" w:rsidP="00EC0BB0">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7EA" w:rsidRDefault="00DE67EA">
      <w:r>
        <w:separator/>
      </w:r>
    </w:p>
  </w:footnote>
  <w:footnote w:type="continuationSeparator" w:id="0">
    <w:p w:rsidR="00DE67EA" w:rsidRDefault="00DE6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EA" w:rsidRDefault="006F5656" w:rsidP="00B36C68">
    <w:pPr>
      <w:pStyle w:val="Sidehoved"/>
    </w:pPr>
    <w:r>
      <w:rPr>
        <w:noProof/>
        <w:lang w:eastAsia="da-DK"/>
      </w:rPr>
      <w:pict>
        <v:group id="_x0000_s2080" editas="canvas" style="position:absolute;margin-left:56.7pt;margin-top:28.35pt;width:48pt;height:24pt;z-index:251661312;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3544;top:573;width:960;height:480" o:preferrelative="f">
            <v:fill o:detectmouseclick="t"/>
            <v:path o:extrusionok="t" o:connecttype="none"/>
            <o:lock v:ext="edit" text="t"/>
          </v:shape>
          <v:shape id="_x0000_s2082"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v:shape>
          <v:shape id="_x0000_s2083" style="position:absolute;left:3544;top:573;width:480;height:480" coordsize="8160,8160" path="m2878,8160l,8160,8160,r,2892l2878,8160xe" fillcolor="#000026"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Hide" o:spid="_x0000_s2079" type="#_x0000_t202" style="position:absolute;margin-left:55.85pt;margin-top:61.8pt;width:481.9pt;height:58.2pt;z-index:251660288;mso-position-horizontal-relative:page;mso-position-vertical-relative:page" filled="f" stroked="f">
          <v:textbox style="mso-next-textbox:#LogoNavnHide" inset="0,0,0,0">
            <w:txbxContent>
              <w:p w:rsidR="00DE67EA" w:rsidRDefault="00DE67EA" w:rsidP="00B36C68">
                <w:pPr>
                  <w:pStyle w:val="Template-Parentlogoname"/>
                </w:pPr>
                <w:bookmarkStart w:id="1" w:name="SD_OFF_Parent_N2"/>
                <w:r>
                  <w:t>Aarhus Universitet</w:t>
                </w:r>
                <w:bookmarkEnd w:id="1"/>
              </w:p>
              <w:p w:rsidR="00DE67EA" w:rsidRDefault="00DE67EA" w:rsidP="00B36C68">
                <w:pPr>
                  <w:pStyle w:val="Template-Unitnamelogoname"/>
                </w:pPr>
                <w:bookmarkStart w:id="2" w:name="SD_OFF_Unitname_N2"/>
              </w:p>
              <w:bookmarkEnd w:id="2"/>
              <w:p w:rsidR="00DE67EA" w:rsidRDefault="00DE67EA" w:rsidP="00B36C68">
                <w:pPr>
                  <w:pStyle w:val="Template-Unitnamelogoname"/>
                </w:pPr>
              </w:p>
              <w:p w:rsidR="00DE67EA" w:rsidRDefault="00DE67EA"/>
            </w:txbxContent>
          </v:textbox>
          <w10:wrap anchorx="page" anchory="page"/>
        </v:shape>
      </w:pict>
    </w:r>
  </w:p>
  <w:p w:rsidR="00DE67EA" w:rsidRDefault="006F5656">
    <w:pPr>
      <w:pStyle w:val="Sidehoved"/>
    </w:pPr>
    <w:r>
      <w:rPr>
        <w:noProof/>
        <w:lang w:eastAsia="da-DK"/>
      </w:rPr>
      <w:pict>
        <v:shape id="FoldeStregHide02" o:spid="_x0000_s2063" type="#_x0000_t75" style="position:absolute;margin-left:14.2pt;margin-top:283.5pt;width:28.1pt;height:299.1pt;z-index:-251659264;mso-position-horizontal-relative:page;mso-position-vertical-relative:page">
          <v:imagedata r:id="rId1" o:title="Skillelinjer" cropbottom="-249f" cropright="-64504f"/>
          <w10:wrap anchorx="page" anchory="page"/>
        </v:shape>
      </w:pict>
    </w:r>
    <w:r>
      <w:rPr>
        <w:noProof/>
        <w:lang w:eastAsia="da-DK"/>
      </w:rPr>
      <w:pict>
        <v:shape id="_x0000_s2062" type="#_x0000_t202" style="position:absolute;margin-left:56.7pt;margin-top:120.2pt;width:70.1pt;height:84.2pt;z-index:251656192;mso-position-horizontal-relative:page;mso-position-vertical-relative:page" filled="f" stroked="f">
          <v:textbox style="mso-next-textbox:#_x0000_s2062" inset="0,0,0,0">
            <w:txbxContent>
              <w:p w:rsidR="00DE67EA" w:rsidRDefault="006B425F" w:rsidP="006E2A21">
                <w:pPr>
                  <w:rPr>
                    <w:rStyle w:val="Sidetal"/>
                  </w:rPr>
                </w:pPr>
                <w:bookmarkStart w:id="3" w:name="SD_LAN_Page_N2"/>
                <w:r>
                  <w:rPr>
                    <w:rStyle w:val="Sidetal"/>
                  </w:rPr>
                  <w:t>Side</w:t>
                </w:r>
                <w:bookmarkEnd w:id="3"/>
                <w:r w:rsidR="00DE67EA">
                  <w:rPr>
                    <w:rStyle w:val="Sidetal"/>
                  </w:rPr>
                  <w:t xml:space="preserve"> </w:t>
                </w:r>
                <w:r w:rsidR="00DE67EA">
                  <w:rPr>
                    <w:rStyle w:val="Sidetal"/>
                  </w:rPr>
                  <w:fldChar w:fldCharType="begin"/>
                </w:r>
                <w:r w:rsidR="00DE67EA">
                  <w:rPr>
                    <w:rStyle w:val="Sidetal"/>
                  </w:rPr>
                  <w:instrText xml:space="preserve"> PAGE </w:instrText>
                </w:r>
                <w:r w:rsidR="00DE67EA">
                  <w:rPr>
                    <w:rStyle w:val="Sidetal"/>
                  </w:rPr>
                  <w:fldChar w:fldCharType="separate"/>
                </w:r>
                <w:r w:rsidR="006F5656">
                  <w:rPr>
                    <w:rStyle w:val="Sidetal"/>
                    <w:noProof/>
                  </w:rPr>
                  <w:t>3</w:t>
                </w:r>
                <w:r w:rsidR="00DE67EA">
                  <w:rPr>
                    <w:rStyle w:val="Sidetal"/>
                  </w:rPr>
                  <w:fldChar w:fldCharType="end"/>
                </w:r>
                <w:r w:rsidR="00DE67EA">
                  <w:rPr>
                    <w:rStyle w:val="Sidetal"/>
                  </w:rPr>
                  <w:t>/</w:t>
                </w:r>
                <w:r w:rsidR="00DE67EA">
                  <w:rPr>
                    <w:rStyle w:val="Sidetal"/>
                  </w:rPr>
                  <w:fldChar w:fldCharType="begin"/>
                </w:r>
                <w:r w:rsidR="00DE67EA">
                  <w:rPr>
                    <w:rStyle w:val="Sidetal"/>
                  </w:rPr>
                  <w:instrText xml:space="preserve"> NUMPAGES </w:instrText>
                </w:r>
                <w:r w:rsidR="00DE67EA">
                  <w:rPr>
                    <w:rStyle w:val="Sidetal"/>
                  </w:rPr>
                  <w:fldChar w:fldCharType="separate"/>
                </w:r>
                <w:r w:rsidR="006F5656">
                  <w:rPr>
                    <w:rStyle w:val="Sidetal"/>
                    <w:noProof/>
                  </w:rPr>
                  <w:t>3</w:t>
                </w:r>
                <w:r w:rsidR="00DE67EA">
                  <w:rPr>
                    <w:rStyle w:val="Sidetal"/>
                  </w:rPr>
                  <w:fldChar w:fldCharType="end"/>
                </w:r>
              </w:p>
              <w:p w:rsidR="00DE67EA" w:rsidRPr="00192812" w:rsidRDefault="006F5656" w:rsidP="006E2A21">
                <w:pPr>
                  <w:pStyle w:val="Template-Date"/>
                  <w:spacing w:line="260" w:lineRule="exact"/>
                  <w:rPr>
                    <w:rStyle w:val="Sidetal"/>
                  </w:rPr>
                </w:pPr>
                <w:r>
                  <w:pict>
                    <v:shape id="_x0000_i1026" type="#_x0000_t75" style="width:27.85pt;height:12.25pt;mso-position-horizontal-relative:page;mso-position-vertical-relative:page" o:allowoverlap="f">
                      <v:imagedata r:id="rId1" o:title="Skillelinjer" croptop="24804f" cropbottom="38204f" cropright="-64504f"/>
                    </v:shape>
                  </w:pic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EA" w:rsidRDefault="006F5656" w:rsidP="00B36C68">
    <w:pPr>
      <w:pStyle w:val="Sidehoved"/>
    </w:pPr>
    <w:r>
      <w:rPr>
        <w:noProof/>
        <w:lang w:eastAsia="da-DK"/>
      </w:rPr>
      <w:pict>
        <v:group id="LogoCanvasHide01" o:spid="_x0000_s2075" editas="canvas" style="position:absolute;margin-left:56.7pt;margin-top:28.35pt;width:48pt;height:24pt;z-index:251659264;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3544;top:573;width:960;height:480" o:preferrelative="f">
            <v:fill o:detectmouseclick="t"/>
            <v:path o:extrusionok="t" o:connecttype="none"/>
            <o:lock v:ext="edit" text="t"/>
          </v:shape>
          <v:shape id="_x0000_s2077"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v:shape>
          <v:shape id="_x0000_s2078" style="position:absolute;left:3544;top:573;width:480;height:480" coordsize="8160,8160" path="m2878,8160l,8160,8160,r,2892l2878,8160xe" fillcolor="#000026"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ForsideHide" o:spid="_x0000_s2074" type="#_x0000_t202" style="position:absolute;margin-left:55.85pt;margin-top:61.8pt;width:481.9pt;height:58.2pt;z-index:251658240;mso-position-horizontal-relative:page;mso-position-vertical-relative:page" filled="f" stroked="f">
          <v:textbox style="mso-next-textbox:#LogoNavnForsideHide" inset="0,0,0,0">
            <w:txbxContent>
              <w:p w:rsidR="00DE67EA" w:rsidRDefault="00DE67EA" w:rsidP="00B36C68">
                <w:pPr>
                  <w:pStyle w:val="Template-Parentlogoname"/>
                </w:pPr>
                <w:bookmarkStart w:id="4" w:name="SD_OFF_Parent"/>
                <w:r>
                  <w:t>Aarhus Universitet</w:t>
                </w:r>
                <w:bookmarkEnd w:id="4"/>
              </w:p>
              <w:p w:rsidR="00DE67EA" w:rsidRDefault="00DE67EA" w:rsidP="00B36C68">
                <w:pPr>
                  <w:pStyle w:val="Template-Unitnamelogoname"/>
                </w:pPr>
                <w:bookmarkStart w:id="5" w:name="SD_OFF_UnitName"/>
              </w:p>
              <w:bookmarkEnd w:id="5"/>
              <w:p w:rsidR="00DE67EA" w:rsidRDefault="00DE67EA" w:rsidP="00B36C68">
                <w:pPr>
                  <w:pStyle w:val="Template-Unitnamelogoname"/>
                </w:pPr>
              </w:p>
            </w:txbxContent>
          </v:textbox>
          <w10:wrap anchorx="page" anchory="page"/>
        </v:shape>
      </w:pict>
    </w:r>
  </w:p>
  <w:p w:rsidR="00DE67EA" w:rsidRDefault="006F5656">
    <w:pPr>
      <w:pStyle w:val="Sidehoved"/>
    </w:pPr>
    <w:r>
      <w:rPr>
        <w:noProof/>
        <w:lang w:eastAsia="da-DK"/>
      </w:rPr>
      <w:pict>
        <v:shape id="FoldeStregHide01" o:spid="_x0000_s2061" type="#_x0000_t75" style="position:absolute;margin-left:14.2pt;margin-top:283.5pt;width:28pt;height:299.1pt;z-index:-251661312;mso-position-horizontal-relative:page;mso-position-vertical-relative:page">
          <v:imagedata r:id="rId1" o:title="Skillelinjer" cropbottom="-253f" cropright="-64147f"/>
          <w10:wrap anchorx="page" anchory="page"/>
        </v:shape>
      </w:pict>
    </w:r>
    <w:r>
      <w:rPr>
        <w:noProof/>
        <w:lang w:eastAsia="da-DK"/>
      </w:rPr>
      <w:pict>
        <v:shape id="_x0000_s2052" type="#_x0000_t202" style="position:absolute;margin-left:56.7pt;margin-top:303.7pt;width:106.3pt;height:333pt;z-index:251654144;mso-position-horizontal-relative:page;mso-position-vertical-relative:page" filled="f" stroked="f">
          <v:textbox style="mso-next-textbox:#_x0000_s2052" inset="0,0,0,0">
            <w:txbxContent>
              <w:p w:rsidR="00DE67EA" w:rsidRDefault="00DE67EA" w:rsidP="003F33BA">
                <w:pPr>
                  <w:pStyle w:val="Template-Afdeling"/>
                </w:pPr>
                <w:bookmarkStart w:id="6" w:name="HIF_SD_FLD_Oplysningsfelt"/>
              </w:p>
              <w:p w:rsidR="00DE67EA" w:rsidRDefault="00DE67EA" w:rsidP="00307E90">
                <w:pPr>
                  <w:pStyle w:val="Template"/>
                </w:pPr>
              </w:p>
              <w:p w:rsidR="00DE67EA" w:rsidRPr="00307E90" w:rsidRDefault="006B425F" w:rsidP="00307E90">
                <w:pPr>
                  <w:pStyle w:val="Template"/>
                </w:pPr>
                <w:bookmarkStart w:id="7" w:name="SD_LAN_Date"/>
                <w:bookmarkEnd w:id="6"/>
                <w:r>
                  <w:t>Dato</w:t>
                </w:r>
                <w:bookmarkEnd w:id="7"/>
                <w:r w:rsidR="00DE67EA">
                  <w:t xml:space="preserve">: </w:t>
                </w:r>
                <w:r w:rsidR="0073155E">
                  <w:t>09. oktober</w:t>
                </w:r>
              </w:p>
              <w:p w:rsidR="00DE67EA" w:rsidRPr="00585A31" w:rsidRDefault="006B425F" w:rsidP="00307E90">
                <w:pPr>
                  <w:pStyle w:val="Template"/>
                  <w:rPr>
                    <w:vanish/>
                  </w:rPr>
                </w:pPr>
                <w:bookmarkStart w:id="8" w:name="SD_LAN_Sagsnr"/>
                <w:bookmarkStart w:id="9" w:name="HIF_SD_FLD_Sagsnummer"/>
                <w:r>
                  <w:rPr>
                    <w:vanish/>
                  </w:rPr>
                  <w:t>Sags nr</w:t>
                </w:r>
                <w:bookmarkEnd w:id="8"/>
                <w:r w:rsidR="00DE67EA" w:rsidRPr="00585A31">
                  <w:rPr>
                    <w:vanish/>
                  </w:rPr>
                  <w:t xml:space="preserve">.: </w:t>
                </w:r>
                <w:bookmarkStart w:id="10" w:name="SD_FLD_Sagsnummer"/>
                <w:bookmarkEnd w:id="10"/>
              </w:p>
              <w:p w:rsidR="00DE67EA" w:rsidRPr="00585A31" w:rsidRDefault="006B425F" w:rsidP="00307E90">
                <w:pPr>
                  <w:pStyle w:val="Template"/>
                  <w:rPr>
                    <w:vanish/>
                  </w:rPr>
                </w:pPr>
                <w:bookmarkStart w:id="11" w:name="SD_LAN_Ref"/>
                <w:bookmarkStart w:id="12" w:name="HIF_SD_FLD_Reference"/>
                <w:bookmarkEnd w:id="9"/>
                <w:r>
                  <w:rPr>
                    <w:vanish/>
                  </w:rPr>
                  <w:t>Ref</w:t>
                </w:r>
                <w:bookmarkEnd w:id="11"/>
                <w:r w:rsidR="00DE67EA" w:rsidRPr="00585A31">
                  <w:rPr>
                    <w:vanish/>
                  </w:rPr>
                  <w:t xml:space="preserve">: </w:t>
                </w:r>
                <w:bookmarkStart w:id="13" w:name="SD_FLD_Reference"/>
                <w:bookmarkEnd w:id="13"/>
              </w:p>
              <w:bookmarkEnd w:id="12"/>
              <w:p w:rsidR="00DE67EA" w:rsidRPr="00C96CED" w:rsidRDefault="006F5656" w:rsidP="00BF37E1">
                <w:pPr>
                  <w:pStyle w:val="Template-Date"/>
                  <w:spacing w:line="260" w:lineRule="exact"/>
                </w:pPr>
                <w:r>
                  <w:pict>
                    <v:shape id="_x0000_i1028" type="#_x0000_t75" style="width:27.85pt;height:12.25pt;mso-position-horizontal-relative:page;mso-position-vertical-relative:page" o:allowoverlap="f">
                      <v:imagedata r:id="rId1" o:title="Skillelinjer" croptop="24804f" cropbottom="38204f" cropright="-64504f"/>
                    </v:shape>
                  </w:pict>
                </w:r>
              </w:p>
              <w:p w:rsidR="00DE67EA" w:rsidRDefault="00DE67EA" w:rsidP="00BF37E1">
                <w:pPr>
                  <w:pStyle w:val="Template-Date"/>
                  <w:spacing w:line="120" w:lineRule="exact"/>
                </w:pPr>
              </w:p>
              <w:p w:rsidR="00DE67EA" w:rsidRPr="00641B24" w:rsidRDefault="006B425F" w:rsidP="002171DE">
                <w:pPr>
                  <w:pStyle w:val="Template-Date"/>
                  <w:rPr>
                    <w:rFonts w:ascii="Verdana" w:hAnsi="Verdana"/>
                    <w:noProof w:val="0"/>
                  </w:rPr>
                </w:pPr>
                <w:bookmarkStart w:id="14" w:name="SD_LAN_Page"/>
                <w:r>
                  <w:t>Side</w:t>
                </w:r>
                <w:bookmarkEnd w:id="14"/>
                <w:r w:rsidR="00DE67EA">
                  <w:t xml:space="preserve"> </w:t>
                </w:r>
                <w:r w:rsidR="00DE67EA">
                  <w:rPr>
                    <w:rStyle w:val="Sidetal"/>
                    <w:noProof w:val="0"/>
                  </w:rPr>
                  <w:fldChar w:fldCharType="begin"/>
                </w:r>
                <w:r w:rsidR="00DE67EA">
                  <w:rPr>
                    <w:rStyle w:val="Sidetal"/>
                    <w:noProof w:val="0"/>
                  </w:rPr>
                  <w:instrText xml:space="preserve"> PAGE </w:instrText>
                </w:r>
                <w:r w:rsidR="00DE67EA">
                  <w:rPr>
                    <w:rStyle w:val="Sidetal"/>
                    <w:noProof w:val="0"/>
                  </w:rPr>
                  <w:fldChar w:fldCharType="separate"/>
                </w:r>
                <w:r w:rsidR="006F5656">
                  <w:rPr>
                    <w:rStyle w:val="Sidetal"/>
                  </w:rPr>
                  <w:t>1</w:t>
                </w:r>
                <w:r w:rsidR="00DE67EA">
                  <w:rPr>
                    <w:rStyle w:val="Sidetal"/>
                    <w:noProof w:val="0"/>
                  </w:rPr>
                  <w:fldChar w:fldCharType="end"/>
                </w:r>
                <w:r w:rsidR="00DE67EA">
                  <w:rPr>
                    <w:rStyle w:val="Sidetal"/>
                    <w:noProof w:val="0"/>
                  </w:rPr>
                  <w:t>/</w:t>
                </w:r>
                <w:r w:rsidR="00DE67EA">
                  <w:rPr>
                    <w:rStyle w:val="Sidetal"/>
                    <w:noProof w:val="0"/>
                  </w:rPr>
                  <w:fldChar w:fldCharType="begin"/>
                </w:r>
                <w:r w:rsidR="00DE67EA">
                  <w:rPr>
                    <w:rStyle w:val="Sidetal"/>
                    <w:noProof w:val="0"/>
                  </w:rPr>
                  <w:instrText xml:space="preserve"> NUMPAGES </w:instrText>
                </w:r>
                <w:r w:rsidR="00DE67EA">
                  <w:rPr>
                    <w:rStyle w:val="Sidetal"/>
                    <w:noProof w:val="0"/>
                  </w:rPr>
                  <w:fldChar w:fldCharType="separate"/>
                </w:r>
                <w:r w:rsidR="006F5656">
                  <w:rPr>
                    <w:rStyle w:val="Sidetal"/>
                  </w:rPr>
                  <w:t>3</w:t>
                </w:r>
                <w:r w:rsidR="00DE67EA">
                  <w:rPr>
                    <w:rStyle w:val="Sidetal"/>
                    <w:noProof w:val="0"/>
                  </w:rPr>
                  <w:fldChar w:fldCharType="end"/>
                </w:r>
              </w:p>
            </w:txbxContent>
          </v:textbox>
          <w10:wrap type="square"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E1E561D"/>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2">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3">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524C9B"/>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7">
    <w:nsid w:val="26C224EB"/>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D0E29C2"/>
    <w:multiLevelType w:val="hybridMultilevel"/>
    <w:tmpl w:val="5ADABB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FFE3415"/>
    <w:multiLevelType w:val="hybridMultilevel"/>
    <w:tmpl w:val="30B61BA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nsid w:val="58520F95"/>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5">
    <w:nsid w:val="636D0E75"/>
    <w:multiLevelType w:val="hybridMultilevel"/>
    <w:tmpl w:val="90963C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8124B54"/>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8">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1">
    <w:nsid w:val="7697488B"/>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num w:numId="1">
    <w:abstractNumId w:val="23"/>
  </w:num>
  <w:num w:numId="2">
    <w:abstractNumId w:val="14"/>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30"/>
  </w:num>
  <w:num w:numId="16">
    <w:abstractNumId w:val="16"/>
  </w:num>
  <w:num w:numId="17">
    <w:abstractNumId w:val="10"/>
  </w:num>
  <w:num w:numId="18">
    <w:abstractNumId w:val="21"/>
  </w:num>
  <w:num w:numId="19">
    <w:abstractNumId w:val="28"/>
  </w:num>
  <w:num w:numId="20">
    <w:abstractNumId w:val="12"/>
  </w:num>
  <w:num w:numId="21">
    <w:abstractNumId w:val="18"/>
  </w:num>
  <w:num w:numId="22">
    <w:abstractNumId w:val="13"/>
  </w:num>
  <w:num w:numId="23">
    <w:abstractNumId w:val="29"/>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11"/>
  </w:num>
  <w:num w:numId="28">
    <w:abstractNumId w:val="31"/>
  </w:num>
  <w:num w:numId="29">
    <w:abstractNumId w:val="24"/>
  </w:num>
  <w:num w:numId="30">
    <w:abstractNumId w:val="26"/>
  </w:num>
  <w:num w:numId="31">
    <w:abstractNumId w:val="25"/>
  </w:num>
  <w:num w:numId="32">
    <w:abstractNumId w:val="17"/>
  </w:num>
  <w:num w:numId="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hyphenationZone w:val="140"/>
  <w:characterSpacingControl w:val="doNotCompress"/>
  <w:hdrShapeDefaults>
    <o:shapedefaults v:ext="edit" spidmax="2088"/>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5A31"/>
    <w:rsid w:val="00003B6C"/>
    <w:rsid w:val="00004AD4"/>
    <w:rsid w:val="0000503A"/>
    <w:rsid w:val="00006E21"/>
    <w:rsid w:val="00034A55"/>
    <w:rsid w:val="00036650"/>
    <w:rsid w:val="00051A09"/>
    <w:rsid w:val="00052ED2"/>
    <w:rsid w:val="00065902"/>
    <w:rsid w:val="000827B1"/>
    <w:rsid w:val="00084E79"/>
    <w:rsid w:val="00087773"/>
    <w:rsid w:val="00093710"/>
    <w:rsid w:val="00094D54"/>
    <w:rsid w:val="000A1D6D"/>
    <w:rsid w:val="000E5464"/>
    <w:rsid w:val="000E6BBD"/>
    <w:rsid w:val="0011283F"/>
    <w:rsid w:val="0012407E"/>
    <w:rsid w:val="0014092B"/>
    <w:rsid w:val="00143D94"/>
    <w:rsid w:val="00153477"/>
    <w:rsid w:val="00154F00"/>
    <w:rsid w:val="00163EFC"/>
    <w:rsid w:val="00174751"/>
    <w:rsid w:val="001820B0"/>
    <w:rsid w:val="00182271"/>
    <w:rsid w:val="0018593B"/>
    <w:rsid w:val="00192812"/>
    <w:rsid w:val="001A7352"/>
    <w:rsid w:val="001B277B"/>
    <w:rsid w:val="001C027B"/>
    <w:rsid w:val="001C4ECD"/>
    <w:rsid w:val="001D1259"/>
    <w:rsid w:val="001D637B"/>
    <w:rsid w:val="002137FC"/>
    <w:rsid w:val="002171DE"/>
    <w:rsid w:val="002277AC"/>
    <w:rsid w:val="00227E7F"/>
    <w:rsid w:val="00230A33"/>
    <w:rsid w:val="00244EEB"/>
    <w:rsid w:val="0026120C"/>
    <w:rsid w:val="00283F13"/>
    <w:rsid w:val="002A1C39"/>
    <w:rsid w:val="002A4418"/>
    <w:rsid w:val="002B1765"/>
    <w:rsid w:val="002B608A"/>
    <w:rsid w:val="002E07F2"/>
    <w:rsid w:val="002E326D"/>
    <w:rsid w:val="00307472"/>
    <w:rsid w:val="00307E90"/>
    <w:rsid w:val="00315669"/>
    <w:rsid w:val="00327370"/>
    <w:rsid w:val="003321C5"/>
    <w:rsid w:val="00340077"/>
    <w:rsid w:val="00385DFC"/>
    <w:rsid w:val="00393433"/>
    <w:rsid w:val="00394ADB"/>
    <w:rsid w:val="003955B2"/>
    <w:rsid w:val="00395BF2"/>
    <w:rsid w:val="003A022B"/>
    <w:rsid w:val="003B0624"/>
    <w:rsid w:val="003B7BF5"/>
    <w:rsid w:val="003C2822"/>
    <w:rsid w:val="003C6745"/>
    <w:rsid w:val="003E6170"/>
    <w:rsid w:val="003F33BA"/>
    <w:rsid w:val="003F7F58"/>
    <w:rsid w:val="00406AE7"/>
    <w:rsid w:val="004143CC"/>
    <w:rsid w:val="004204D8"/>
    <w:rsid w:val="00430307"/>
    <w:rsid w:val="004368F6"/>
    <w:rsid w:val="00436C7A"/>
    <w:rsid w:val="00443D5B"/>
    <w:rsid w:val="00443F7C"/>
    <w:rsid w:val="00450DBB"/>
    <w:rsid w:val="004516FA"/>
    <w:rsid w:val="00456317"/>
    <w:rsid w:val="0047316E"/>
    <w:rsid w:val="00483670"/>
    <w:rsid w:val="0048777D"/>
    <w:rsid w:val="0049608B"/>
    <w:rsid w:val="004A24AE"/>
    <w:rsid w:val="004A66E6"/>
    <w:rsid w:val="004B0231"/>
    <w:rsid w:val="004B0A7A"/>
    <w:rsid w:val="004C208C"/>
    <w:rsid w:val="004F4341"/>
    <w:rsid w:val="00504494"/>
    <w:rsid w:val="0050605B"/>
    <w:rsid w:val="00510C77"/>
    <w:rsid w:val="00512073"/>
    <w:rsid w:val="00523163"/>
    <w:rsid w:val="00524DD1"/>
    <w:rsid w:val="00542828"/>
    <w:rsid w:val="00547ACA"/>
    <w:rsid w:val="00554EE2"/>
    <w:rsid w:val="005612C5"/>
    <w:rsid w:val="00576DAC"/>
    <w:rsid w:val="005802EE"/>
    <w:rsid w:val="00583EAB"/>
    <w:rsid w:val="00585A31"/>
    <w:rsid w:val="00585BE9"/>
    <w:rsid w:val="005A2D3B"/>
    <w:rsid w:val="005A5218"/>
    <w:rsid w:val="005C4D09"/>
    <w:rsid w:val="005C515B"/>
    <w:rsid w:val="005D09F9"/>
    <w:rsid w:val="005D3C7F"/>
    <w:rsid w:val="005E4C16"/>
    <w:rsid w:val="005E6CB9"/>
    <w:rsid w:val="005F55D0"/>
    <w:rsid w:val="00613EDD"/>
    <w:rsid w:val="006314A8"/>
    <w:rsid w:val="00641B24"/>
    <w:rsid w:val="00644058"/>
    <w:rsid w:val="00644D35"/>
    <w:rsid w:val="00645634"/>
    <w:rsid w:val="00665CEC"/>
    <w:rsid w:val="006736A2"/>
    <w:rsid w:val="006835CF"/>
    <w:rsid w:val="0068678F"/>
    <w:rsid w:val="006910EE"/>
    <w:rsid w:val="006B425F"/>
    <w:rsid w:val="006B6DB6"/>
    <w:rsid w:val="006B7298"/>
    <w:rsid w:val="006C0297"/>
    <w:rsid w:val="006C3A1B"/>
    <w:rsid w:val="006C725C"/>
    <w:rsid w:val="006D13DF"/>
    <w:rsid w:val="006E2A21"/>
    <w:rsid w:val="006F3C30"/>
    <w:rsid w:val="006F5656"/>
    <w:rsid w:val="006F7105"/>
    <w:rsid w:val="00731229"/>
    <w:rsid w:val="0073155E"/>
    <w:rsid w:val="00736658"/>
    <w:rsid w:val="0074074D"/>
    <w:rsid w:val="00744F27"/>
    <w:rsid w:val="00757BDC"/>
    <w:rsid w:val="00767542"/>
    <w:rsid w:val="00770F4A"/>
    <w:rsid w:val="00772EAE"/>
    <w:rsid w:val="00795523"/>
    <w:rsid w:val="007955B4"/>
    <w:rsid w:val="007A46A7"/>
    <w:rsid w:val="007B61B3"/>
    <w:rsid w:val="007C496B"/>
    <w:rsid w:val="007D118F"/>
    <w:rsid w:val="007E062D"/>
    <w:rsid w:val="007E2DF3"/>
    <w:rsid w:val="007E7933"/>
    <w:rsid w:val="007F578B"/>
    <w:rsid w:val="008424FA"/>
    <w:rsid w:val="00847BF0"/>
    <w:rsid w:val="008634EA"/>
    <w:rsid w:val="00863559"/>
    <w:rsid w:val="0087322B"/>
    <w:rsid w:val="00896541"/>
    <w:rsid w:val="008B14BE"/>
    <w:rsid w:val="008C171C"/>
    <w:rsid w:val="008D7AF1"/>
    <w:rsid w:val="008E53F0"/>
    <w:rsid w:val="008F4EDA"/>
    <w:rsid w:val="00901304"/>
    <w:rsid w:val="00904C17"/>
    <w:rsid w:val="00912BFE"/>
    <w:rsid w:val="0092755E"/>
    <w:rsid w:val="009300C0"/>
    <w:rsid w:val="00930E78"/>
    <w:rsid w:val="00936BF0"/>
    <w:rsid w:val="00940637"/>
    <w:rsid w:val="0094418D"/>
    <w:rsid w:val="00945773"/>
    <w:rsid w:val="009474CF"/>
    <w:rsid w:val="00961B44"/>
    <w:rsid w:val="00970958"/>
    <w:rsid w:val="00973FA0"/>
    <w:rsid w:val="00984F0F"/>
    <w:rsid w:val="0098599F"/>
    <w:rsid w:val="009908C8"/>
    <w:rsid w:val="00996ABA"/>
    <w:rsid w:val="00997BBD"/>
    <w:rsid w:val="009A1940"/>
    <w:rsid w:val="009C107E"/>
    <w:rsid w:val="009C3A4A"/>
    <w:rsid w:val="009C415C"/>
    <w:rsid w:val="009E58A0"/>
    <w:rsid w:val="00A11327"/>
    <w:rsid w:val="00A25620"/>
    <w:rsid w:val="00A4137F"/>
    <w:rsid w:val="00A470C3"/>
    <w:rsid w:val="00A54693"/>
    <w:rsid w:val="00A64A68"/>
    <w:rsid w:val="00A91967"/>
    <w:rsid w:val="00A91CB9"/>
    <w:rsid w:val="00AA0EF9"/>
    <w:rsid w:val="00AA5474"/>
    <w:rsid w:val="00AB2E5C"/>
    <w:rsid w:val="00AB4E1D"/>
    <w:rsid w:val="00AD215E"/>
    <w:rsid w:val="00AD2AEA"/>
    <w:rsid w:val="00AF2199"/>
    <w:rsid w:val="00B03ACD"/>
    <w:rsid w:val="00B03F98"/>
    <w:rsid w:val="00B12507"/>
    <w:rsid w:val="00B14E35"/>
    <w:rsid w:val="00B15221"/>
    <w:rsid w:val="00B3017D"/>
    <w:rsid w:val="00B36C68"/>
    <w:rsid w:val="00B45E46"/>
    <w:rsid w:val="00B47C60"/>
    <w:rsid w:val="00B52F16"/>
    <w:rsid w:val="00B56C1C"/>
    <w:rsid w:val="00B57D9E"/>
    <w:rsid w:val="00B57F14"/>
    <w:rsid w:val="00B651FE"/>
    <w:rsid w:val="00B67E0C"/>
    <w:rsid w:val="00B705E6"/>
    <w:rsid w:val="00B82837"/>
    <w:rsid w:val="00B94310"/>
    <w:rsid w:val="00BA543D"/>
    <w:rsid w:val="00BA56DF"/>
    <w:rsid w:val="00BA591D"/>
    <w:rsid w:val="00BA6EC1"/>
    <w:rsid w:val="00BC6E27"/>
    <w:rsid w:val="00BE7F01"/>
    <w:rsid w:val="00BE7FBE"/>
    <w:rsid w:val="00BF37E1"/>
    <w:rsid w:val="00BF3805"/>
    <w:rsid w:val="00C061B5"/>
    <w:rsid w:val="00C12268"/>
    <w:rsid w:val="00C501DB"/>
    <w:rsid w:val="00C60BF9"/>
    <w:rsid w:val="00C62763"/>
    <w:rsid w:val="00C627F0"/>
    <w:rsid w:val="00C821D2"/>
    <w:rsid w:val="00C94EC8"/>
    <w:rsid w:val="00C96CED"/>
    <w:rsid w:val="00CB22F4"/>
    <w:rsid w:val="00CB2ECE"/>
    <w:rsid w:val="00CB6EA8"/>
    <w:rsid w:val="00CC0DF6"/>
    <w:rsid w:val="00CC3E16"/>
    <w:rsid w:val="00CD3374"/>
    <w:rsid w:val="00CF2815"/>
    <w:rsid w:val="00D0158B"/>
    <w:rsid w:val="00D2389C"/>
    <w:rsid w:val="00D25789"/>
    <w:rsid w:val="00D2629B"/>
    <w:rsid w:val="00D64164"/>
    <w:rsid w:val="00D6621A"/>
    <w:rsid w:val="00D70FDC"/>
    <w:rsid w:val="00D82264"/>
    <w:rsid w:val="00D83A65"/>
    <w:rsid w:val="00D87C08"/>
    <w:rsid w:val="00DA35E7"/>
    <w:rsid w:val="00DA62D2"/>
    <w:rsid w:val="00DC2357"/>
    <w:rsid w:val="00DD0C0F"/>
    <w:rsid w:val="00DD17B6"/>
    <w:rsid w:val="00DD3BFF"/>
    <w:rsid w:val="00DD50AA"/>
    <w:rsid w:val="00DE3C16"/>
    <w:rsid w:val="00DE5DBB"/>
    <w:rsid w:val="00DE67EA"/>
    <w:rsid w:val="00E20A3D"/>
    <w:rsid w:val="00E262F4"/>
    <w:rsid w:val="00E27F63"/>
    <w:rsid w:val="00E336E8"/>
    <w:rsid w:val="00E42A2B"/>
    <w:rsid w:val="00E42C38"/>
    <w:rsid w:val="00E50D67"/>
    <w:rsid w:val="00E65CA9"/>
    <w:rsid w:val="00E7503E"/>
    <w:rsid w:val="00E90B80"/>
    <w:rsid w:val="00E92733"/>
    <w:rsid w:val="00E960F0"/>
    <w:rsid w:val="00EA6633"/>
    <w:rsid w:val="00EC0BB0"/>
    <w:rsid w:val="00EC2B0F"/>
    <w:rsid w:val="00EC3B4A"/>
    <w:rsid w:val="00EF6955"/>
    <w:rsid w:val="00F02B14"/>
    <w:rsid w:val="00F05149"/>
    <w:rsid w:val="00F17B2F"/>
    <w:rsid w:val="00F17B48"/>
    <w:rsid w:val="00F27094"/>
    <w:rsid w:val="00F365DC"/>
    <w:rsid w:val="00F4463E"/>
    <w:rsid w:val="00F45004"/>
    <w:rsid w:val="00F473AE"/>
    <w:rsid w:val="00F64DE4"/>
    <w:rsid w:val="00F743F8"/>
    <w:rsid w:val="00F754F3"/>
    <w:rsid w:val="00F76D16"/>
    <w:rsid w:val="00F80EC9"/>
    <w:rsid w:val="00F91A95"/>
    <w:rsid w:val="00F91DD3"/>
    <w:rsid w:val="00FA31F3"/>
    <w:rsid w:val="00FB703A"/>
    <w:rsid w:val="00FC39B9"/>
    <w:rsid w:val="00FC6231"/>
    <w:rsid w:val="00FD0E65"/>
    <w:rsid w:val="00FE0DAB"/>
    <w:rsid w:val="00FE20B9"/>
    <w:rsid w:val="00FE33C2"/>
    <w:rsid w:val="00FE5AFD"/>
    <w:rsid w:val="00FF7D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FDC"/>
    <w:pPr>
      <w:spacing w:line="280" w:lineRule="atLeast"/>
    </w:pPr>
    <w:rPr>
      <w:rFonts w:ascii="Georgia" w:hAnsi="Georgia"/>
      <w:sz w:val="21"/>
      <w:szCs w:val="24"/>
      <w:lang w:eastAsia="en-US"/>
    </w:rPr>
  </w:style>
  <w:style w:type="paragraph" w:styleId="Overskrift1">
    <w:name w:val="heading 1"/>
    <w:basedOn w:val="Normal"/>
    <w:next w:val="Normal"/>
    <w:qFormat/>
    <w:rsid w:val="007B61B3"/>
    <w:pPr>
      <w:numPr>
        <w:numId w:val="16"/>
      </w:numPr>
      <w:outlineLvl w:val="0"/>
    </w:pPr>
    <w:rPr>
      <w:rFonts w:cs="Arial"/>
      <w:b/>
      <w:bCs/>
      <w:szCs w:val="32"/>
    </w:rPr>
  </w:style>
  <w:style w:type="paragraph" w:styleId="Overskrift2">
    <w:name w:val="heading 2"/>
    <w:basedOn w:val="Normal"/>
    <w:next w:val="Normal"/>
    <w:qFormat/>
    <w:rsid w:val="00B47C60"/>
    <w:pPr>
      <w:numPr>
        <w:ilvl w:val="1"/>
        <w:numId w:val="16"/>
      </w:numPr>
      <w:outlineLvl w:val="1"/>
    </w:pPr>
    <w:rPr>
      <w:rFonts w:cs="Arial"/>
      <w:bCs/>
      <w:iCs/>
      <w:szCs w:val="28"/>
    </w:rPr>
  </w:style>
  <w:style w:type="paragraph" w:styleId="Overskrift3">
    <w:name w:val="heading 3"/>
    <w:basedOn w:val="Normal"/>
    <w:next w:val="Normal"/>
    <w:qFormat/>
    <w:rsid w:val="00B47C60"/>
    <w:pPr>
      <w:numPr>
        <w:ilvl w:val="2"/>
        <w:numId w:val="16"/>
      </w:numPr>
      <w:outlineLvl w:val="2"/>
    </w:pPr>
    <w:rPr>
      <w:rFonts w:cs="Arial"/>
      <w:bCs/>
      <w:i/>
      <w:szCs w:val="26"/>
    </w:rPr>
  </w:style>
  <w:style w:type="paragraph" w:styleId="Overskrift4">
    <w:name w:val="heading 4"/>
    <w:basedOn w:val="Normal"/>
    <w:next w:val="Normal"/>
    <w:qFormat/>
    <w:rsid w:val="00B47C60"/>
    <w:pPr>
      <w:keepNext/>
      <w:numPr>
        <w:ilvl w:val="3"/>
        <w:numId w:val="16"/>
      </w:numPr>
      <w:outlineLvl w:val="3"/>
    </w:pPr>
    <w:rPr>
      <w:bCs/>
      <w:i/>
      <w:szCs w:val="28"/>
    </w:rPr>
  </w:style>
  <w:style w:type="paragraph" w:styleId="Overskrift5">
    <w:name w:val="heading 5"/>
    <w:basedOn w:val="Normal"/>
    <w:next w:val="Normal"/>
    <w:qFormat/>
    <w:rsid w:val="00B47C60"/>
    <w:pPr>
      <w:numPr>
        <w:ilvl w:val="4"/>
        <w:numId w:val="16"/>
      </w:numPr>
      <w:outlineLvl w:val="4"/>
    </w:pPr>
    <w:rPr>
      <w:bCs/>
      <w:iCs/>
      <w:szCs w:val="26"/>
    </w:rPr>
  </w:style>
  <w:style w:type="paragraph" w:styleId="Overskrift6">
    <w:name w:val="heading 6"/>
    <w:basedOn w:val="Normal"/>
    <w:next w:val="Normal"/>
    <w:qFormat/>
    <w:rsid w:val="00B47C60"/>
    <w:pPr>
      <w:numPr>
        <w:ilvl w:val="5"/>
        <w:numId w:val="16"/>
      </w:numPr>
      <w:outlineLvl w:val="5"/>
    </w:pPr>
    <w:rPr>
      <w:bCs/>
      <w:szCs w:val="22"/>
    </w:rPr>
  </w:style>
  <w:style w:type="paragraph" w:styleId="Overskrift7">
    <w:name w:val="heading 7"/>
    <w:basedOn w:val="Normal"/>
    <w:next w:val="Normal"/>
    <w:qFormat/>
    <w:rsid w:val="00B47C60"/>
    <w:pPr>
      <w:numPr>
        <w:ilvl w:val="6"/>
        <w:numId w:val="16"/>
      </w:numPr>
      <w:outlineLvl w:val="6"/>
    </w:pPr>
  </w:style>
  <w:style w:type="paragraph" w:styleId="Overskrift8">
    <w:name w:val="heading 8"/>
    <w:basedOn w:val="Normal"/>
    <w:next w:val="Normal"/>
    <w:qFormat/>
    <w:rsid w:val="00B47C60"/>
    <w:pPr>
      <w:numPr>
        <w:ilvl w:val="7"/>
        <w:numId w:val="16"/>
      </w:numPr>
      <w:outlineLvl w:val="7"/>
    </w:pPr>
    <w:rPr>
      <w:iCs/>
    </w:rPr>
  </w:style>
  <w:style w:type="paragraph" w:styleId="Overskrift9">
    <w:name w:val="heading 9"/>
    <w:basedOn w:val="Normal"/>
    <w:next w:val="Normal"/>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semiHidden/>
    <w:rsid w:val="00D70FDC"/>
    <w:pPr>
      <w:spacing w:after="120"/>
      <w:ind w:left="1440" w:right="1440"/>
    </w:pPr>
  </w:style>
  <w:style w:type="paragraph" w:styleId="Brdtekst">
    <w:name w:val="Body Text"/>
    <w:basedOn w:val="Normal"/>
    <w:semiHidden/>
    <w:rsid w:val="00D70FDC"/>
    <w:pPr>
      <w:spacing w:after="120"/>
    </w:pPr>
  </w:style>
  <w:style w:type="paragraph" w:styleId="Brdtekst2">
    <w:name w:val="Body Text 2"/>
    <w:basedOn w:val="Normal"/>
    <w:semiHidden/>
    <w:rsid w:val="00D70FDC"/>
    <w:pPr>
      <w:spacing w:after="120" w:line="480" w:lineRule="auto"/>
    </w:pPr>
  </w:style>
  <w:style w:type="paragraph" w:styleId="Brdtekst3">
    <w:name w:val="Body Text 3"/>
    <w:basedOn w:val="Normal"/>
    <w:semiHidden/>
    <w:rsid w:val="00D70FDC"/>
    <w:pPr>
      <w:spacing w:after="120"/>
    </w:pPr>
    <w:rPr>
      <w:sz w:val="16"/>
      <w:szCs w:val="16"/>
    </w:rPr>
  </w:style>
  <w:style w:type="paragraph" w:styleId="Brdtekst-frstelinjeindrykning1">
    <w:name w:val="Body Text First Indent"/>
    <w:basedOn w:val="Brdtekst"/>
    <w:semiHidden/>
    <w:rsid w:val="00D70FDC"/>
    <w:pPr>
      <w:ind w:firstLine="210"/>
    </w:pPr>
  </w:style>
  <w:style w:type="paragraph" w:styleId="Brdtekstindrykning">
    <w:name w:val="Body Text Indent"/>
    <w:basedOn w:val="Normal"/>
    <w:semiHidden/>
    <w:rsid w:val="00D70FDC"/>
    <w:pPr>
      <w:spacing w:after="120"/>
      <w:ind w:left="283"/>
    </w:pPr>
  </w:style>
  <w:style w:type="paragraph" w:styleId="Brdtekst-frstelinjeindrykning2">
    <w:name w:val="Body Text First Indent 2"/>
    <w:basedOn w:val="Brdtekstindrykning"/>
    <w:semiHidden/>
    <w:rsid w:val="00D70FDC"/>
    <w:pPr>
      <w:ind w:firstLine="210"/>
    </w:pPr>
  </w:style>
  <w:style w:type="paragraph" w:styleId="Brdtekstindrykning2">
    <w:name w:val="Body Text Indent 2"/>
    <w:basedOn w:val="Normal"/>
    <w:semiHidden/>
    <w:rsid w:val="00D70FDC"/>
    <w:pPr>
      <w:spacing w:after="120" w:line="480" w:lineRule="auto"/>
      <w:ind w:left="283"/>
    </w:pPr>
  </w:style>
  <w:style w:type="paragraph" w:styleId="Brdtekstindrykning3">
    <w:name w:val="Body Text Indent 3"/>
    <w:basedOn w:val="Normal"/>
    <w:semiHidden/>
    <w:rsid w:val="00D70FDC"/>
    <w:pPr>
      <w:spacing w:after="120"/>
      <w:ind w:left="283"/>
    </w:pPr>
    <w:rPr>
      <w:sz w:val="16"/>
      <w:szCs w:val="16"/>
    </w:rPr>
  </w:style>
  <w:style w:type="paragraph" w:styleId="Billedtekst">
    <w:name w:val="caption"/>
    <w:basedOn w:val="Normal"/>
    <w:next w:val="Normal"/>
    <w:qFormat/>
    <w:rsid w:val="00D70FDC"/>
    <w:rPr>
      <w:b/>
      <w:bCs/>
      <w:sz w:val="16"/>
      <w:szCs w:val="20"/>
    </w:rPr>
  </w:style>
  <w:style w:type="paragraph" w:styleId="Sluthilsen">
    <w:name w:val="Closing"/>
    <w:basedOn w:val="Normal"/>
    <w:semiHidden/>
    <w:rsid w:val="00D70FDC"/>
    <w:pPr>
      <w:ind w:left="4252"/>
    </w:pPr>
  </w:style>
  <w:style w:type="paragraph" w:styleId="Dato">
    <w:name w:val="Date"/>
    <w:basedOn w:val="Normal"/>
    <w:next w:val="Normal"/>
    <w:semiHidden/>
    <w:rsid w:val="00D70FDC"/>
  </w:style>
  <w:style w:type="paragraph" w:styleId="E-mail-signatur">
    <w:name w:val="E-mail Signature"/>
    <w:basedOn w:val="Normal"/>
    <w:semiHidden/>
    <w:rsid w:val="00D70FDC"/>
  </w:style>
  <w:style w:type="character" w:styleId="Fremhv">
    <w:name w:val="Emphasis"/>
    <w:basedOn w:val="Standardskrifttypeiafsnit"/>
    <w:qFormat/>
    <w:rsid w:val="00D70FDC"/>
    <w:rPr>
      <w:i/>
      <w:iCs/>
    </w:rPr>
  </w:style>
  <w:style w:type="character" w:styleId="Slutnotehenvisning">
    <w:name w:val="endnote reference"/>
    <w:basedOn w:val="Standardskrifttypeiafsnit"/>
    <w:semiHidden/>
    <w:rsid w:val="00D70FDC"/>
    <w:rPr>
      <w:rFonts w:ascii="AU Passata" w:hAnsi="AU Passata"/>
      <w:color w:val="87888A"/>
      <w:sz w:val="14"/>
      <w:vertAlign w:val="superscript"/>
    </w:rPr>
  </w:style>
  <w:style w:type="paragraph" w:styleId="Slutnotetekst">
    <w:name w:val="endnote text"/>
    <w:basedOn w:val="Normal"/>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D70FDC"/>
    <w:rPr>
      <w:rFonts w:ascii="Arial" w:hAnsi="Arial" w:cs="Arial"/>
      <w:szCs w:val="20"/>
    </w:rPr>
  </w:style>
  <w:style w:type="character" w:styleId="Fodnotehenvisning">
    <w:name w:val="footnote reference"/>
    <w:basedOn w:val="Standardskrifttypeiafsnit"/>
    <w:semiHidden/>
    <w:rsid w:val="00D70FDC"/>
    <w:rPr>
      <w:rFonts w:ascii="AU Passata" w:hAnsi="AU Passata"/>
      <w:color w:val="87888A"/>
      <w:sz w:val="14"/>
      <w:vertAlign w:val="superscript"/>
    </w:rPr>
  </w:style>
  <w:style w:type="paragraph" w:styleId="Fodnotetekst">
    <w:name w:val="footnote text"/>
    <w:basedOn w:val="Normal"/>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D70FDC"/>
  </w:style>
  <w:style w:type="paragraph" w:styleId="HTML-adresse">
    <w:name w:val="HTML Address"/>
    <w:basedOn w:val="Normal"/>
    <w:semiHidden/>
    <w:rsid w:val="00D70FDC"/>
    <w:rPr>
      <w:i/>
      <w:iCs/>
    </w:rPr>
  </w:style>
  <w:style w:type="character" w:styleId="HTML-citat">
    <w:name w:val="HTML Cite"/>
    <w:basedOn w:val="Standardskrifttypeiafsnit"/>
    <w:semiHidden/>
    <w:rsid w:val="00D70FDC"/>
    <w:rPr>
      <w:i/>
      <w:iCs/>
    </w:rPr>
  </w:style>
  <w:style w:type="character" w:styleId="HTML-kode">
    <w:name w:val="HTML Code"/>
    <w:basedOn w:val="Standardskrifttypeiafsnit"/>
    <w:semiHidden/>
    <w:rsid w:val="00D70FDC"/>
    <w:rPr>
      <w:rFonts w:ascii="Courier New" w:hAnsi="Courier New" w:cs="Courier New"/>
      <w:sz w:val="20"/>
      <w:szCs w:val="20"/>
    </w:rPr>
  </w:style>
  <w:style w:type="character" w:styleId="HTML-definition">
    <w:name w:val="HTML Definition"/>
    <w:basedOn w:val="Standardskrifttypeiafsnit"/>
    <w:semiHidden/>
    <w:rsid w:val="00D70FDC"/>
    <w:rPr>
      <w:i/>
      <w:iCs/>
    </w:rPr>
  </w:style>
  <w:style w:type="character" w:styleId="HTML-tastatur">
    <w:name w:val="HTML Keyboard"/>
    <w:basedOn w:val="Standardskrifttypeiafsnit"/>
    <w:semiHidden/>
    <w:rsid w:val="00D70FDC"/>
    <w:rPr>
      <w:rFonts w:ascii="Courier New" w:hAnsi="Courier New" w:cs="Courier New"/>
      <w:sz w:val="20"/>
      <w:szCs w:val="20"/>
    </w:rPr>
  </w:style>
  <w:style w:type="paragraph" w:styleId="FormateretHTML">
    <w:name w:val="HTML Preformatted"/>
    <w:basedOn w:val="Normal"/>
    <w:semiHidden/>
    <w:rsid w:val="00D70FDC"/>
    <w:rPr>
      <w:rFonts w:ascii="Courier New" w:hAnsi="Courier New" w:cs="Courier New"/>
      <w:szCs w:val="20"/>
    </w:rPr>
  </w:style>
  <w:style w:type="character" w:styleId="HTML-eksempel">
    <w:name w:val="HTML Sample"/>
    <w:basedOn w:val="Standardskrifttypeiafsnit"/>
    <w:semiHidden/>
    <w:rsid w:val="00D70FDC"/>
    <w:rPr>
      <w:rFonts w:ascii="Courier New" w:hAnsi="Courier New" w:cs="Courier New"/>
    </w:rPr>
  </w:style>
  <w:style w:type="character" w:styleId="HTML-skrivemaskine">
    <w:name w:val="HTML Typewriter"/>
    <w:basedOn w:val="Standardskrifttypeiafsnit"/>
    <w:semiHidden/>
    <w:rsid w:val="00D70FDC"/>
    <w:rPr>
      <w:rFonts w:ascii="Courier New" w:hAnsi="Courier New" w:cs="Courier New"/>
      <w:sz w:val="20"/>
      <w:szCs w:val="20"/>
    </w:rPr>
  </w:style>
  <w:style w:type="character" w:styleId="HTML-variabel">
    <w:name w:val="HTML Variable"/>
    <w:basedOn w:val="Standardskrifttypeiafsnit"/>
    <w:semiHidden/>
    <w:rsid w:val="00D70FDC"/>
    <w:rPr>
      <w:i/>
      <w:iCs/>
    </w:rPr>
  </w:style>
  <w:style w:type="character" w:styleId="Linjenummer">
    <w:name w:val="line number"/>
    <w:basedOn w:val="Standardskrifttypeiafsnit"/>
    <w:semiHidden/>
    <w:rsid w:val="00D70FDC"/>
  </w:style>
  <w:style w:type="paragraph" w:styleId="Opstilling">
    <w:name w:val="List"/>
    <w:basedOn w:val="Normal"/>
    <w:semiHidden/>
    <w:rsid w:val="00D70FDC"/>
    <w:pPr>
      <w:ind w:left="283" w:hanging="283"/>
    </w:pPr>
  </w:style>
  <w:style w:type="paragraph" w:styleId="Opstilling2">
    <w:name w:val="List 2"/>
    <w:basedOn w:val="Normal"/>
    <w:semiHidden/>
    <w:rsid w:val="00D70FDC"/>
    <w:pPr>
      <w:ind w:left="566" w:hanging="283"/>
    </w:pPr>
  </w:style>
  <w:style w:type="paragraph" w:styleId="Opstilling3">
    <w:name w:val="List 3"/>
    <w:basedOn w:val="Normal"/>
    <w:semiHidden/>
    <w:rsid w:val="00D70FDC"/>
    <w:pPr>
      <w:ind w:left="849" w:hanging="283"/>
    </w:pPr>
  </w:style>
  <w:style w:type="paragraph" w:styleId="Opstilling4">
    <w:name w:val="List 4"/>
    <w:basedOn w:val="Normal"/>
    <w:semiHidden/>
    <w:rsid w:val="00D70FDC"/>
    <w:pPr>
      <w:ind w:left="1132" w:hanging="283"/>
    </w:pPr>
  </w:style>
  <w:style w:type="paragraph" w:styleId="Opstilling5">
    <w:name w:val="List 5"/>
    <w:basedOn w:val="Normal"/>
    <w:semiHidden/>
    <w:rsid w:val="00D70FDC"/>
    <w:pPr>
      <w:ind w:left="1415" w:hanging="283"/>
    </w:pPr>
  </w:style>
  <w:style w:type="paragraph" w:styleId="Opstilling-punkttegn">
    <w:name w:val="List Bullet"/>
    <w:basedOn w:val="Normal"/>
    <w:semiHidden/>
    <w:rsid w:val="00D70FDC"/>
    <w:pPr>
      <w:numPr>
        <w:numId w:val="4"/>
      </w:numPr>
    </w:pPr>
  </w:style>
  <w:style w:type="paragraph" w:styleId="Opstilling-punkttegn2">
    <w:name w:val="List Bullet 2"/>
    <w:basedOn w:val="Normal"/>
    <w:semiHidden/>
    <w:rsid w:val="00D70FDC"/>
    <w:pPr>
      <w:numPr>
        <w:numId w:val="5"/>
      </w:numPr>
    </w:pPr>
  </w:style>
  <w:style w:type="paragraph" w:styleId="Opstilling-punkttegn3">
    <w:name w:val="List Bullet 3"/>
    <w:basedOn w:val="Normal"/>
    <w:semiHidden/>
    <w:rsid w:val="00D70FDC"/>
    <w:pPr>
      <w:numPr>
        <w:numId w:val="6"/>
      </w:numPr>
    </w:pPr>
  </w:style>
  <w:style w:type="paragraph" w:styleId="Opstilling-punkttegn4">
    <w:name w:val="List Bullet 4"/>
    <w:basedOn w:val="Normal"/>
    <w:semiHidden/>
    <w:rsid w:val="00D70FDC"/>
    <w:pPr>
      <w:numPr>
        <w:numId w:val="7"/>
      </w:numPr>
    </w:pPr>
  </w:style>
  <w:style w:type="paragraph" w:styleId="Opstilling-punkttegn5">
    <w:name w:val="List Bullet 5"/>
    <w:basedOn w:val="Normal"/>
    <w:semiHidden/>
    <w:rsid w:val="00D70FDC"/>
    <w:pPr>
      <w:numPr>
        <w:numId w:val="8"/>
      </w:numPr>
    </w:pPr>
  </w:style>
  <w:style w:type="paragraph" w:styleId="Opstilling-forts">
    <w:name w:val="List Continue"/>
    <w:basedOn w:val="Normal"/>
    <w:semiHidden/>
    <w:rsid w:val="00D70FDC"/>
    <w:pPr>
      <w:spacing w:after="120"/>
      <w:ind w:left="283"/>
    </w:pPr>
  </w:style>
  <w:style w:type="paragraph" w:styleId="Opstilling-forts2">
    <w:name w:val="List Continue 2"/>
    <w:basedOn w:val="Normal"/>
    <w:semiHidden/>
    <w:rsid w:val="00D70FDC"/>
    <w:pPr>
      <w:spacing w:after="120"/>
      <w:ind w:left="566"/>
    </w:pPr>
  </w:style>
  <w:style w:type="paragraph" w:styleId="Opstilling-forts3">
    <w:name w:val="List Continue 3"/>
    <w:basedOn w:val="Normal"/>
    <w:semiHidden/>
    <w:rsid w:val="00D70FDC"/>
    <w:pPr>
      <w:spacing w:after="120"/>
      <w:ind w:left="849"/>
    </w:pPr>
  </w:style>
  <w:style w:type="paragraph" w:styleId="Opstilling-forts4">
    <w:name w:val="List Continue 4"/>
    <w:basedOn w:val="Normal"/>
    <w:semiHidden/>
    <w:rsid w:val="00D70FDC"/>
    <w:pPr>
      <w:spacing w:after="120"/>
      <w:ind w:left="1132"/>
    </w:pPr>
  </w:style>
  <w:style w:type="paragraph" w:styleId="Opstilling-forts5">
    <w:name w:val="List Continue 5"/>
    <w:basedOn w:val="Normal"/>
    <w:semiHidden/>
    <w:rsid w:val="00D70FDC"/>
    <w:pPr>
      <w:spacing w:after="120"/>
      <w:ind w:left="1415"/>
    </w:pPr>
  </w:style>
  <w:style w:type="paragraph" w:styleId="Opstilling-talellerbogst">
    <w:name w:val="List Number"/>
    <w:basedOn w:val="Normal"/>
    <w:semiHidden/>
    <w:rsid w:val="00D70FDC"/>
    <w:pPr>
      <w:numPr>
        <w:numId w:val="9"/>
      </w:numPr>
    </w:pPr>
  </w:style>
  <w:style w:type="paragraph" w:styleId="Opstilling-talellerbogst2">
    <w:name w:val="List Number 2"/>
    <w:basedOn w:val="Normal"/>
    <w:semiHidden/>
    <w:rsid w:val="00D70FDC"/>
    <w:pPr>
      <w:numPr>
        <w:numId w:val="10"/>
      </w:numPr>
    </w:pPr>
  </w:style>
  <w:style w:type="paragraph" w:styleId="Opstilling-talellerbogst3">
    <w:name w:val="List Number 3"/>
    <w:basedOn w:val="Normal"/>
    <w:semiHidden/>
    <w:rsid w:val="00D70FDC"/>
    <w:pPr>
      <w:numPr>
        <w:numId w:val="11"/>
      </w:numPr>
    </w:pPr>
  </w:style>
  <w:style w:type="paragraph" w:styleId="Opstilling-talellerbogst4">
    <w:name w:val="List Number 4"/>
    <w:basedOn w:val="Normal"/>
    <w:semiHidden/>
    <w:rsid w:val="00D70FDC"/>
    <w:pPr>
      <w:numPr>
        <w:numId w:val="12"/>
      </w:numPr>
    </w:pPr>
  </w:style>
  <w:style w:type="paragraph" w:styleId="Opstilling-talellerbogst5">
    <w:name w:val="List Number 5"/>
    <w:basedOn w:val="Normal"/>
    <w:semiHidden/>
    <w:rsid w:val="00D70FDC"/>
    <w:pPr>
      <w:numPr>
        <w:numId w:val="13"/>
      </w:numPr>
    </w:pPr>
  </w:style>
  <w:style w:type="paragraph" w:styleId="Brevhoved">
    <w:name w:val="Message Header"/>
    <w:basedOn w:val="Normal"/>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D70FDC"/>
    <w:rPr>
      <w:rFonts w:ascii="Times New Roman" w:hAnsi="Times New Roman"/>
      <w:sz w:val="24"/>
    </w:rPr>
  </w:style>
  <w:style w:type="paragraph" w:styleId="Normalindrykning">
    <w:name w:val="Normal Indent"/>
    <w:basedOn w:val="Normal"/>
    <w:semiHidden/>
    <w:rsid w:val="00D70FDC"/>
    <w:pPr>
      <w:ind w:left="1304"/>
    </w:pPr>
  </w:style>
  <w:style w:type="paragraph" w:styleId="Noteoverskrift">
    <w:name w:val="Note Heading"/>
    <w:basedOn w:val="Normal"/>
    <w:next w:val="Normal"/>
    <w:semiHidden/>
    <w:rsid w:val="00D70FDC"/>
  </w:style>
  <w:style w:type="paragraph" w:styleId="Almindeligtekst">
    <w:name w:val="Plain Text"/>
    <w:basedOn w:val="Normal"/>
    <w:semiHidden/>
    <w:rsid w:val="00D70FDC"/>
    <w:rPr>
      <w:rFonts w:ascii="Courier New" w:hAnsi="Courier New" w:cs="Courier New"/>
      <w:szCs w:val="20"/>
    </w:rPr>
  </w:style>
  <w:style w:type="paragraph" w:styleId="Starthilsen">
    <w:name w:val="Salutation"/>
    <w:basedOn w:val="Normal"/>
    <w:next w:val="Normal"/>
    <w:semiHidden/>
    <w:rsid w:val="00D70FDC"/>
  </w:style>
  <w:style w:type="paragraph" w:styleId="Underskrift">
    <w:name w:val="Signature"/>
    <w:basedOn w:val="Normal"/>
    <w:semiHidden/>
    <w:rsid w:val="00D70FDC"/>
    <w:pPr>
      <w:ind w:left="4252"/>
    </w:pPr>
  </w:style>
  <w:style w:type="character" w:styleId="Strk">
    <w:name w:val="Strong"/>
    <w:basedOn w:val="Standardskrifttypeiafsnit"/>
    <w:qFormat/>
    <w:rsid w:val="00D70FDC"/>
    <w:rPr>
      <w:b/>
      <w:bCs/>
    </w:rPr>
  </w:style>
  <w:style w:type="paragraph" w:styleId="Undertitel">
    <w:name w:val="Subtitle"/>
    <w:basedOn w:val="Normal"/>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semiHidden/>
    <w:rsid w:val="00D70FDC"/>
    <w:pPr>
      <w:tabs>
        <w:tab w:val="right" w:pos="7655"/>
      </w:tabs>
      <w:ind w:left="284" w:right="567"/>
    </w:pPr>
  </w:style>
  <w:style w:type="paragraph" w:styleId="Indholdsfortegnelse3">
    <w:name w:val="toc 3"/>
    <w:basedOn w:val="Normal"/>
    <w:next w:val="Normal"/>
    <w:semiHidden/>
    <w:rsid w:val="00D70FDC"/>
    <w:pPr>
      <w:tabs>
        <w:tab w:val="right" w:pos="7655"/>
      </w:tabs>
      <w:ind w:left="567" w:right="567"/>
    </w:pPr>
  </w:style>
  <w:style w:type="paragraph" w:styleId="Indholdsfortegnelse4">
    <w:name w:val="toc 4"/>
    <w:basedOn w:val="Normal"/>
    <w:next w:val="Normal"/>
    <w:semiHidden/>
    <w:rsid w:val="00D70FDC"/>
    <w:pPr>
      <w:tabs>
        <w:tab w:val="right" w:pos="7655"/>
      </w:tabs>
      <w:ind w:left="851" w:right="567"/>
    </w:pPr>
  </w:style>
  <w:style w:type="paragraph" w:styleId="Indholdsfortegnelse5">
    <w:name w:val="toc 5"/>
    <w:basedOn w:val="Normal"/>
    <w:next w:val="Normal"/>
    <w:semiHidden/>
    <w:rsid w:val="00D70FDC"/>
    <w:pPr>
      <w:tabs>
        <w:tab w:val="right" w:pos="7655"/>
      </w:tabs>
      <w:ind w:left="1134" w:right="567"/>
    </w:pPr>
  </w:style>
  <w:style w:type="character" w:styleId="BesgtHyperlink">
    <w:name w:val="FollowedHyperlink"/>
    <w:basedOn w:val="Standardskrifttypeiafsnit"/>
    <w:rsid w:val="00D70FDC"/>
    <w:rPr>
      <w:rFonts w:ascii="Georgia" w:hAnsi="Georgia"/>
      <w:color w:val="87888A"/>
      <w:sz w:val="21"/>
      <w:u w:val="none"/>
    </w:rPr>
  </w:style>
  <w:style w:type="paragraph" w:styleId="Sidefod">
    <w:name w:val="footer"/>
    <w:basedOn w:val="Normal"/>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D70FDC"/>
    <w:rPr>
      <w:rFonts w:ascii="Georgia" w:hAnsi="Georgia"/>
      <w:color w:val="03428E"/>
      <w:sz w:val="21"/>
      <w:u w:val="none"/>
    </w:rPr>
  </w:style>
  <w:style w:type="character" w:styleId="Sidetal">
    <w:name w:val="page number"/>
    <w:basedOn w:val="Standardskrifttypeiafsnit"/>
    <w:semiHidden/>
    <w:rsid w:val="00443F7C"/>
    <w:rPr>
      <w:rFonts w:ascii="AU Passata" w:hAnsi="AU Passata"/>
      <w:sz w:val="14"/>
    </w:rPr>
  </w:style>
  <w:style w:type="paragraph" w:customStyle="1" w:styleId="Normal-Bullet">
    <w:name w:val="Normal - Bullet"/>
    <w:basedOn w:val="Normal"/>
    <w:rsid w:val="00D70FDC"/>
    <w:pPr>
      <w:numPr>
        <w:numId w:val="14"/>
      </w:numPr>
    </w:pPr>
    <w:rPr>
      <w:lang w:val="en-GB"/>
    </w:rPr>
  </w:style>
  <w:style w:type="paragraph" w:styleId="Indholdsfortegnelse6">
    <w:name w:val="toc 6"/>
    <w:basedOn w:val="Normal"/>
    <w:next w:val="Normal"/>
    <w:semiHidden/>
    <w:rsid w:val="00D70FDC"/>
    <w:pPr>
      <w:tabs>
        <w:tab w:val="right" w:pos="7655"/>
      </w:tabs>
      <w:ind w:left="2268" w:right="567" w:hanging="1134"/>
    </w:pPr>
  </w:style>
  <w:style w:type="paragraph" w:styleId="Indholdsfortegnelse7">
    <w:name w:val="toc 7"/>
    <w:basedOn w:val="Normal"/>
    <w:next w:val="Normal"/>
    <w:semiHidden/>
    <w:rsid w:val="00D70FDC"/>
    <w:pPr>
      <w:tabs>
        <w:tab w:val="right" w:pos="7655"/>
      </w:tabs>
      <w:ind w:left="2268" w:right="567" w:hanging="1134"/>
    </w:pPr>
  </w:style>
  <w:style w:type="paragraph" w:styleId="Indholdsfortegnelse8">
    <w:name w:val="toc 8"/>
    <w:basedOn w:val="Normal"/>
    <w:next w:val="Normal"/>
    <w:semiHidden/>
    <w:rsid w:val="00D70FDC"/>
    <w:pPr>
      <w:tabs>
        <w:tab w:val="right" w:pos="7655"/>
      </w:tabs>
      <w:ind w:left="2268" w:right="567" w:hanging="1134"/>
    </w:pPr>
  </w:style>
  <w:style w:type="paragraph" w:styleId="Indholdsfortegnelse9">
    <w:name w:val="toc 9"/>
    <w:basedOn w:val="Normal"/>
    <w:next w:val="Normal"/>
    <w:semiHidden/>
    <w:rsid w:val="00D70FDC"/>
    <w:pPr>
      <w:tabs>
        <w:tab w:val="right" w:pos="7655"/>
      </w:tabs>
      <w:ind w:left="2268" w:right="567" w:hanging="1134"/>
    </w:pPr>
  </w:style>
  <w:style w:type="paragraph" w:customStyle="1" w:styleId="Normal-Numbering">
    <w:name w:val="Normal - Numbering"/>
    <w:basedOn w:val="Normal"/>
    <w:rsid w:val="00D70FDC"/>
    <w:pPr>
      <w:numPr>
        <w:numId w:val="15"/>
      </w:numPr>
    </w:pPr>
  </w:style>
  <w:style w:type="paragraph" w:customStyle="1" w:styleId="Normal-Tabletext">
    <w:name w:val="Normal - Table text"/>
    <w:basedOn w:val="Normal"/>
    <w:rsid w:val="00D70FDC"/>
    <w:pPr>
      <w:spacing w:line="220" w:lineRule="atLeast"/>
    </w:pPr>
    <w:rPr>
      <w:sz w:val="18"/>
    </w:rPr>
  </w:style>
  <w:style w:type="paragraph" w:customStyle="1" w:styleId="Normal-TableHeading">
    <w:name w:val="Normal - Table Heading"/>
    <w:basedOn w:val="Normal"/>
    <w:rsid w:val="00D70FDC"/>
    <w:pPr>
      <w:spacing w:line="260" w:lineRule="atLeast"/>
    </w:pPr>
    <w:rPr>
      <w:color w:val="03428E"/>
      <w:sz w:val="18"/>
    </w:rPr>
  </w:style>
  <w:style w:type="paragraph" w:customStyle="1" w:styleId="Normal-TableColomnHeading">
    <w:name w:val="Normal - Table Colomn Heading"/>
    <w:basedOn w:val="Normal"/>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D70FDC"/>
    <w:pPr>
      <w:jc w:val="right"/>
    </w:pPr>
  </w:style>
  <w:style w:type="paragraph" w:customStyle="1" w:styleId="Normal-TableNumbersTotal">
    <w:name w:val="Normal - Table Numbers Total"/>
    <w:basedOn w:val="Normal-TableNumbers"/>
    <w:rsid w:val="00D70FDC"/>
    <w:rPr>
      <w:b/>
    </w:rPr>
  </w:style>
  <w:style w:type="paragraph" w:customStyle="1" w:styleId="Template">
    <w:name w:val="Template"/>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D70FDC"/>
    <w:rPr>
      <w:b/>
    </w:rPr>
  </w:style>
  <w:style w:type="paragraph" w:customStyle="1" w:styleId="Template-Address">
    <w:name w:val="Template - Address"/>
    <w:basedOn w:val="Template"/>
    <w:semiHidden/>
    <w:rsid w:val="00D70FDC"/>
  </w:style>
  <w:style w:type="paragraph" w:customStyle="1" w:styleId="Template-Date">
    <w:name w:val="Template - Date"/>
    <w:basedOn w:val="Template-Address"/>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rsid w:val="00D70FDC"/>
    <w:pPr>
      <w:ind w:left="2410"/>
    </w:pPr>
    <w:rPr>
      <w:b/>
    </w:rPr>
  </w:style>
  <w:style w:type="paragraph" w:customStyle="1" w:styleId="Template-Afdeling">
    <w:name w:val="Template - Afdeling"/>
    <w:basedOn w:val="Template"/>
    <w:semiHidden/>
    <w:rsid w:val="00D70FDC"/>
    <w:rPr>
      <w:b/>
    </w:rPr>
  </w:style>
  <w:style w:type="paragraph" w:styleId="Listeoverfigurer">
    <w:name w:val="table of figures"/>
    <w:basedOn w:val="Normal"/>
    <w:next w:val="Normal"/>
    <w:semiHidden/>
    <w:rsid w:val="00D70FDC"/>
  </w:style>
  <w:style w:type="paragraph" w:customStyle="1" w:styleId="Template-NavnMellemnavn">
    <w:name w:val="Template - Navn/Mellemnavn"/>
    <w:basedOn w:val="Template"/>
    <w:semiHidden/>
    <w:rsid w:val="00D70FDC"/>
    <w:rPr>
      <w:b/>
    </w:rPr>
  </w:style>
  <w:style w:type="paragraph" w:customStyle="1" w:styleId="Template-Brugerinfo">
    <w:name w:val="Template - Bruger info"/>
    <w:basedOn w:val="Template"/>
    <w:semiHidden/>
    <w:rsid w:val="00D70FDC"/>
  </w:style>
  <w:style w:type="paragraph" w:customStyle="1" w:styleId="Normal-DokumentNavn">
    <w:name w:val="Normal - Dokument Navn"/>
    <w:basedOn w:val="Normal"/>
    <w:rsid w:val="0011283F"/>
    <w:pPr>
      <w:jc w:val="right"/>
    </w:pPr>
    <w:rPr>
      <w:b/>
      <w:caps/>
    </w:rPr>
  </w:style>
  <w:style w:type="paragraph" w:customStyle="1" w:styleId="Normal-Dokumentinfo">
    <w:name w:val="Normal - Dokument info"/>
    <w:basedOn w:val="Normal"/>
    <w:rsid w:val="00456317"/>
    <w:rPr>
      <w:b/>
    </w:rPr>
  </w:style>
  <w:style w:type="paragraph" w:customStyle="1" w:styleId="Template-Informationsoverskrift">
    <w:name w:val="Template - Informations overskrift"/>
    <w:basedOn w:val="Template"/>
    <w:next w:val="Normal"/>
    <w:semiHidden/>
    <w:rsid w:val="00D70FDC"/>
    <w:rPr>
      <w:b/>
    </w:rPr>
  </w:style>
  <w:style w:type="paragraph" w:customStyle="1" w:styleId="Template-Informationstekst">
    <w:name w:val="Template - Informations tekst"/>
    <w:basedOn w:val="Template"/>
    <w:semiHidden/>
    <w:rsid w:val="00D70FDC"/>
  </w:style>
  <w:style w:type="paragraph" w:customStyle="1" w:styleId="Template-Parentlogoname">
    <w:name w:val="Template - Parent logoname"/>
    <w:basedOn w:val="Template"/>
    <w:rsid w:val="00CC0DF6"/>
    <w:pPr>
      <w:spacing w:line="240" w:lineRule="atLeast"/>
    </w:pPr>
    <w:rPr>
      <w:caps/>
      <w:color w:val="000026"/>
      <w:sz w:val="22"/>
    </w:rPr>
  </w:style>
  <w:style w:type="paragraph" w:customStyle="1" w:styleId="Template-Unitnamelogoname">
    <w:name w:val="Template - Unitname logoname"/>
    <w:basedOn w:val="Template-Parentlogoname"/>
    <w:rsid w:val="00CC0DF6"/>
    <w:pPr>
      <w:spacing w:line="160" w:lineRule="atLeast"/>
    </w:pPr>
    <w:rPr>
      <w:sz w:val="14"/>
    </w:rPr>
  </w:style>
  <w:style w:type="paragraph" w:styleId="Markeringsbobletekst">
    <w:name w:val="Balloon Text"/>
    <w:basedOn w:val="Normal"/>
    <w:semiHidden/>
    <w:rsid w:val="00D0158B"/>
    <w:rPr>
      <w:rFonts w:ascii="Tahoma" w:hAnsi="Tahoma" w:cs="Tahoma"/>
      <w:sz w:val="16"/>
      <w:szCs w:val="16"/>
    </w:rPr>
  </w:style>
  <w:style w:type="character" w:styleId="Kommentarhenvisning">
    <w:name w:val="annotation reference"/>
    <w:basedOn w:val="Standardskrifttypeiafsnit"/>
    <w:semiHidden/>
    <w:rsid w:val="00D0158B"/>
    <w:rPr>
      <w:sz w:val="16"/>
      <w:szCs w:val="16"/>
    </w:rPr>
  </w:style>
  <w:style w:type="paragraph" w:styleId="Kommentartekst">
    <w:name w:val="annotation text"/>
    <w:basedOn w:val="Normal"/>
    <w:semiHidden/>
    <w:rsid w:val="00D0158B"/>
    <w:rPr>
      <w:sz w:val="20"/>
      <w:szCs w:val="20"/>
    </w:rPr>
  </w:style>
  <w:style w:type="paragraph" w:styleId="Kommentaremne">
    <w:name w:val="annotation subject"/>
    <w:basedOn w:val="Kommentartekst"/>
    <w:next w:val="Kommentartekst"/>
    <w:semiHidden/>
    <w:rsid w:val="00D0158B"/>
    <w:rPr>
      <w:b/>
      <w:bCs/>
    </w:rPr>
  </w:style>
  <w:style w:type="paragraph" w:styleId="Dokumentoversigt">
    <w:name w:val="Document Map"/>
    <w:basedOn w:val="Normal"/>
    <w:semiHidden/>
    <w:rsid w:val="00D0158B"/>
    <w:pPr>
      <w:shd w:val="clear" w:color="auto" w:fill="000080"/>
    </w:pPr>
    <w:rPr>
      <w:rFonts w:ascii="Tahoma" w:hAnsi="Tahoma" w:cs="Tahoma"/>
      <w:sz w:val="20"/>
      <w:szCs w:val="20"/>
    </w:rPr>
  </w:style>
  <w:style w:type="paragraph" w:styleId="Indeks1">
    <w:name w:val="index 1"/>
    <w:basedOn w:val="Normal"/>
    <w:next w:val="Normal"/>
    <w:autoRedefine/>
    <w:semiHidden/>
    <w:rsid w:val="00D0158B"/>
    <w:pPr>
      <w:ind w:left="210" w:hanging="210"/>
    </w:pPr>
  </w:style>
  <w:style w:type="paragraph" w:styleId="Indeks2">
    <w:name w:val="index 2"/>
    <w:basedOn w:val="Normal"/>
    <w:next w:val="Normal"/>
    <w:autoRedefine/>
    <w:semiHidden/>
    <w:rsid w:val="00D0158B"/>
    <w:pPr>
      <w:ind w:left="420" w:hanging="210"/>
    </w:pPr>
  </w:style>
  <w:style w:type="paragraph" w:styleId="Indeks3">
    <w:name w:val="index 3"/>
    <w:basedOn w:val="Normal"/>
    <w:next w:val="Normal"/>
    <w:autoRedefine/>
    <w:semiHidden/>
    <w:rsid w:val="00D0158B"/>
    <w:pPr>
      <w:ind w:left="630" w:hanging="210"/>
    </w:pPr>
  </w:style>
  <w:style w:type="paragraph" w:styleId="Indeks4">
    <w:name w:val="index 4"/>
    <w:basedOn w:val="Normal"/>
    <w:next w:val="Normal"/>
    <w:autoRedefine/>
    <w:semiHidden/>
    <w:rsid w:val="00D0158B"/>
    <w:pPr>
      <w:ind w:left="840" w:hanging="210"/>
    </w:pPr>
  </w:style>
  <w:style w:type="paragraph" w:styleId="Indeks5">
    <w:name w:val="index 5"/>
    <w:basedOn w:val="Normal"/>
    <w:next w:val="Normal"/>
    <w:autoRedefine/>
    <w:semiHidden/>
    <w:rsid w:val="00D0158B"/>
    <w:pPr>
      <w:ind w:left="1050" w:hanging="210"/>
    </w:pPr>
  </w:style>
  <w:style w:type="paragraph" w:styleId="Indeks6">
    <w:name w:val="index 6"/>
    <w:basedOn w:val="Normal"/>
    <w:next w:val="Normal"/>
    <w:autoRedefine/>
    <w:semiHidden/>
    <w:rsid w:val="00D0158B"/>
    <w:pPr>
      <w:ind w:left="1260" w:hanging="210"/>
    </w:pPr>
  </w:style>
  <w:style w:type="paragraph" w:styleId="Indeks7">
    <w:name w:val="index 7"/>
    <w:basedOn w:val="Normal"/>
    <w:next w:val="Normal"/>
    <w:autoRedefine/>
    <w:semiHidden/>
    <w:rsid w:val="00D0158B"/>
    <w:pPr>
      <w:ind w:left="1470" w:hanging="210"/>
    </w:pPr>
  </w:style>
  <w:style w:type="paragraph" w:styleId="Indeks8">
    <w:name w:val="index 8"/>
    <w:basedOn w:val="Normal"/>
    <w:next w:val="Normal"/>
    <w:autoRedefine/>
    <w:semiHidden/>
    <w:rsid w:val="00D0158B"/>
    <w:pPr>
      <w:ind w:left="1680" w:hanging="210"/>
    </w:pPr>
  </w:style>
  <w:style w:type="paragraph" w:styleId="Indeks9">
    <w:name w:val="index 9"/>
    <w:basedOn w:val="Normal"/>
    <w:next w:val="Normal"/>
    <w:autoRedefine/>
    <w:semiHidden/>
    <w:rsid w:val="00D0158B"/>
    <w:pPr>
      <w:ind w:left="1890" w:hanging="210"/>
    </w:pPr>
  </w:style>
  <w:style w:type="paragraph" w:styleId="Indeksoverskrift">
    <w:name w:val="index heading"/>
    <w:basedOn w:val="Normal"/>
    <w:next w:val="Indeks1"/>
    <w:semiHidden/>
    <w:rsid w:val="00D0158B"/>
    <w:rPr>
      <w:rFonts w:ascii="Arial" w:hAnsi="Arial" w:cs="Arial"/>
      <w:b/>
      <w:bCs/>
    </w:rPr>
  </w:style>
  <w:style w:type="paragraph" w:styleId="Makrotekst">
    <w:name w:val="macro"/>
    <w:semiHidden/>
    <w:rsid w:val="00D0158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D0158B"/>
    <w:pPr>
      <w:ind w:left="210" w:hanging="210"/>
    </w:pPr>
  </w:style>
  <w:style w:type="paragraph" w:styleId="Citatoverskrift">
    <w:name w:val="toa heading"/>
    <w:basedOn w:val="Normal"/>
    <w:next w:val="Normal"/>
    <w:semiHidden/>
    <w:rsid w:val="00D0158B"/>
    <w:pPr>
      <w:spacing w:before="120"/>
    </w:pPr>
    <w:rPr>
      <w:rFonts w:ascii="Arial" w:hAnsi="Arial" w:cs="Arial"/>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111111">
    <w:name w:val="1ai"/>
    <w:pPr>
      <w:numPr>
        <w:numId w:val="1"/>
      </w:numPr>
    </w:pPr>
  </w:style>
  <w:style w:type="numbering" w:customStyle="1" w:styleId="1ai">
    <w:name w:val="ArtikelSektion"/>
    <w:pPr>
      <w:numPr>
        <w:numId w:val="2"/>
      </w:numPr>
    </w:pPr>
  </w:style>
  <w:style w:type="numbering" w:customStyle="1" w:styleId="ArtikelSektion">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2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lst\AppData\Roaming\Microsoft\Skabeloner\Dagsorden.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Dagsorden.dot</Template>
  <TotalTime>272</TotalTime>
  <Pages>3</Pages>
  <Words>703</Words>
  <Characters>4289</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Steentoft</dc:creator>
  <cp:lastModifiedBy>Liselotte Steentoft</cp:lastModifiedBy>
  <cp:revision>17</cp:revision>
  <cp:lastPrinted>2015-08-21T11:42:00Z</cp:lastPrinted>
  <dcterms:created xsi:type="dcterms:W3CDTF">2015-09-08T06:48:00Z</dcterms:created>
  <dcterms:modified xsi:type="dcterms:W3CDTF">2015-10-20T12:52:00Z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Standardprofil</vt:lpwstr>
  </property>
  <property fmtid="{D5CDD505-2E9C-101B-9397-08002B2CF9AE}" pid="3" name="CurrentOffice">
    <vt:lpwstr>8000</vt:lpwstr>
  </property>
  <property fmtid="{D5CDD505-2E9C-101B-9397-08002B2CF9AE}" pid="4" name="LogoFarve">
    <vt:lpwstr>blue</vt:lpwstr>
  </property>
  <property fmtid="{D5CDD505-2E9C-101B-9397-08002B2CF9AE}" pid="5" name="SD_DocumentLanguage">
    <vt:lpwstr>da-DK</vt:lpwstr>
  </property>
</Properties>
</file>