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DD1" w:rsidRDefault="007A7DD1"/>
    <w:p w:rsidR="008D182B" w:rsidRDefault="008D182B"/>
    <w:tbl>
      <w:tblPr>
        <w:tblW w:w="10051" w:type="dxa"/>
        <w:tblLayout w:type="fixed"/>
        <w:tblCellMar>
          <w:left w:w="0" w:type="dxa"/>
          <w:right w:w="0" w:type="dxa"/>
        </w:tblCellMar>
        <w:tblLook w:val="01E0" w:firstRow="1" w:lastRow="1" w:firstColumn="1" w:lastColumn="1" w:noHBand="0" w:noVBand="0"/>
      </w:tblPr>
      <w:tblGrid>
        <w:gridCol w:w="8231"/>
        <w:gridCol w:w="1820"/>
      </w:tblGrid>
      <w:tr w:rsidR="0098128E" w:rsidRPr="00E904B8" w:rsidTr="00170875">
        <w:trPr>
          <w:trHeight w:val="3552"/>
        </w:trPr>
        <w:tc>
          <w:tcPr>
            <w:tcW w:w="8231" w:type="dxa"/>
          </w:tcPr>
          <w:p w:rsidR="0098128E" w:rsidRPr="00E904B8" w:rsidRDefault="0073214E" w:rsidP="002D0FDB">
            <w:pPr>
              <w:pStyle w:val="Normal-Dokumentinfo"/>
            </w:pPr>
            <w:bookmarkStart w:id="0" w:name="SD_LAN_Meetingon"/>
            <w:r>
              <w:t>M</w:t>
            </w:r>
            <w:r w:rsidR="00E904B8" w:rsidRPr="00E904B8">
              <w:t>øde de</w:t>
            </w:r>
            <w:bookmarkEnd w:id="0"/>
            <w:r w:rsidR="009E29CB">
              <w:t>n 15. juni</w:t>
            </w:r>
            <w:r w:rsidR="00B35525">
              <w:t xml:space="preserve"> 2015</w:t>
            </w:r>
          </w:p>
          <w:p w:rsidR="0098128E" w:rsidRPr="00E904B8" w:rsidRDefault="00E904B8" w:rsidP="002D0FDB">
            <w:pPr>
              <w:pStyle w:val="Normal-Dokumentinfo"/>
            </w:pPr>
            <w:r>
              <w:t>Det Odontologiske Studienævn</w:t>
            </w:r>
          </w:p>
          <w:p w:rsidR="0098128E" w:rsidRPr="00E904B8" w:rsidRDefault="0098128E" w:rsidP="002D0FDB">
            <w:pPr>
              <w:pStyle w:val="Normal-Dokumentinfo"/>
            </w:pPr>
          </w:p>
          <w:p w:rsidR="00576F9F" w:rsidRDefault="00576F9F" w:rsidP="002D0FDB">
            <w:pPr>
              <w:pStyle w:val="Normal-Dokumentinfo"/>
            </w:pPr>
            <w:bookmarkStart w:id="1" w:name="SD_LAN_Tilstede"/>
          </w:p>
          <w:p w:rsidR="00F759C7" w:rsidRDefault="00F759C7" w:rsidP="002D0FDB">
            <w:pPr>
              <w:pStyle w:val="Normal-Dokumentinfo"/>
            </w:pPr>
          </w:p>
          <w:bookmarkEnd w:id="1"/>
          <w:p w:rsidR="00132702" w:rsidRDefault="00304266" w:rsidP="00B35525">
            <w:pPr>
              <w:ind w:left="1304" w:hanging="1304"/>
              <w:rPr>
                <w:b/>
                <w:sz w:val="22"/>
                <w:szCs w:val="22"/>
              </w:rPr>
            </w:pPr>
            <w:r w:rsidRPr="00BC2A57">
              <w:rPr>
                <w:b/>
                <w:sz w:val="22"/>
                <w:szCs w:val="22"/>
              </w:rPr>
              <w:t>Til stede</w:t>
            </w:r>
            <w:r w:rsidR="00F3373F">
              <w:rPr>
                <w:b/>
                <w:sz w:val="22"/>
                <w:szCs w:val="22"/>
              </w:rPr>
              <w:t xml:space="preserve"> medlemmer</w:t>
            </w:r>
            <w:r w:rsidRPr="00BC2A57">
              <w:rPr>
                <w:b/>
                <w:sz w:val="22"/>
                <w:szCs w:val="22"/>
              </w:rPr>
              <w:t>:</w:t>
            </w:r>
            <w:r w:rsidR="00D4427B">
              <w:rPr>
                <w:b/>
                <w:sz w:val="22"/>
                <w:szCs w:val="22"/>
              </w:rPr>
              <w:t xml:space="preserve"> </w:t>
            </w:r>
          </w:p>
          <w:p w:rsidR="009E29CB" w:rsidRDefault="00304266" w:rsidP="009E29CB">
            <w:pPr>
              <w:ind w:left="1304" w:hanging="1304"/>
              <w:rPr>
                <w:rFonts w:cs="Arial"/>
                <w:sz w:val="22"/>
                <w:szCs w:val="22"/>
              </w:rPr>
            </w:pPr>
            <w:r w:rsidRPr="00BC2A57">
              <w:rPr>
                <w:rFonts w:cs="Arial"/>
                <w:sz w:val="22"/>
                <w:szCs w:val="22"/>
              </w:rPr>
              <w:t>Eva Sidelmann K</w:t>
            </w:r>
            <w:r w:rsidR="00B35525">
              <w:rPr>
                <w:rFonts w:cs="Arial"/>
                <w:sz w:val="22"/>
                <w:szCs w:val="22"/>
              </w:rPr>
              <w:t>arring,</w:t>
            </w:r>
            <w:r w:rsidRPr="00BC2A57">
              <w:rPr>
                <w:rFonts w:cs="Arial"/>
                <w:sz w:val="22"/>
                <w:szCs w:val="22"/>
              </w:rPr>
              <w:t xml:space="preserve"> </w:t>
            </w:r>
            <w:r w:rsidRPr="00BC2A57">
              <w:rPr>
                <w:sz w:val="22"/>
                <w:szCs w:val="22"/>
              </w:rPr>
              <w:t>Hanne Hintze</w:t>
            </w:r>
            <w:r w:rsidR="00B35525">
              <w:rPr>
                <w:sz w:val="22"/>
                <w:szCs w:val="22"/>
              </w:rPr>
              <w:t>, Irene Dige,</w:t>
            </w:r>
            <w:r w:rsidR="00F3373F">
              <w:rPr>
                <w:sz w:val="22"/>
                <w:szCs w:val="22"/>
              </w:rPr>
              <w:t xml:space="preserve"> </w:t>
            </w:r>
            <w:r w:rsidR="00B35525" w:rsidRPr="00507E12">
              <w:rPr>
                <w:rFonts w:cs="Arial"/>
                <w:sz w:val="22"/>
                <w:szCs w:val="22"/>
              </w:rPr>
              <w:t xml:space="preserve">Maibritt </w:t>
            </w:r>
            <w:r w:rsidR="001B47B9" w:rsidRPr="00507E12">
              <w:rPr>
                <w:rFonts w:cs="Arial"/>
                <w:sz w:val="22"/>
                <w:szCs w:val="22"/>
              </w:rPr>
              <w:t>Halkjær</w:t>
            </w:r>
            <w:r w:rsidR="000D2616" w:rsidRPr="00507E12">
              <w:rPr>
                <w:rFonts w:cs="Arial"/>
                <w:sz w:val="22"/>
                <w:szCs w:val="22"/>
              </w:rPr>
              <w:t>,</w:t>
            </w:r>
          </w:p>
          <w:p w:rsidR="00304266" w:rsidRPr="009E29CB" w:rsidRDefault="009E29CB" w:rsidP="009E29CB">
            <w:pPr>
              <w:ind w:left="1304" w:hanging="1304"/>
              <w:rPr>
                <w:sz w:val="22"/>
                <w:szCs w:val="22"/>
              </w:rPr>
            </w:pPr>
            <w:r>
              <w:rPr>
                <w:rFonts w:cs="Arial"/>
                <w:sz w:val="22"/>
                <w:szCs w:val="22"/>
              </w:rPr>
              <w:t>Julie Christiansen, Anne Juul Olsen</w:t>
            </w:r>
          </w:p>
          <w:p w:rsidR="00304266" w:rsidRPr="00507E12" w:rsidRDefault="00304266" w:rsidP="00304266">
            <w:pPr>
              <w:rPr>
                <w:sz w:val="22"/>
                <w:szCs w:val="22"/>
              </w:rPr>
            </w:pPr>
          </w:p>
          <w:p w:rsidR="00304266" w:rsidRPr="00BC2A57" w:rsidRDefault="00304266" w:rsidP="00304266">
            <w:pPr>
              <w:rPr>
                <w:rFonts w:cs="Arial"/>
                <w:b/>
                <w:sz w:val="22"/>
                <w:szCs w:val="22"/>
              </w:rPr>
            </w:pPr>
            <w:r w:rsidRPr="00BC2A57">
              <w:rPr>
                <w:rFonts w:cs="Arial"/>
                <w:b/>
                <w:sz w:val="22"/>
                <w:szCs w:val="22"/>
              </w:rPr>
              <w:t>Desuden deltog:</w:t>
            </w:r>
          </w:p>
          <w:p w:rsidR="00201344" w:rsidRDefault="00304266" w:rsidP="00201344">
            <w:pPr>
              <w:ind w:left="1304" w:hanging="1304"/>
              <w:jc w:val="both"/>
              <w:rPr>
                <w:rFonts w:cs="Arial"/>
                <w:sz w:val="22"/>
                <w:szCs w:val="22"/>
              </w:rPr>
            </w:pPr>
            <w:r>
              <w:rPr>
                <w:rFonts w:cs="Arial"/>
                <w:sz w:val="22"/>
                <w:szCs w:val="22"/>
              </w:rPr>
              <w:t xml:space="preserve">Gugge Smedegaard (timeplanlægger), </w:t>
            </w:r>
            <w:r w:rsidRPr="00BC2A57">
              <w:rPr>
                <w:rFonts w:cs="Arial"/>
                <w:sz w:val="22"/>
                <w:szCs w:val="22"/>
              </w:rPr>
              <w:t>Kasper Nedergaard (stu</w:t>
            </w:r>
            <w:r>
              <w:rPr>
                <w:rFonts w:cs="Arial"/>
                <w:sz w:val="22"/>
                <w:szCs w:val="22"/>
              </w:rPr>
              <w:t xml:space="preserve">dievejleder), </w:t>
            </w:r>
            <w:r w:rsidR="00201344">
              <w:rPr>
                <w:rFonts w:cs="Arial"/>
                <w:sz w:val="22"/>
                <w:szCs w:val="22"/>
              </w:rPr>
              <w:t>Emile</w:t>
            </w:r>
          </w:p>
          <w:p w:rsidR="00B35525" w:rsidRDefault="00201344" w:rsidP="00201344">
            <w:pPr>
              <w:jc w:val="both"/>
              <w:rPr>
                <w:rFonts w:cs="Arial"/>
                <w:sz w:val="22"/>
                <w:szCs w:val="22"/>
              </w:rPr>
            </w:pPr>
            <w:r>
              <w:rPr>
                <w:rFonts w:cs="Arial"/>
                <w:sz w:val="22"/>
                <w:szCs w:val="22"/>
              </w:rPr>
              <w:t>Leth Rasmussen</w:t>
            </w:r>
            <w:r w:rsidR="00A8612A">
              <w:rPr>
                <w:rFonts w:cs="Arial"/>
                <w:sz w:val="22"/>
                <w:szCs w:val="22"/>
              </w:rPr>
              <w:t xml:space="preserve"> (studievejleder)</w:t>
            </w:r>
            <w:r>
              <w:rPr>
                <w:rFonts w:cs="Arial"/>
                <w:sz w:val="22"/>
                <w:szCs w:val="22"/>
              </w:rPr>
              <w:t xml:space="preserve">, </w:t>
            </w:r>
            <w:r w:rsidR="00B35525">
              <w:rPr>
                <w:rFonts w:cs="Arial"/>
                <w:sz w:val="22"/>
                <w:szCs w:val="22"/>
              </w:rPr>
              <w:t>Helle</w:t>
            </w:r>
            <w:r>
              <w:rPr>
                <w:rFonts w:cs="Arial"/>
                <w:sz w:val="22"/>
                <w:szCs w:val="22"/>
              </w:rPr>
              <w:t xml:space="preserve"> </w:t>
            </w:r>
            <w:r w:rsidR="00F3373F">
              <w:rPr>
                <w:rFonts w:cs="Arial"/>
                <w:sz w:val="22"/>
                <w:szCs w:val="22"/>
              </w:rPr>
              <w:t>Tolboe (Klinikleder)</w:t>
            </w:r>
          </w:p>
          <w:p w:rsidR="000D2616" w:rsidRDefault="000D2616" w:rsidP="00201344">
            <w:pPr>
              <w:jc w:val="both"/>
              <w:rPr>
                <w:rFonts w:cs="Arial"/>
                <w:sz w:val="22"/>
                <w:szCs w:val="22"/>
              </w:rPr>
            </w:pPr>
          </w:p>
          <w:p w:rsidR="000D2616" w:rsidRPr="00BC2A57" w:rsidRDefault="000D2616" w:rsidP="00201344">
            <w:pPr>
              <w:jc w:val="both"/>
              <w:rPr>
                <w:rFonts w:cs="Arial"/>
                <w:sz w:val="22"/>
                <w:szCs w:val="22"/>
              </w:rPr>
            </w:pPr>
            <w:r w:rsidRPr="000D2616">
              <w:rPr>
                <w:rFonts w:cs="Arial"/>
                <w:b/>
                <w:sz w:val="22"/>
                <w:szCs w:val="22"/>
              </w:rPr>
              <w:t>Afbud fra:</w:t>
            </w:r>
            <w:r>
              <w:rPr>
                <w:rFonts w:cs="Arial"/>
                <w:sz w:val="22"/>
                <w:szCs w:val="22"/>
              </w:rPr>
              <w:t xml:space="preserve"> </w:t>
            </w:r>
            <w:r w:rsidR="009E29CB">
              <w:rPr>
                <w:rFonts w:cs="Arial"/>
                <w:sz w:val="22"/>
                <w:szCs w:val="22"/>
              </w:rPr>
              <w:t>Louise Hornstrup, Jes H. Nielsen</w:t>
            </w:r>
          </w:p>
          <w:p w:rsidR="00D4427B" w:rsidRDefault="00D4427B" w:rsidP="00304266">
            <w:pPr>
              <w:rPr>
                <w:rFonts w:cs="Arial"/>
                <w:b/>
                <w:sz w:val="22"/>
                <w:szCs w:val="22"/>
              </w:rPr>
            </w:pPr>
          </w:p>
          <w:p w:rsidR="00304266" w:rsidRPr="00D4427B" w:rsidRDefault="00304266" w:rsidP="00304266">
            <w:pPr>
              <w:rPr>
                <w:rFonts w:cs="Arial"/>
                <w:b/>
                <w:sz w:val="22"/>
                <w:szCs w:val="22"/>
              </w:rPr>
            </w:pPr>
            <w:r w:rsidRPr="00BC2A57">
              <w:rPr>
                <w:rFonts w:cs="Arial"/>
                <w:b/>
                <w:sz w:val="22"/>
                <w:szCs w:val="22"/>
              </w:rPr>
              <w:t>Referat:</w:t>
            </w:r>
            <w:r w:rsidR="00D4427B">
              <w:rPr>
                <w:rFonts w:cs="Arial"/>
                <w:b/>
                <w:sz w:val="22"/>
                <w:szCs w:val="22"/>
              </w:rPr>
              <w:t xml:space="preserve"> </w:t>
            </w:r>
            <w:r w:rsidRPr="00BC2A57">
              <w:rPr>
                <w:rFonts w:cs="Arial"/>
                <w:sz w:val="22"/>
                <w:szCs w:val="22"/>
              </w:rPr>
              <w:t>Lise Lotte Steentoft, studienævnssekretær</w:t>
            </w:r>
          </w:p>
          <w:p w:rsidR="0098128E" w:rsidRPr="00E904B8" w:rsidRDefault="0098128E" w:rsidP="002D0FDB">
            <w:pPr>
              <w:pStyle w:val="Normal-Dokumentinfo"/>
            </w:pPr>
          </w:p>
        </w:tc>
        <w:tc>
          <w:tcPr>
            <w:tcW w:w="1820" w:type="dxa"/>
          </w:tcPr>
          <w:p w:rsidR="0098128E" w:rsidRPr="00E904B8" w:rsidRDefault="00E904B8" w:rsidP="00170875">
            <w:pPr>
              <w:pStyle w:val="DokumentNavn"/>
            </w:pPr>
            <w:bookmarkStart w:id="2" w:name="SD_LAN_MOM"/>
            <w:r w:rsidRPr="00E904B8">
              <w:t>Referat</w:t>
            </w:r>
            <w:bookmarkEnd w:id="2"/>
          </w:p>
        </w:tc>
      </w:tr>
    </w:tbl>
    <w:p w:rsidR="00132702" w:rsidRDefault="00132702" w:rsidP="00B35525">
      <w:pPr>
        <w:rPr>
          <w:rFonts w:cs="Arial"/>
          <w:sz w:val="22"/>
          <w:szCs w:val="22"/>
        </w:rPr>
      </w:pPr>
    </w:p>
    <w:p w:rsidR="00132702" w:rsidRDefault="00132702" w:rsidP="00B35525">
      <w:pPr>
        <w:rPr>
          <w:rFonts w:cs="Arial"/>
          <w:sz w:val="22"/>
          <w:szCs w:val="22"/>
        </w:rPr>
      </w:pPr>
    </w:p>
    <w:p w:rsidR="00132702" w:rsidRDefault="00132702" w:rsidP="00B35525">
      <w:pPr>
        <w:rPr>
          <w:rFonts w:cs="Arial"/>
          <w:sz w:val="22"/>
          <w:szCs w:val="22"/>
        </w:rPr>
      </w:pPr>
    </w:p>
    <w:p w:rsidR="000D2616" w:rsidRDefault="000D2616" w:rsidP="000D2616">
      <w:pPr>
        <w:rPr>
          <w:rFonts w:cs="Arial"/>
          <w:sz w:val="22"/>
          <w:szCs w:val="22"/>
        </w:rPr>
      </w:pPr>
      <w:r>
        <w:rPr>
          <w:rFonts w:cs="Arial"/>
          <w:sz w:val="22"/>
          <w:szCs w:val="22"/>
        </w:rPr>
        <w:t>Dagsorden:</w:t>
      </w:r>
    </w:p>
    <w:p w:rsidR="00A63857" w:rsidRDefault="00A63857" w:rsidP="000D2616">
      <w:pPr>
        <w:rPr>
          <w:rFonts w:cs="Arial"/>
          <w:sz w:val="22"/>
          <w:szCs w:val="22"/>
        </w:rPr>
      </w:pPr>
    </w:p>
    <w:p w:rsidR="00A63857" w:rsidRDefault="00A63857" w:rsidP="00A63857">
      <w:pPr>
        <w:numPr>
          <w:ilvl w:val="0"/>
          <w:numId w:val="37"/>
        </w:numPr>
        <w:rPr>
          <w:rFonts w:cs="Arial"/>
          <w:sz w:val="22"/>
          <w:szCs w:val="22"/>
        </w:rPr>
      </w:pPr>
      <w:r>
        <w:rPr>
          <w:rFonts w:cs="Arial"/>
          <w:sz w:val="22"/>
          <w:szCs w:val="22"/>
        </w:rPr>
        <w:t>Personsager</w:t>
      </w:r>
    </w:p>
    <w:p w:rsidR="00A63857" w:rsidRDefault="00A63857" w:rsidP="00A63857">
      <w:pPr>
        <w:numPr>
          <w:ilvl w:val="0"/>
          <w:numId w:val="37"/>
        </w:numPr>
        <w:rPr>
          <w:rFonts w:cs="Arial"/>
          <w:sz w:val="22"/>
          <w:szCs w:val="22"/>
        </w:rPr>
      </w:pPr>
      <w:r>
        <w:rPr>
          <w:rFonts w:cs="Arial"/>
          <w:sz w:val="22"/>
          <w:szCs w:val="22"/>
        </w:rPr>
        <w:t>Undervisningsevaluering efteråret 2014</w:t>
      </w:r>
    </w:p>
    <w:p w:rsidR="00A63857" w:rsidRDefault="00A63857" w:rsidP="00A63857">
      <w:pPr>
        <w:numPr>
          <w:ilvl w:val="0"/>
          <w:numId w:val="37"/>
        </w:numPr>
        <w:rPr>
          <w:rFonts w:cs="Arial"/>
          <w:sz w:val="22"/>
          <w:szCs w:val="22"/>
        </w:rPr>
      </w:pPr>
      <w:r>
        <w:rPr>
          <w:rFonts w:cs="Arial"/>
          <w:sz w:val="22"/>
          <w:szCs w:val="22"/>
        </w:rPr>
        <w:t>Indkaldelsesform, dagsorden og mødeplan for E15</w:t>
      </w:r>
    </w:p>
    <w:p w:rsidR="00A63857" w:rsidRDefault="00A63857" w:rsidP="00A63857">
      <w:pPr>
        <w:numPr>
          <w:ilvl w:val="0"/>
          <w:numId w:val="37"/>
        </w:numPr>
        <w:rPr>
          <w:rFonts w:cs="Arial"/>
          <w:sz w:val="22"/>
          <w:szCs w:val="22"/>
        </w:rPr>
      </w:pPr>
      <w:r>
        <w:rPr>
          <w:rFonts w:cs="Arial"/>
          <w:sz w:val="22"/>
          <w:szCs w:val="22"/>
        </w:rPr>
        <w:t>Studieleder orienterer</w:t>
      </w:r>
    </w:p>
    <w:p w:rsidR="00A63857" w:rsidRDefault="00A63857" w:rsidP="00A63857">
      <w:pPr>
        <w:numPr>
          <w:ilvl w:val="0"/>
          <w:numId w:val="37"/>
        </w:numPr>
        <w:rPr>
          <w:rFonts w:cs="Arial"/>
          <w:sz w:val="22"/>
          <w:szCs w:val="22"/>
        </w:rPr>
      </w:pPr>
      <w:r>
        <w:rPr>
          <w:rFonts w:cs="Arial"/>
          <w:sz w:val="22"/>
          <w:szCs w:val="22"/>
        </w:rPr>
        <w:t>Eventuelt</w:t>
      </w:r>
    </w:p>
    <w:p w:rsidR="005D0D4F" w:rsidRDefault="005D0D4F" w:rsidP="006C727B">
      <w:pPr>
        <w:rPr>
          <w:rFonts w:cs="Arial"/>
          <w:sz w:val="22"/>
          <w:szCs w:val="22"/>
        </w:rPr>
      </w:pPr>
    </w:p>
    <w:p w:rsidR="005D0D4F" w:rsidRDefault="005D0D4F" w:rsidP="005D0D4F">
      <w:pPr>
        <w:rPr>
          <w:rFonts w:cs="Arial"/>
          <w:sz w:val="22"/>
          <w:szCs w:val="22"/>
        </w:rPr>
      </w:pPr>
    </w:p>
    <w:p w:rsidR="00C52160" w:rsidRDefault="005D0D4F" w:rsidP="000D2616">
      <w:pPr>
        <w:spacing w:line="240" w:lineRule="auto"/>
        <w:rPr>
          <w:rFonts w:cs="Arial"/>
          <w:sz w:val="22"/>
          <w:szCs w:val="22"/>
          <w:u w:val="single"/>
        </w:rPr>
      </w:pPr>
      <w:r>
        <w:rPr>
          <w:rFonts w:cs="Arial"/>
          <w:b/>
          <w:sz w:val="22"/>
          <w:szCs w:val="22"/>
        </w:rPr>
        <w:t xml:space="preserve">Ad pkt. 1 </w:t>
      </w:r>
      <w:r w:rsidR="00F41A4D" w:rsidRPr="00F41A4D">
        <w:rPr>
          <w:rFonts w:cs="Arial"/>
          <w:sz w:val="22"/>
          <w:szCs w:val="22"/>
          <w:u w:val="single"/>
        </w:rPr>
        <w:t>Personsager:</w:t>
      </w:r>
    </w:p>
    <w:p w:rsidR="00F41A4D" w:rsidRDefault="00F41A4D" w:rsidP="000D2616">
      <w:pPr>
        <w:spacing w:line="240" w:lineRule="auto"/>
        <w:rPr>
          <w:rFonts w:cs="Arial"/>
          <w:sz w:val="22"/>
          <w:szCs w:val="22"/>
          <w:u w:val="single"/>
        </w:rPr>
      </w:pPr>
    </w:p>
    <w:p w:rsidR="00223E39" w:rsidRDefault="00223E39" w:rsidP="000D2616">
      <w:pPr>
        <w:spacing w:line="240" w:lineRule="auto"/>
        <w:rPr>
          <w:rFonts w:cs="Arial"/>
          <w:sz w:val="22"/>
          <w:szCs w:val="22"/>
        </w:rPr>
      </w:pPr>
      <w:r>
        <w:rPr>
          <w:rFonts w:cs="Arial"/>
          <w:sz w:val="22"/>
          <w:szCs w:val="22"/>
        </w:rPr>
        <w:t>Der var 3</w:t>
      </w:r>
      <w:r w:rsidR="003A0994">
        <w:rPr>
          <w:rFonts w:cs="Arial"/>
          <w:sz w:val="22"/>
          <w:szCs w:val="22"/>
        </w:rPr>
        <w:t xml:space="preserve"> personsager til behandling. </w:t>
      </w:r>
    </w:p>
    <w:p w:rsidR="00223E39" w:rsidRDefault="00223E39" w:rsidP="000D2616">
      <w:pPr>
        <w:spacing w:line="240" w:lineRule="auto"/>
        <w:rPr>
          <w:rFonts w:cs="Arial"/>
          <w:sz w:val="22"/>
          <w:szCs w:val="22"/>
        </w:rPr>
      </w:pPr>
    </w:p>
    <w:p w:rsidR="003A0994" w:rsidRDefault="00223E39" w:rsidP="000D2616">
      <w:pPr>
        <w:spacing w:line="240" w:lineRule="auto"/>
        <w:rPr>
          <w:rFonts w:cs="Arial"/>
          <w:sz w:val="22"/>
          <w:szCs w:val="22"/>
        </w:rPr>
      </w:pPr>
      <w:r>
        <w:rPr>
          <w:rFonts w:cs="Arial"/>
          <w:sz w:val="22"/>
          <w:szCs w:val="22"/>
        </w:rPr>
        <w:t>Første ansøgning omhandlede framelding fra eksamen, dispensation fra tilme</w:t>
      </w:r>
      <w:r>
        <w:rPr>
          <w:rFonts w:cs="Arial"/>
          <w:sz w:val="22"/>
          <w:szCs w:val="22"/>
        </w:rPr>
        <w:t>l</w:t>
      </w:r>
      <w:r>
        <w:rPr>
          <w:rFonts w:cs="Arial"/>
          <w:sz w:val="22"/>
          <w:szCs w:val="22"/>
        </w:rPr>
        <w:t>dingskravet i efteråret 2015 og foråret 2016 samt ny holdsætning på dele af 4. semester. Ansøgningen blev imødekommet.</w:t>
      </w:r>
    </w:p>
    <w:p w:rsidR="00223E39" w:rsidRDefault="00223E39" w:rsidP="000D2616">
      <w:pPr>
        <w:spacing w:line="240" w:lineRule="auto"/>
        <w:rPr>
          <w:rFonts w:cs="Arial"/>
          <w:sz w:val="22"/>
          <w:szCs w:val="22"/>
        </w:rPr>
      </w:pPr>
    </w:p>
    <w:p w:rsidR="00223E39" w:rsidRDefault="00223E39" w:rsidP="000D2616">
      <w:pPr>
        <w:spacing w:line="240" w:lineRule="auto"/>
        <w:rPr>
          <w:rFonts w:cs="Arial"/>
          <w:sz w:val="22"/>
          <w:szCs w:val="22"/>
        </w:rPr>
      </w:pPr>
      <w:r>
        <w:rPr>
          <w:rFonts w:cs="Arial"/>
          <w:sz w:val="22"/>
          <w:szCs w:val="22"/>
        </w:rPr>
        <w:t>Anden ansøgning omhandlede dispensation til ny studiestart. Ansøgningen blev imødekommet.</w:t>
      </w:r>
    </w:p>
    <w:p w:rsidR="00223E39" w:rsidRDefault="00223E39" w:rsidP="000D2616">
      <w:pPr>
        <w:spacing w:line="240" w:lineRule="auto"/>
        <w:rPr>
          <w:rFonts w:cs="Arial"/>
          <w:sz w:val="22"/>
          <w:szCs w:val="22"/>
        </w:rPr>
      </w:pPr>
    </w:p>
    <w:p w:rsidR="002D5021" w:rsidRDefault="00223E39" w:rsidP="005D0D4F">
      <w:pPr>
        <w:spacing w:line="240" w:lineRule="auto"/>
        <w:rPr>
          <w:rFonts w:cs="Arial"/>
          <w:sz w:val="22"/>
          <w:szCs w:val="22"/>
        </w:rPr>
      </w:pPr>
      <w:r>
        <w:rPr>
          <w:rFonts w:cs="Arial"/>
          <w:sz w:val="22"/>
          <w:szCs w:val="22"/>
        </w:rPr>
        <w:t>Den tredje ansøgning omhandlede dispensation til at få tildelt et 3. eksamensfo</w:t>
      </w:r>
      <w:r>
        <w:rPr>
          <w:rFonts w:cs="Arial"/>
          <w:sz w:val="22"/>
          <w:szCs w:val="22"/>
        </w:rPr>
        <w:t>r</w:t>
      </w:r>
      <w:r>
        <w:rPr>
          <w:rFonts w:cs="Arial"/>
          <w:sz w:val="22"/>
          <w:szCs w:val="22"/>
        </w:rPr>
        <w:t>søg i samme eksamenstermin. Ans</w:t>
      </w:r>
      <w:r w:rsidR="006C727B">
        <w:rPr>
          <w:rFonts w:cs="Arial"/>
          <w:sz w:val="22"/>
          <w:szCs w:val="22"/>
        </w:rPr>
        <w:t>øgningen blev ikke imødekommet.</w:t>
      </w:r>
    </w:p>
    <w:p w:rsidR="00F5107E" w:rsidRDefault="00F5107E" w:rsidP="000D2616">
      <w:pPr>
        <w:spacing w:line="240" w:lineRule="auto"/>
        <w:rPr>
          <w:rFonts w:cs="Arial"/>
          <w:b/>
          <w:sz w:val="22"/>
          <w:szCs w:val="22"/>
        </w:rPr>
      </w:pPr>
    </w:p>
    <w:p w:rsidR="00F5107E" w:rsidRDefault="00F5107E" w:rsidP="000D2616">
      <w:pPr>
        <w:spacing w:line="240" w:lineRule="auto"/>
        <w:rPr>
          <w:rFonts w:cs="Arial"/>
          <w:b/>
          <w:sz w:val="22"/>
          <w:szCs w:val="22"/>
        </w:rPr>
      </w:pPr>
    </w:p>
    <w:p w:rsidR="00F5107E" w:rsidRDefault="00F5107E" w:rsidP="000D2616">
      <w:pPr>
        <w:spacing w:line="240" w:lineRule="auto"/>
        <w:rPr>
          <w:rFonts w:cs="Arial"/>
          <w:b/>
          <w:sz w:val="22"/>
          <w:szCs w:val="22"/>
        </w:rPr>
      </w:pPr>
    </w:p>
    <w:p w:rsidR="00D445B9" w:rsidRDefault="005D0D4F" w:rsidP="00A63857">
      <w:pPr>
        <w:rPr>
          <w:rFonts w:cs="Arial"/>
          <w:sz w:val="22"/>
          <w:szCs w:val="22"/>
          <w:u w:val="single"/>
        </w:rPr>
      </w:pPr>
      <w:r>
        <w:rPr>
          <w:rFonts w:cs="Arial"/>
          <w:b/>
          <w:sz w:val="22"/>
          <w:szCs w:val="22"/>
        </w:rPr>
        <w:t xml:space="preserve">Ad pkt. </w:t>
      </w:r>
      <w:r w:rsidR="00A63857">
        <w:rPr>
          <w:rFonts w:cs="Arial"/>
          <w:b/>
          <w:sz w:val="22"/>
          <w:szCs w:val="22"/>
        </w:rPr>
        <w:t>2</w:t>
      </w:r>
      <w:r w:rsidR="00223E39" w:rsidRPr="00223E39">
        <w:rPr>
          <w:rFonts w:cs="Arial"/>
          <w:sz w:val="22"/>
          <w:szCs w:val="22"/>
        </w:rPr>
        <w:t xml:space="preserve"> </w:t>
      </w:r>
      <w:r w:rsidR="00223E39" w:rsidRPr="00223E39">
        <w:rPr>
          <w:rFonts w:cs="Arial"/>
          <w:sz w:val="22"/>
          <w:szCs w:val="22"/>
          <w:u w:val="single"/>
        </w:rPr>
        <w:t>Undervisningsevaluering efteråret 2014</w:t>
      </w:r>
    </w:p>
    <w:p w:rsidR="00223E39" w:rsidRDefault="00223E39" w:rsidP="00A63857">
      <w:pPr>
        <w:rPr>
          <w:rFonts w:cs="Arial"/>
          <w:sz w:val="22"/>
          <w:szCs w:val="22"/>
          <w:u w:val="single"/>
        </w:rPr>
      </w:pPr>
    </w:p>
    <w:p w:rsidR="00223E39" w:rsidRPr="00223E39" w:rsidRDefault="006C727B" w:rsidP="00A63857">
      <w:pPr>
        <w:rPr>
          <w:rFonts w:cs="Arial"/>
          <w:sz w:val="22"/>
          <w:szCs w:val="22"/>
        </w:rPr>
      </w:pPr>
      <w:r>
        <w:rPr>
          <w:rFonts w:cs="Arial"/>
          <w:sz w:val="22"/>
          <w:szCs w:val="22"/>
        </w:rPr>
        <w:t>Punktet er udsat til efteråret, da studienævnet endnu ikke har fået tilbagemeldi</w:t>
      </w:r>
      <w:r>
        <w:rPr>
          <w:rFonts w:cs="Arial"/>
          <w:sz w:val="22"/>
          <w:szCs w:val="22"/>
        </w:rPr>
        <w:t>n</w:t>
      </w:r>
      <w:r w:rsidR="008A62CC">
        <w:rPr>
          <w:rFonts w:cs="Arial"/>
          <w:sz w:val="22"/>
          <w:szCs w:val="22"/>
        </w:rPr>
        <w:t xml:space="preserve">ger fra størstedelen af de </w:t>
      </w:r>
      <w:r>
        <w:rPr>
          <w:rFonts w:cs="Arial"/>
          <w:sz w:val="22"/>
          <w:szCs w:val="22"/>
        </w:rPr>
        <w:t>fagansvarlige.</w:t>
      </w:r>
    </w:p>
    <w:p w:rsidR="00D07A07" w:rsidRPr="00143D94" w:rsidRDefault="00D07A07" w:rsidP="005D0D4F">
      <w:pPr>
        <w:rPr>
          <w:rFonts w:cs="Arial"/>
          <w:sz w:val="22"/>
          <w:szCs w:val="22"/>
        </w:rPr>
      </w:pPr>
    </w:p>
    <w:p w:rsidR="00200965" w:rsidRDefault="00200965" w:rsidP="005D0D4F">
      <w:pPr>
        <w:rPr>
          <w:rFonts w:cs="Arial"/>
          <w:sz w:val="22"/>
          <w:szCs w:val="22"/>
        </w:rPr>
      </w:pPr>
    </w:p>
    <w:p w:rsidR="008A62CC" w:rsidRDefault="005D0D4F" w:rsidP="008A62CC">
      <w:pPr>
        <w:rPr>
          <w:rFonts w:cs="Arial"/>
          <w:sz w:val="22"/>
          <w:szCs w:val="22"/>
          <w:u w:val="single"/>
        </w:rPr>
      </w:pPr>
      <w:r>
        <w:rPr>
          <w:rFonts w:cs="Arial"/>
          <w:b/>
          <w:sz w:val="22"/>
          <w:szCs w:val="22"/>
        </w:rPr>
        <w:t>Ad pkt. 3</w:t>
      </w:r>
      <w:r w:rsidR="00D445B9" w:rsidRPr="00D445B9">
        <w:rPr>
          <w:rFonts w:cs="Arial"/>
          <w:sz w:val="22"/>
          <w:szCs w:val="22"/>
        </w:rPr>
        <w:t xml:space="preserve"> </w:t>
      </w:r>
      <w:r w:rsidR="008A62CC" w:rsidRPr="008A62CC">
        <w:rPr>
          <w:rFonts w:cs="Arial"/>
          <w:sz w:val="22"/>
          <w:szCs w:val="22"/>
          <w:u w:val="single"/>
        </w:rPr>
        <w:t>Indkaldelsesform, dagsorden og mødeplan for E15</w:t>
      </w:r>
    </w:p>
    <w:p w:rsidR="008A62CC" w:rsidRDefault="008A62CC" w:rsidP="008A62CC">
      <w:pPr>
        <w:rPr>
          <w:rFonts w:cs="Arial"/>
          <w:sz w:val="22"/>
          <w:szCs w:val="22"/>
          <w:u w:val="single"/>
        </w:rPr>
      </w:pPr>
    </w:p>
    <w:p w:rsidR="008A62CC" w:rsidRDefault="00D44C3E" w:rsidP="008A62CC">
      <w:pPr>
        <w:rPr>
          <w:rFonts w:cs="Arial"/>
          <w:sz w:val="22"/>
          <w:szCs w:val="22"/>
        </w:rPr>
      </w:pPr>
      <w:r>
        <w:rPr>
          <w:rFonts w:cs="Arial"/>
          <w:sz w:val="22"/>
          <w:szCs w:val="22"/>
        </w:rPr>
        <w:t>Administrationen på HE bestræber sig på, at ensarte arbejdsstrukturen omkring studienævnsbetjeningen. I den blev det foreslået, at indkaldelserne fremover sker gennem Blackboard, samt at referaterne fremover godkendes på møderne, hvilket er en ændring af det odontologiske studienævns tidligere praksis på området. Det blev besluttet at forsøge sig med de nye tiltag.</w:t>
      </w:r>
    </w:p>
    <w:p w:rsidR="00D44C3E" w:rsidRDefault="00D44C3E" w:rsidP="008A62CC">
      <w:pPr>
        <w:rPr>
          <w:rFonts w:cs="Arial"/>
          <w:sz w:val="22"/>
          <w:szCs w:val="22"/>
        </w:rPr>
      </w:pPr>
    </w:p>
    <w:p w:rsidR="00D44C3E" w:rsidRDefault="00D44C3E" w:rsidP="008A62CC">
      <w:pPr>
        <w:rPr>
          <w:rFonts w:cs="Arial"/>
          <w:sz w:val="22"/>
          <w:szCs w:val="22"/>
        </w:rPr>
      </w:pPr>
      <w:r>
        <w:rPr>
          <w:rFonts w:cs="Arial"/>
          <w:sz w:val="22"/>
          <w:szCs w:val="22"/>
        </w:rPr>
        <w:t>Mødeplanen for efterårets møder blev drøftet, og det blev besluttet, at Studi</w:t>
      </w:r>
      <w:r>
        <w:rPr>
          <w:rFonts w:cs="Arial"/>
          <w:sz w:val="22"/>
          <w:szCs w:val="22"/>
        </w:rPr>
        <w:t>e</w:t>
      </w:r>
      <w:r>
        <w:rPr>
          <w:rFonts w:cs="Arial"/>
          <w:sz w:val="22"/>
          <w:szCs w:val="22"/>
        </w:rPr>
        <w:t>nævnsformanden og de medlemmer, hvis kalender konflikter med datoerne, fi</w:t>
      </w:r>
      <w:r>
        <w:rPr>
          <w:rFonts w:cs="Arial"/>
          <w:sz w:val="22"/>
          <w:szCs w:val="22"/>
        </w:rPr>
        <w:t>n</w:t>
      </w:r>
      <w:r>
        <w:rPr>
          <w:rFonts w:cs="Arial"/>
          <w:sz w:val="22"/>
          <w:szCs w:val="22"/>
        </w:rPr>
        <w:t>der nye datoer sammen. Herefter udsendes ny mødeplan.</w:t>
      </w:r>
    </w:p>
    <w:p w:rsidR="00D445B9" w:rsidRDefault="00D445B9" w:rsidP="00D445B9">
      <w:pPr>
        <w:rPr>
          <w:rFonts w:cs="Arial"/>
          <w:sz w:val="22"/>
          <w:szCs w:val="22"/>
        </w:rPr>
      </w:pPr>
    </w:p>
    <w:p w:rsidR="000D2616" w:rsidRPr="00ED5AAE" w:rsidRDefault="005D0D4F" w:rsidP="00ED5AAE">
      <w:pPr>
        <w:spacing w:line="240" w:lineRule="auto"/>
        <w:rPr>
          <w:rFonts w:cs="Arial"/>
          <w:sz w:val="22"/>
          <w:szCs w:val="22"/>
        </w:rPr>
      </w:pPr>
      <w:r>
        <w:rPr>
          <w:rFonts w:cs="Arial"/>
          <w:b/>
          <w:sz w:val="22"/>
          <w:szCs w:val="22"/>
        </w:rPr>
        <w:t xml:space="preserve"> </w:t>
      </w:r>
    </w:p>
    <w:p w:rsidR="00D44C3E" w:rsidRDefault="00A63857" w:rsidP="00D44C3E">
      <w:pPr>
        <w:rPr>
          <w:rFonts w:cs="Arial"/>
          <w:sz w:val="22"/>
          <w:szCs w:val="22"/>
          <w:u w:val="single"/>
        </w:rPr>
      </w:pPr>
      <w:r>
        <w:rPr>
          <w:rFonts w:cs="Arial"/>
          <w:b/>
          <w:sz w:val="22"/>
          <w:szCs w:val="22"/>
        </w:rPr>
        <w:t>Ad pkt. 4</w:t>
      </w:r>
      <w:r w:rsidR="00D44C3E" w:rsidRPr="00D44C3E">
        <w:rPr>
          <w:rFonts w:cs="Arial"/>
          <w:sz w:val="22"/>
          <w:szCs w:val="22"/>
        </w:rPr>
        <w:t xml:space="preserve"> </w:t>
      </w:r>
      <w:r w:rsidR="00D44C3E" w:rsidRPr="00D44C3E">
        <w:rPr>
          <w:rFonts w:cs="Arial"/>
          <w:sz w:val="22"/>
          <w:szCs w:val="22"/>
          <w:u w:val="single"/>
        </w:rPr>
        <w:t>Studieleder orienterer</w:t>
      </w:r>
    </w:p>
    <w:p w:rsidR="00D44C3E" w:rsidRDefault="00D44C3E" w:rsidP="00D44C3E">
      <w:pPr>
        <w:rPr>
          <w:rFonts w:cs="Arial"/>
          <w:sz w:val="22"/>
          <w:szCs w:val="22"/>
          <w:u w:val="single"/>
        </w:rPr>
      </w:pPr>
    </w:p>
    <w:p w:rsidR="00B71284" w:rsidRDefault="00D44C3E" w:rsidP="00D44C3E">
      <w:pPr>
        <w:rPr>
          <w:rFonts w:cs="Arial"/>
          <w:sz w:val="22"/>
          <w:szCs w:val="22"/>
        </w:rPr>
      </w:pPr>
      <w:r>
        <w:rPr>
          <w:rFonts w:cs="Arial"/>
          <w:sz w:val="22"/>
          <w:szCs w:val="22"/>
        </w:rPr>
        <w:t>Studielederen orienterede fra et netop overstået møde i Sundhedsstyrelsen, hvor et EU-krav om 5000 undervisningstimer på tandlægeuddannelserne i Europa blev drøftet. Tandlægeuddannelsen i på AU ligger med en belastning på 4027 t</w:t>
      </w:r>
      <w:r>
        <w:rPr>
          <w:rFonts w:cs="Arial"/>
          <w:sz w:val="22"/>
          <w:szCs w:val="22"/>
        </w:rPr>
        <w:t>i</w:t>
      </w:r>
      <w:r>
        <w:rPr>
          <w:rFonts w:cs="Arial"/>
          <w:sz w:val="22"/>
          <w:szCs w:val="22"/>
        </w:rPr>
        <w:t>mer pr. studerende, men det er vanskeligt at sammenligne tallene, idet det ikke er gennemskueligt hvordan de 5000 timer er beregnet. Uddannelserne på KU og AU arbejder på, at finde gennemsigtighed i EU-kravet.</w:t>
      </w:r>
    </w:p>
    <w:p w:rsidR="00B71284" w:rsidRDefault="00B71284" w:rsidP="00D44C3E">
      <w:pPr>
        <w:rPr>
          <w:rFonts w:cs="Arial"/>
          <w:sz w:val="22"/>
          <w:szCs w:val="22"/>
        </w:rPr>
      </w:pPr>
    </w:p>
    <w:p w:rsidR="0065057D" w:rsidRDefault="00B71284" w:rsidP="00D44C3E">
      <w:pPr>
        <w:rPr>
          <w:rFonts w:cs="Arial"/>
          <w:sz w:val="22"/>
          <w:szCs w:val="22"/>
        </w:rPr>
      </w:pPr>
      <w:r>
        <w:rPr>
          <w:rFonts w:cs="Arial"/>
          <w:sz w:val="22"/>
          <w:szCs w:val="22"/>
        </w:rPr>
        <w:t>Studieleder henviste til fremsendte referat fra mødet i Studielederforum den 20. maj, og bad nævnet tage indholdet til efterret</w:t>
      </w:r>
      <w:r w:rsidR="0065057D">
        <w:rPr>
          <w:rFonts w:cs="Arial"/>
          <w:sz w:val="22"/>
          <w:szCs w:val="22"/>
        </w:rPr>
        <w:t>ning.</w:t>
      </w:r>
    </w:p>
    <w:p w:rsidR="0065057D" w:rsidRDefault="0065057D" w:rsidP="00D44C3E">
      <w:pPr>
        <w:rPr>
          <w:rFonts w:cs="Arial"/>
          <w:sz w:val="22"/>
          <w:szCs w:val="22"/>
        </w:rPr>
      </w:pPr>
    </w:p>
    <w:p w:rsidR="00D44C3E" w:rsidRPr="00D44C3E" w:rsidRDefault="0065057D" w:rsidP="00D44C3E">
      <w:pPr>
        <w:rPr>
          <w:rFonts w:cs="Arial"/>
          <w:sz w:val="22"/>
          <w:szCs w:val="22"/>
        </w:rPr>
      </w:pPr>
      <w:r w:rsidRPr="0065057D">
        <w:rPr>
          <w:rFonts w:cs="Arial"/>
          <w:b/>
          <w:sz w:val="22"/>
          <w:szCs w:val="22"/>
        </w:rPr>
        <w:t>Ad pkt. 5</w:t>
      </w:r>
      <w:r>
        <w:rPr>
          <w:rFonts w:cs="Arial"/>
          <w:sz w:val="22"/>
          <w:szCs w:val="22"/>
        </w:rPr>
        <w:t xml:space="preserve"> </w:t>
      </w:r>
      <w:r w:rsidRPr="0065057D">
        <w:rPr>
          <w:rFonts w:cs="Arial"/>
          <w:sz w:val="22"/>
          <w:szCs w:val="22"/>
          <w:u w:val="single"/>
        </w:rPr>
        <w:t>Eventuelt</w:t>
      </w:r>
      <w:r w:rsidR="00D44C3E">
        <w:rPr>
          <w:rFonts w:cs="Arial"/>
          <w:sz w:val="22"/>
          <w:szCs w:val="22"/>
        </w:rPr>
        <w:t xml:space="preserve"> </w:t>
      </w:r>
    </w:p>
    <w:p w:rsidR="005D0D4F" w:rsidRDefault="005D0D4F" w:rsidP="005D0D4F">
      <w:pPr>
        <w:rPr>
          <w:rFonts w:cs="Arial"/>
          <w:b/>
          <w:sz w:val="22"/>
          <w:szCs w:val="22"/>
        </w:rPr>
      </w:pPr>
    </w:p>
    <w:p w:rsidR="00A15853" w:rsidRPr="00113759" w:rsidRDefault="00113759" w:rsidP="005D0D4F">
      <w:pPr>
        <w:rPr>
          <w:rStyle w:val="Hyperlink"/>
          <w:rFonts w:cs="Arial"/>
          <w:color w:val="auto"/>
          <w:sz w:val="22"/>
          <w:szCs w:val="22"/>
        </w:rPr>
      </w:pPr>
      <w:r>
        <w:rPr>
          <w:rFonts w:cs="Arial"/>
          <w:sz w:val="22"/>
          <w:szCs w:val="22"/>
        </w:rPr>
        <w:t>Studienævnet fik,</w:t>
      </w:r>
      <w:r w:rsidR="0065057D">
        <w:rPr>
          <w:rFonts w:cs="Arial"/>
          <w:sz w:val="22"/>
          <w:szCs w:val="22"/>
        </w:rPr>
        <w:t xml:space="preserve"> </w:t>
      </w:r>
      <w:r w:rsidR="0065057D">
        <w:rPr>
          <w:rFonts w:cs="Arial"/>
          <w:sz w:val="22"/>
          <w:szCs w:val="22"/>
        </w:rPr>
        <w:t>efter modtagelse af studienævnsindkaldelsen</w:t>
      </w:r>
      <w:r>
        <w:rPr>
          <w:rFonts w:cs="Arial"/>
          <w:sz w:val="22"/>
          <w:szCs w:val="22"/>
        </w:rPr>
        <w:t>,</w:t>
      </w:r>
      <w:r w:rsidR="0065057D">
        <w:rPr>
          <w:rFonts w:cs="Arial"/>
          <w:sz w:val="22"/>
          <w:szCs w:val="22"/>
        </w:rPr>
        <w:t xml:space="preserve"> tilsendt fo</w:t>
      </w:r>
      <w:r w:rsidR="0065057D">
        <w:rPr>
          <w:rFonts w:cs="Arial"/>
          <w:sz w:val="22"/>
          <w:szCs w:val="22"/>
        </w:rPr>
        <w:t>r</w:t>
      </w:r>
      <w:r w:rsidR="0065057D">
        <w:rPr>
          <w:rFonts w:cs="Arial"/>
          <w:sz w:val="22"/>
          <w:szCs w:val="22"/>
        </w:rPr>
        <w:t>slag til ”Principper for variation af eksamensspørgsmål” med anmodning om at ove</w:t>
      </w:r>
      <w:r w:rsidR="0065057D">
        <w:rPr>
          <w:rFonts w:cs="Arial"/>
          <w:sz w:val="22"/>
          <w:szCs w:val="22"/>
        </w:rPr>
        <w:t>r</w:t>
      </w:r>
      <w:r w:rsidR="0065057D">
        <w:rPr>
          <w:rFonts w:cs="Arial"/>
          <w:sz w:val="22"/>
          <w:szCs w:val="22"/>
        </w:rPr>
        <w:t>veje eventuelle kommentarer hertil. På mødet blev det drøftet</w:t>
      </w:r>
      <w:r>
        <w:rPr>
          <w:rFonts w:cs="Arial"/>
          <w:sz w:val="22"/>
          <w:szCs w:val="22"/>
        </w:rPr>
        <w:t xml:space="preserve"> og noteret</w:t>
      </w:r>
      <w:r w:rsidR="0065057D">
        <w:rPr>
          <w:rFonts w:cs="Arial"/>
          <w:sz w:val="22"/>
          <w:szCs w:val="22"/>
        </w:rPr>
        <w:t>, hvilke kommentarer studienævnet ø</w:t>
      </w:r>
      <w:r w:rsidR="0065057D">
        <w:rPr>
          <w:rFonts w:cs="Arial"/>
          <w:sz w:val="22"/>
          <w:szCs w:val="22"/>
        </w:rPr>
        <w:t>n</w:t>
      </w:r>
      <w:r w:rsidR="0065057D">
        <w:rPr>
          <w:rFonts w:cs="Arial"/>
          <w:sz w:val="22"/>
          <w:szCs w:val="22"/>
        </w:rPr>
        <w:t xml:space="preserve">sker at sende til udvalget.  </w:t>
      </w:r>
      <w:r>
        <w:rPr>
          <w:rFonts w:cs="Arial"/>
          <w:sz w:val="22"/>
          <w:szCs w:val="22"/>
        </w:rPr>
        <w:t xml:space="preserve">Studienævnet udtrykker især bekymring om størrelsen på ”bankerne” for eksamensspørgsmål, der i visse fag kan tvinge de eksamensansvarlige til ændring af eksamensformen. </w:t>
      </w:r>
      <w:bookmarkStart w:id="3" w:name="_GoBack"/>
      <w:bookmarkEnd w:id="3"/>
    </w:p>
    <w:p w:rsidR="00A15853" w:rsidRDefault="00A15853" w:rsidP="005D0D4F">
      <w:pPr>
        <w:rPr>
          <w:rStyle w:val="Hyperlink"/>
          <w:rFonts w:cs="Arial"/>
          <w:sz w:val="22"/>
          <w:szCs w:val="22"/>
        </w:rPr>
      </w:pPr>
    </w:p>
    <w:p w:rsidR="00A15853" w:rsidRDefault="00ED5AAE" w:rsidP="005D0D4F">
      <w:pPr>
        <w:rPr>
          <w:rStyle w:val="Hyperlink"/>
          <w:rFonts w:cs="Arial"/>
          <w:color w:val="auto"/>
          <w:sz w:val="22"/>
          <w:szCs w:val="22"/>
        </w:rPr>
      </w:pPr>
      <w:r>
        <w:rPr>
          <w:rStyle w:val="Hyperlink"/>
          <w:rFonts w:cs="Arial"/>
          <w:color w:val="auto"/>
          <w:sz w:val="22"/>
          <w:szCs w:val="22"/>
        </w:rPr>
        <w:t>Mødet sluttede kl. 16</w:t>
      </w:r>
      <w:r w:rsidR="00A15853">
        <w:rPr>
          <w:rStyle w:val="Hyperlink"/>
          <w:rFonts w:cs="Arial"/>
          <w:color w:val="auto"/>
          <w:sz w:val="22"/>
          <w:szCs w:val="22"/>
        </w:rPr>
        <w:t>.00</w:t>
      </w:r>
    </w:p>
    <w:p w:rsidR="0073214E" w:rsidRPr="001F7624" w:rsidRDefault="00113759" w:rsidP="0073214E">
      <w:pPr>
        <w:rPr>
          <w:rFonts w:cs="Arial"/>
          <w:sz w:val="22"/>
          <w:szCs w:val="22"/>
        </w:rPr>
      </w:pPr>
      <w:r>
        <w:rPr>
          <w:rStyle w:val="Hyperlink"/>
          <w:rFonts w:cs="Arial"/>
          <w:color w:val="auto"/>
          <w:sz w:val="22"/>
          <w:szCs w:val="22"/>
        </w:rPr>
        <w:t>EK/lls 22. juli 2015</w:t>
      </w:r>
    </w:p>
    <w:sectPr w:rsidR="0073214E" w:rsidRPr="001F7624" w:rsidSect="00E0382F">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FDB" w:rsidRDefault="002D0FDB">
      <w:r>
        <w:separator/>
      </w:r>
    </w:p>
  </w:endnote>
  <w:endnote w:type="continuationSeparator" w:id="0">
    <w:p w:rsidR="002D0FDB" w:rsidRDefault="002D0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0FA4A301-191E-4C05-810F-F195610106BF}"/>
    <w:embedBold r:id="rId2" w:fontKey="{0FCDC560-50DC-4FEB-9AEC-B4C6CF048B31}"/>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BD077DB-10C2-4292-8E58-3A243F3A3623}"/>
    <w:embedBold r:id="rId4" w:fontKey="{9BDC9C58-092D-4BC6-B0E4-2433D5B533AC}"/>
    <w:embedItalic r:id="rId5" w:fontKey="{BF5DF3AC-BFE7-4992-A5E3-D8BDA9C8A2CD}"/>
    <w:embedBoldItalic r:id="rId6" w:fontKey="{FF16E482-31A7-437C-9616-4520365FC4A7}"/>
  </w:font>
  <w:font w:name="AU Passata">
    <w:panose1 w:val="020B0503030502030804"/>
    <w:charset w:val="00"/>
    <w:family w:val="swiss"/>
    <w:pitch w:val="variable"/>
    <w:sig w:usb0="A00000AF" w:usb1="5000204A" w:usb2="00000000" w:usb3="00000000" w:csb0="0000009B" w:csb1="00000000"/>
    <w:embedRegular r:id="rId7" w:fontKey="{E7C68D99-C447-41A4-BDF2-2B610F1DFF24}"/>
    <w:embedBold r:id="rId8" w:fontKey="{966AB5E6-851D-40A5-8D5E-CDEAFE901518}"/>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5B0C4211-1EE3-4BBC-9F0D-DC6D9F12B84D}"/>
  </w:font>
  <w:font w:name="Calibri">
    <w:panose1 w:val="020F0502020204030204"/>
    <w:charset w:val="00"/>
    <w:family w:val="swiss"/>
    <w:pitch w:val="variable"/>
    <w:sig w:usb0="E00002FF" w:usb1="4000ACFF" w:usb2="00000001" w:usb3="00000000" w:csb0="0000019F" w:csb1="00000000"/>
    <w:embedRegular r:id="rId10" w:fontKey="{9516DEF4-7396-4A66-8FAE-104DC9C1B8A4}"/>
  </w:font>
  <w:font w:name="Cambria">
    <w:panose1 w:val="02040503050406030204"/>
    <w:charset w:val="00"/>
    <w:family w:val="roman"/>
    <w:pitch w:val="variable"/>
    <w:sig w:usb0="E00002FF" w:usb1="400004FF" w:usb2="00000000" w:usb3="00000000" w:csb0="0000019F" w:csb1="00000000"/>
    <w:embedRegular r:id="rId11" w:fontKey="{4C2EE775-4E07-44DA-9F57-7C3E8EF0A2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FDB" w:rsidRDefault="002D0FDB">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113759">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113759">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113759">
      <w:rPr>
        <w:noProof/>
        <w:vanish/>
      </w:rPr>
      <w:t>2</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FDB" w:rsidRDefault="002D0FDB" w:rsidP="00EC0BB0"/>
  <w:p w:rsidR="002D0FDB" w:rsidRDefault="002D0FDB" w:rsidP="00EC0BB0"/>
  <w:tbl>
    <w:tblPr>
      <w:tblW w:w="48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tblGrid>
    <w:tr w:rsidR="002D0FDB" w:rsidRPr="00D44C3E" w:rsidTr="00E904B8">
      <w:tc>
        <w:tcPr>
          <w:tcW w:w="20" w:type="dxa"/>
        </w:tcPr>
        <w:p w:rsidR="002D0FDB" w:rsidRPr="00644D35" w:rsidRDefault="002D0FDB" w:rsidP="00B36C68">
          <w:pPr>
            <w:pStyle w:val="Template-Companyname"/>
            <w:rPr>
              <w:lang w:val="en-GB"/>
            </w:rPr>
          </w:pPr>
          <w:bookmarkStart w:id="28" w:name="bmkSecundaryLogo"/>
          <w:bookmarkEnd w:id="28"/>
        </w:p>
      </w:tc>
      <w:tc>
        <w:tcPr>
          <w:tcW w:w="2410" w:type="dxa"/>
        </w:tcPr>
        <w:p w:rsidR="002D0FDB" w:rsidRPr="00E904B8" w:rsidRDefault="002D0FDB" w:rsidP="00D2389C">
          <w:pPr>
            <w:pStyle w:val="Template-Companyname"/>
          </w:pPr>
          <w:bookmarkStart w:id="29" w:name="SD_OFF_Name"/>
          <w:bookmarkStart w:id="30" w:name="HIF_SD_OFF_Name"/>
          <w:r w:rsidRPr="00E904B8">
            <w:t>Health</w:t>
          </w:r>
          <w:bookmarkEnd w:id="29"/>
        </w:p>
        <w:p w:rsidR="002D0FDB" w:rsidRPr="00E904B8" w:rsidRDefault="002D0FDB" w:rsidP="00F02B14">
          <w:pPr>
            <w:pStyle w:val="Template-Address"/>
          </w:pPr>
          <w:bookmarkStart w:id="31" w:name="SD_LAN_AU"/>
          <w:bookmarkEnd w:id="30"/>
          <w:r w:rsidRPr="00E904B8">
            <w:t>Aarhus Universitet</w:t>
          </w:r>
          <w:bookmarkEnd w:id="31"/>
        </w:p>
        <w:p w:rsidR="002D0FDB" w:rsidRPr="00E904B8" w:rsidRDefault="002D0FDB" w:rsidP="00B36C68">
          <w:pPr>
            <w:pStyle w:val="Template-Address"/>
          </w:pPr>
          <w:bookmarkStart w:id="32" w:name="SD_OFF_OfficeID"/>
          <w:r w:rsidRPr="00E904B8">
            <w:t>Vennelyst Boulevard 9</w:t>
          </w:r>
        </w:p>
        <w:p w:rsidR="002D0FDB" w:rsidRPr="00644D35" w:rsidRDefault="002D0FDB" w:rsidP="00B36C68">
          <w:pPr>
            <w:pStyle w:val="Template-Address"/>
            <w:rPr>
              <w:lang w:val="en-GB"/>
            </w:rPr>
          </w:pPr>
          <w:r>
            <w:rPr>
              <w:lang w:val="en-GB"/>
            </w:rPr>
            <w:t>8000 Aarhus C</w:t>
          </w:r>
          <w:bookmarkEnd w:id="32"/>
        </w:p>
      </w:tc>
      <w:tc>
        <w:tcPr>
          <w:tcW w:w="2410" w:type="dxa"/>
        </w:tcPr>
        <w:p w:rsidR="002D0FDB" w:rsidRPr="00E904B8" w:rsidRDefault="002D0FDB" w:rsidP="00CB6EA8">
          <w:pPr>
            <w:pStyle w:val="Template-Address"/>
            <w:rPr>
              <w:lang w:val="en-GB"/>
            </w:rPr>
          </w:pPr>
          <w:bookmarkStart w:id="33" w:name="SD_LAN_Tel"/>
          <w:bookmarkStart w:id="34" w:name="HIF_SD_OFF_Phone"/>
          <w:r w:rsidRPr="00E904B8">
            <w:rPr>
              <w:lang w:val="en-GB"/>
            </w:rPr>
            <w:t>Tlf.:</w:t>
          </w:r>
          <w:bookmarkEnd w:id="33"/>
          <w:r w:rsidRPr="00E904B8">
            <w:rPr>
              <w:lang w:val="en-GB"/>
            </w:rPr>
            <w:t xml:space="preserve"> </w:t>
          </w:r>
          <w:bookmarkStart w:id="35" w:name="SD_OFF_Phone"/>
          <w:r w:rsidRPr="00E904B8">
            <w:rPr>
              <w:lang w:val="en-GB"/>
            </w:rPr>
            <w:t>87150000</w:t>
          </w:r>
          <w:bookmarkEnd w:id="35"/>
        </w:p>
        <w:p w:rsidR="002D0FDB" w:rsidRPr="00E904B8" w:rsidRDefault="002D0FDB" w:rsidP="00CB6EA8">
          <w:pPr>
            <w:pStyle w:val="Template-Address"/>
            <w:rPr>
              <w:lang w:val="en-GB"/>
            </w:rPr>
          </w:pPr>
          <w:bookmarkStart w:id="36" w:name="SD_LAN_Fax"/>
          <w:bookmarkStart w:id="37" w:name="HIF_SD_OFF_Fax"/>
          <w:bookmarkEnd w:id="34"/>
          <w:r w:rsidRPr="00E904B8">
            <w:rPr>
              <w:lang w:val="en-GB"/>
            </w:rPr>
            <w:t>Fax:</w:t>
          </w:r>
          <w:bookmarkEnd w:id="36"/>
          <w:r w:rsidRPr="00E904B8">
            <w:rPr>
              <w:lang w:val="en-GB"/>
            </w:rPr>
            <w:t xml:space="preserve"> </w:t>
          </w:r>
          <w:bookmarkStart w:id="38" w:name="SD_OFF_Fax"/>
          <w:r w:rsidRPr="00E904B8">
            <w:rPr>
              <w:lang w:val="en-GB"/>
            </w:rPr>
            <w:t>86128316</w:t>
          </w:r>
          <w:bookmarkEnd w:id="38"/>
        </w:p>
        <w:p w:rsidR="002D0FDB" w:rsidRPr="00E904B8" w:rsidRDefault="002D0FDB" w:rsidP="00CB6EA8">
          <w:pPr>
            <w:pStyle w:val="Template-Address"/>
            <w:rPr>
              <w:lang w:val="en-GB"/>
            </w:rPr>
          </w:pPr>
          <w:bookmarkStart w:id="39" w:name="HIF_SD_OFF_Email"/>
          <w:bookmarkEnd w:id="37"/>
          <w:r w:rsidRPr="00E904B8">
            <w:rPr>
              <w:lang w:val="en-GB"/>
            </w:rPr>
            <w:t xml:space="preserve">E-mail: </w:t>
          </w:r>
          <w:bookmarkStart w:id="40" w:name="SD_OFF_Email"/>
          <w:r w:rsidRPr="00E904B8">
            <w:rPr>
              <w:lang w:val="en-GB"/>
            </w:rPr>
            <w:t>sun@au.dk</w:t>
          </w:r>
          <w:bookmarkEnd w:id="40"/>
        </w:p>
        <w:p w:rsidR="002D0FDB" w:rsidRPr="00644D35" w:rsidRDefault="002D0FDB" w:rsidP="00CB6EA8">
          <w:pPr>
            <w:pStyle w:val="Template-Address"/>
            <w:rPr>
              <w:lang w:val="en-GB"/>
            </w:rPr>
          </w:pPr>
          <w:bookmarkStart w:id="41" w:name="SD_OFF_OfficeWww"/>
          <w:bookmarkEnd w:id="39"/>
          <w:bookmarkEnd w:id="41"/>
        </w:p>
      </w:tc>
    </w:tr>
  </w:tbl>
  <w:p w:rsidR="002D0FDB" w:rsidRPr="006C3A1B" w:rsidRDefault="002D0FDB" w:rsidP="00EC0BB0">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FDB" w:rsidRDefault="002D0FDB">
      <w:r>
        <w:separator/>
      </w:r>
    </w:p>
  </w:footnote>
  <w:footnote w:type="continuationSeparator" w:id="0">
    <w:p w:rsidR="002D0FDB" w:rsidRDefault="002D0F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FDB" w:rsidRDefault="002D0FDB" w:rsidP="00B36C68">
    <w:pPr>
      <w:pStyle w:val="Sidehoved"/>
    </w:pPr>
    <w:r>
      <w:rPr>
        <w:noProof/>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m18EA&#10;AADaAAAADwAAAGRycy9kb3ducmV2LnhtbESP0YrCMBRE3xf8h3AF39ZU0VWqUYqwi/ggrPoB1+ba&#10;FpubmkStf28EwcdhZs4w82VranEj5yvLCgb9BARxbnXFhYLD/vd7CsIHZI21ZVLwIA/LRedrjqm2&#10;d/6n2y4UIkLYp6igDKFJpfR5SQZ93zbE0TtZZzBE6QqpHd4j3NRymCQ/0mDFcaHEhlYl5efd1SjI&#10;jvZydpvB8Zqss+F4NQp/xVYr1eu22QxEoDZ8wu/2WiuYwOtKv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ZtfBAAAA2gAAAA8AAAAAAAAAAAAAAAAAmAIAAGRycy9kb3du&#10;cmV2LnhtbFBLBQYAAAAABAAEAPUAAACGAw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LKrwA&#10;AADaAAAADwAAAGRycy9kb3ducmV2LnhtbERPO2/CMBDeK/EfrENiA4cOgAIGVZWQuvJY2E7xkaSN&#10;z8E+8vj3eEDq+Ol77w6Da1RHIdaeDSwXGSjiwtuaSwPXy3G+ARUF2WLjmQyMFOGwn3zsMLe+5xN1&#10;ZylVCuGYo4FKpM21jkVFDuPCt8SJu/vgUBIMpbYB+xTuGv2ZZSvtsObUUGFL3xUVf+enM0DRH91J&#10;wkhOj79Fd3vIun8YM5sOX1tQQoP8i9/uH2sgbU1X0g3Q+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EsqvAAAANoAAAAPAAAAAAAAAAAAAAAAAJgCAABkcnMvZG93bnJldi54&#10;bWxQSwUGAAAAAAQABAD1AAAAgQ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1468755</wp:posOffset>
              </wp:positionH>
              <wp:positionV relativeFrom="page">
                <wp:posOffset>363855</wp:posOffset>
              </wp:positionV>
              <wp:extent cx="5400040" cy="739140"/>
              <wp:effectExtent l="1905" t="1905" r="0" b="1905"/>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FDB" w:rsidRDefault="002D0FDB" w:rsidP="00B36C68">
                          <w:pPr>
                            <w:pStyle w:val="Template-Parentlogoname"/>
                          </w:pPr>
                          <w:bookmarkStart w:id="4" w:name="SD_OFF_Parent_N2"/>
                          <w:r>
                            <w:t>Aarhus</w:t>
                          </w:r>
                          <w:r>
                            <w:br/>
                            <w:t>Universitet</w:t>
                          </w:r>
                          <w:bookmarkEnd w:id="4"/>
                        </w:p>
                        <w:p w:rsidR="002D0FDB" w:rsidRDefault="002D0FDB" w:rsidP="00B36C68">
                          <w:pPr>
                            <w:pStyle w:val="Template-Unitnamelogoname"/>
                          </w:pPr>
                          <w:bookmarkStart w:id="5" w:name="SD_OFF_Unitname_N2"/>
                          <w:r>
                            <w:t>Health</w:t>
                          </w:r>
                          <w:bookmarkEnd w:id="5"/>
                        </w:p>
                        <w:p w:rsidR="002D0FDB" w:rsidRDefault="002D0F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5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alsA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" filled="f" stroked="f">
              <v:textbox inset="0,0,0,0">
                <w:txbxContent>
                  <w:p w:rsidR="002D0FDB" w:rsidRDefault="002D0FDB" w:rsidP="00B36C68">
                    <w:pPr>
                      <w:pStyle w:val="Template-Parentlogoname"/>
                    </w:pPr>
                    <w:bookmarkStart w:id="6" w:name="SD_OFF_Parent_N2"/>
                    <w:r>
                      <w:t>Aarhus</w:t>
                    </w:r>
                    <w:r>
                      <w:br/>
                      <w:t>Universitet</w:t>
                    </w:r>
                    <w:bookmarkEnd w:id="6"/>
                  </w:p>
                  <w:p w:rsidR="002D0FDB" w:rsidRDefault="002D0FDB" w:rsidP="00B36C68">
                    <w:pPr>
                      <w:pStyle w:val="Template-Unitnamelogoname"/>
                    </w:pPr>
                    <w:bookmarkStart w:id="7" w:name="SD_OFF_Unitname_N2"/>
                    <w:r>
                      <w:t>Health</w:t>
                    </w:r>
                    <w:bookmarkEnd w:id="7"/>
                  </w:p>
                  <w:p w:rsidR="002D0FDB" w:rsidRDefault="002D0FDB"/>
                </w:txbxContent>
              </v:textbox>
              <w10:wrap anchorx="page" anchory="page"/>
            </v:shape>
          </w:pict>
        </mc:Fallback>
      </mc:AlternateContent>
    </w:r>
  </w:p>
  <w:p w:rsidR="002D0FDB" w:rsidRDefault="002D0FDB">
    <w:pPr>
      <w:pStyle w:val="Sidehoved"/>
    </w:pPr>
    <w:r>
      <w:rPr>
        <w:noProof/>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1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page">
                <wp:posOffset>5939790</wp:posOffset>
              </wp:positionH>
              <wp:positionV relativeFrom="page">
                <wp:posOffset>1526540</wp:posOffset>
              </wp:positionV>
              <wp:extent cx="890270" cy="1069340"/>
              <wp:effectExtent l="0" t="2540" r="0" b="444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FDB" w:rsidRDefault="002D0FDB" w:rsidP="006E2A21">
                          <w:pPr>
                            <w:rPr>
                              <w:rStyle w:val="Sidetal"/>
                            </w:rPr>
                          </w:pPr>
                          <w:bookmarkStart w:id="6" w:name="SD_LAN_Page_N2"/>
                          <w:r>
                            <w:rPr>
                              <w:rStyle w:val="Sidetal"/>
                            </w:rPr>
                            <w:t>Side</w:t>
                          </w:r>
                          <w:bookmarkEnd w:id="6"/>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113759">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113759">
                            <w:rPr>
                              <w:rStyle w:val="Sidetal"/>
                              <w:noProof/>
                            </w:rPr>
                            <w:t>2</w:t>
                          </w:r>
                          <w:r>
                            <w:rPr>
                              <w:rStyle w:val="Sidetal"/>
                            </w:rPr>
                            <w:fldChar w:fldCharType="end"/>
                          </w:r>
                        </w:p>
                        <w:p w:rsidR="002D0FDB" w:rsidRPr="00192812" w:rsidRDefault="002D0FDB" w:rsidP="006E2A21">
                          <w:pPr>
                            <w:pStyle w:val="Template-Date"/>
                            <w:spacing w:line="260" w:lineRule="exact"/>
                            <w:rPr>
                              <w:rStyle w:val="Sidetal"/>
                            </w:rPr>
                          </w:pPr>
                          <w:r>
                            <w:rPr>
                              <w:lang w:eastAsia="da-DK"/>
                            </w:rPr>
                            <w:drawing>
                              <wp:inline distT="0" distB="0" distL="0" distR="0">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DKsgIAALE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DoHWDKsgIAALEF&#10;AAAOAAAAAAAAAAAAAAAAAC4CAABkcnMvZTJvRG9jLnhtbFBLAQItABQABgAIAAAAIQCHxL+F4QAA&#10;AAwBAAAPAAAAAAAAAAAAAAAAAAwFAABkcnMvZG93bnJldi54bWxQSwUGAAAAAAQABADzAAAAGgYA&#10;AAAA&#10;" filled="f" stroked="f">
              <v:textbox inset="0,0,0,0">
                <w:txbxContent>
                  <w:p w:rsidR="002D0FDB" w:rsidRDefault="002D0FDB" w:rsidP="006E2A21">
                    <w:pPr>
                      <w:rPr>
                        <w:rStyle w:val="Sidetal"/>
                      </w:rPr>
                    </w:pPr>
                    <w:bookmarkStart w:id="7" w:name="SD_LAN_Page_N2"/>
                    <w:r>
                      <w:rPr>
                        <w:rStyle w:val="Sidetal"/>
                      </w:rPr>
                      <w:t>Side</w:t>
                    </w:r>
                    <w:bookmarkEnd w:id="7"/>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113759">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113759">
                      <w:rPr>
                        <w:rStyle w:val="Sidetal"/>
                        <w:noProof/>
                      </w:rPr>
                      <w:t>2</w:t>
                    </w:r>
                    <w:r>
                      <w:rPr>
                        <w:rStyle w:val="Sidetal"/>
                      </w:rPr>
                      <w:fldChar w:fldCharType="end"/>
                    </w:r>
                  </w:p>
                  <w:p w:rsidR="002D0FDB" w:rsidRPr="00192812" w:rsidRDefault="002D0FDB" w:rsidP="006E2A21">
                    <w:pPr>
                      <w:pStyle w:val="Template-Date"/>
                      <w:spacing w:line="260" w:lineRule="exact"/>
                      <w:rPr>
                        <w:rStyle w:val="Sidetal"/>
                      </w:rPr>
                    </w:pPr>
                    <w:r>
                      <w:rPr>
                        <w:lang w:eastAsia="da-DK"/>
                      </w:rPr>
                      <w:drawing>
                        <wp:inline distT="0" distB="0" distL="0" distR="0">
                          <wp:extent cx="352425" cy="152400"/>
                          <wp:effectExtent l="0" t="0" r="0" b="0"/>
                          <wp:docPr id="10"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FDB" w:rsidRDefault="002D0FDB" w:rsidP="00B36C68">
    <w:pPr>
      <w:pStyle w:val="Sidehoved"/>
    </w:pPr>
    <w:r>
      <w:rPr>
        <w:noProof/>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1468755</wp:posOffset>
              </wp:positionH>
              <wp:positionV relativeFrom="page">
                <wp:posOffset>359410</wp:posOffset>
              </wp:positionV>
              <wp:extent cx="5400040" cy="739140"/>
              <wp:effectExtent l="1905" t="0" r="0" b="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FDB" w:rsidRDefault="002D0FDB" w:rsidP="00B36C68">
                          <w:pPr>
                            <w:pStyle w:val="Template-Parentlogoname"/>
                          </w:pPr>
                          <w:bookmarkStart w:id="8" w:name="SD_OFF_Parent"/>
                          <w:r>
                            <w:t>Aarhus</w:t>
                          </w:r>
                          <w:r>
                            <w:br/>
                            <w:t>Universitet</w:t>
                          </w:r>
                          <w:bookmarkEnd w:id="8"/>
                        </w:p>
                        <w:p w:rsidR="002D0FDB" w:rsidRDefault="002D0FDB" w:rsidP="00B36C68">
                          <w:pPr>
                            <w:pStyle w:val="Template-Unitnamelogoname"/>
                          </w:pPr>
                          <w:bookmarkStart w:id="9" w:name="SD_OFF_UnitName"/>
                          <w:r>
                            <w:t>Health</w:t>
                          </w:r>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65pt;margin-top:28.3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" filled="f" stroked="f">
              <v:textbox inset="0,0,0,0">
                <w:txbxContent>
                  <w:p w:rsidR="002D0FDB" w:rsidRDefault="002D0FDB" w:rsidP="00B36C68">
                    <w:pPr>
                      <w:pStyle w:val="Template-Parentlogoname"/>
                    </w:pPr>
                    <w:bookmarkStart w:id="12" w:name="SD_OFF_Parent"/>
                    <w:r>
                      <w:t>Aarhus</w:t>
                    </w:r>
                    <w:r>
                      <w:br/>
                      <w:t>Universitet</w:t>
                    </w:r>
                    <w:bookmarkEnd w:id="12"/>
                  </w:p>
                  <w:p w:rsidR="002D0FDB" w:rsidRDefault="002D0FDB" w:rsidP="00B36C68">
                    <w:pPr>
                      <w:pStyle w:val="Template-Unitnamelogoname"/>
                    </w:pPr>
                    <w:bookmarkStart w:id="13" w:name="SD_OFF_UnitName"/>
                    <w:r>
                      <w:t>Health</w:t>
                    </w:r>
                    <w:bookmarkEnd w:id="13"/>
                  </w:p>
                </w:txbxContent>
              </v:textbox>
              <w10:wrap anchorx="page" anchory="page"/>
            </v:shape>
          </w:pict>
        </mc:Fallback>
      </mc:AlternateContent>
    </w:r>
  </w:p>
  <w:p w:rsidR="002D0FDB" w:rsidRDefault="002D0FDB">
    <w:pPr>
      <w:pStyle w:val="Sidehoved"/>
    </w:pPr>
    <w:r>
      <w:rPr>
        <w:noProof/>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3856990</wp:posOffset>
              </wp:positionV>
              <wp:extent cx="1350010" cy="4229100"/>
              <wp:effectExtent l="0" t="0" r="0" b="635"/>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FDB" w:rsidRDefault="002D0FDB" w:rsidP="003F33BA">
                          <w:pPr>
                            <w:pStyle w:val="Template-Afdeling"/>
                          </w:pPr>
                          <w:bookmarkStart w:id="10" w:name="HIF_SD_FLD_Oplysningsfelt"/>
                        </w:p>
                        <w:p w:rsidR="002D0FDB" w:rsidRDefault="002D0FDB" w:rsidP="00307E90">
                          <w:pPr>
                            <w:pStyle w:val="Template"/>
                          </w:pPr>
                        </w:p>
                        <w:p w:rsidR="002D0FDB" w:rsidRPr="00307E90" w:rsidRDefault="002D0FDB" w:rsidP="00307E90">
                          <w:pPr>
                            <w:pStyle w:val="Template"/>
                          </w:pPr>
                          <w:bookmarkStart w:id="11" w:name="SD_LAN_Date"/>
                          <w:bookmarkEnd w:id="10"/>
                          <w:r>
                            <w:t>Dato</w:t>
                          </w:r>
                          <w:bookmarkEnd w:id="11"/>
                          <w:r>
                            <w:t xml:space="preserve">: </w:t>
                          </w:r>
                          <w:r w:rsidR="00113759">
                            <w:t xml:space="preserve">Juli </w:t>
                          </w:r>
                          <w:r w:rsidR="00A15853">
                            <w:t>2015</w:t>
                          </w:r>
                        </w:p>
                        <w:p w:rsidR="002D0FDB" w:rsidRPr="00E904B8" w:rsidRDefault="002D0FDB" w:rsidP="00307E90">
                          <w:pPr>
                            <w:pStyle w:val="Template"/>
                            <w:rPr>
                              <w:vanish/>
                            </w:rPr>
                          </w:pPr>
                          <w:bookmarkStart w:id="12" w:name="SD_LAN_Sagsnr"/>
                          <w:bookmarkStart w:id="13" w:name="HIF_SD_FLD_Sagsnummer"/>
                          <w:r w:rsidRPr="00E904B8">
                            <w:rPr>
                              <w:vanish/>
                            </w:rPr>
                            <w:t>Sags nr</w:t>
                          </w:r>
                          <w:bookmarkEnd w:id="12"/>
                          <w:r w:rsidRPr="00E904B8">
                            <w:rPr>
                              <w:vanish/>
                            </w:rPr>
                            <w:t xml:space="preserve">.: </w:t>
                          </w:r>
                          <w:bookmarkStart w:id="14" w:name="SD_FLD_Sagsnummer"/>
                          <w:bookmarkEnd w:id="14"/>
                        </w:p>
                        <w:p w:rsidR="002D0FDB" w:rsidRPr="00E904B8" w:rsidRDefault="002D0FDB" w:rsidP="00307E90">
                          <w:pPr>
                            <w:pStyle w:val="Template"/>
                            <w:rPr>
                              <w:vanish/>
                            </w:rPr>
                          </w:pPr>
                          <w:bookmarkStart w:id="15" w:name="SD_LAN_Ref"/>
                          <w:bookmarkStart w:id="16" w:name="HIF_SD_FLD_Reference"/>
                          <w:bookmarkEnd w:id="13"/>
                          <w:r w:rsidRPr="00E904B8">
                            <w:rPr>
                              <w:vanish/>
                            </w:rPr>
                            <w:t>Ref</w:t>
                          </w:r>
                          <w:bookmarkEnd w:id="15"/>
                          <w:r w:rsidRPr="00E904B8">
                            <w:rPr>
                              <w:vanish/>
                            </w:rPr>
                            <w:t xml:space="preserve">: </w:t>
                          </w:r>
                          <w:bookmarkStart w:id="17" w:name="SD_FLD_Reference"/>
                          <w:bookmarkEnd w:id="17"/>
                        </w:p>
                        <w:bookmarkEnd w:id="16"/>
                        <w:p w:rsidR="002D0FDB" w:rsidRPr="00C96CED" w:rsidRDefault="002D0FDB" w:rsidP="00BF37E1">
                          <w:pPr>
                            <w:pStyle w:val="Template-Date"/>
                            <w:spacing w:line="260" w:lineRule="exact"/>
                          </w:pPr>
                          <w:r>
                            <w:rPr>
                              <w:lang w:eastAsia="da-DK"/>
                            </w:rPr>
                            <w:drawing>
                              <wp:inline distT="0" distB="0" distL="0" distR="0" wp14:anchorId="0A0C1D31" wp14:editId="0DC8855F">
                                <wp:extent cx="352425" cy="152400"/>
                                <wp:effectExtent l="0" t="0" r="0" b="0"/>
                                <wp:docPr id="9"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2D0FDB" w:rsidRDefault="002D0FDB" w:rsidP="00BF37E1">
                          <w:pPr>
                            <w:pStyle w:val="Template-Date"/>
                            <w:spacing w:line="120" w:lineRule="exact"/>
                          </w:pPr>
                        </w:p>
                        <w:p w:rsidR="002D0FDB" w:rsidRPr="00641B24" w:rsidRDefault="002D0FDB" w:rsidP="002171DE">
                          <w:pPr>
                            <w:pStyle w:val="Template-Date"/>
                            <w:rPr>
                              <w:rFonts w:ascii="Verdana" w:hAnsi="Verdana"/>
                              <w:noProof w:val="0"/>
                            </w:rPr>
                          </w:pPr>
                          <w:bookmarkStart w:id="18" w:name="SD_LAN_Page"/>
                          <w:r>
                            <w:t>Side</w:t>
                          </w:r>
                          <w:bookmarkEnd w:id="1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13759">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13759">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2D0FDB" w:rsidRDefault="002D0FDB" w:rsidP="003F33BA">
                    <w:pPr>
                      <w:pStyle w:val="Template-Afdeling"/>
                    </w:pPr>
                    <w:bookmarkStart w:id="19" w:name="HIF_SD_FLD_Oplysningsfelt"/>
                  </w:p>
                  <w:p w:rsidR="002D0FDB" w:rsidRDefault="002D0FDB" w:rsidP="00307E90">
                    <w:pPr>
                      <w:pStyle w:val="Template"/>
                    </w:pPr>
                  </w:p>
                  <w:p w:rsidR="002D0FDB" w:rsidRPr="00307E90" w:rsidRDefault="002D0FDB" w:rsidP="00307E90">
                    <w:pPr>
                      <w:pStyle w:val="Template"/>
                    </w:pPr>
                    <w:bookmarkStart w:id="20" w:name="SD_LAN_Date"/>
                    <w:bookmarkEnd w:id="19"/>
                    <w:r>
                      <w:t>Dato</w:t>
                    </w:r>
                    <w:bookmarkEnd w:id="20"/>
                    <w:r>
                      <w:t xml:space="preserve">: </w:t>
                    </w:r>
                    <w:r w:rsidR="00113759">
                      <w:t xml:space="preserve">Juli </w:t>
                    </w:r>
                    <w:r w:rsidR="00A15853">
                      <w:t>2015</w:t>
                    </w:r>
                  </w:p>
                  <w:p w:rsidR="002D0FDB" w:rsidRPr="00E904B8" w:rsidRDefault="002D0FDB" w:rsidP="00307E90">
                    <w:pPr>
                      <w:pStyle w:val="Template"/>
                      <w:rPr>
                        <w:vanish/>
                      </w:rPr>
                    </w:pPr>
                    <w:bookmarkStart w:id="21" w:name="SD_LAN_Sagsnr"/>
                    <w:bookmarkStart w:id="22" w:name="HIF_SD_FLD_Sagsnummer"/>
                    <w:r w:rsidRPr="00E904B8">
                      <w:rPr>
                        <w:vanish/>
                      </w:rPr>
                      <w:t>Sags nr</w:t>
                    </w:r>
                    <w:bookmarkEnd w:id="21"/>
                    <w:r w:rsidRPr="00E904B8">
                      <w:rPr>
                        <w:vanish/>
                      </w:rPr>
                      <w:t xml:space="preserve">.: </w:t>
                    </w:r>
                    <w:bookmarkStart w:id="23" w:name="SD_FLD_Sagsnummer"/>
                    <w:bookmarkEnd w:id="23"/>
                  </w:p>
                  <w:p w:rsidR="002D0FDB" w:rsidRPr="00E904B8" w:rsidRDefault="002D0FDB" w:rsidP="00307E90">
                    <w:pPr>
                      <w:pStyle w:val="Template"/>
                      <w:rPr>
                        <w:vanish/>
                      </w:rPr>
                    </w:pPr>
                    <w:bookmarkStart w:id="24" w:name="SD_LAN_Ref"/>
                    <w:bookmarkStart w:id="25" w:name="HIF_SD_FLD_Reference"/>
                    <w:bookmarkEnd w:id="22"/>
                    <w:r w:rsidRPr="00E904B8">
                      <w:rPr>
                        <w:vanish/>
                      </w:rPr>
                      <w:t>Ref</w:t>
                    </w:r>
                    <w:bookmarkEnd w:id="24"/>
                    <w:r w:rsidRPr="00E904B8">
                      <w:rPr>
                        <w:vanish/>
                      </w:rPr>
                      <w:t xml:space="preserve">: </w:t>
                    </w:r>
                    <w:bookmarkStart w:id="26" w:name="SD_FLD_Reference"/>
                    <w:bookmarkEnd w:id="26"/>
                  </w:p>
                  <w:bookmarkEnd w:id="25"/>
                  <w:p w:rsidR="002D0FDB" w:rsidRPr="00C96CED" w:rsidRDefault="002D0FDB" w:rsidP="00BF37E1">
                    <w:pPr>
                      <w:pStyle w:val="Template-Date"/>
                      <w:spacing w:line="260" w:lineRule="exact"/>
                    </w:pPr>
                    <w:r>
                      <w:rPr>
                        <w:lang w:eastAsia="da-DK"/>
                      </w:rPr>
                      <w:drawing>
                        <wp:inline distT="0" distB="0" distL="0" distR="0" wp14:anchorId="0A0C1D31" wp14:editId="0DC8855F">
                          <wp:extent cx="352425" cy="152400"/>
                          <wp:effectExtent l="0" t="0" r="0" b="0"/>
                          <wp:docPr id="9"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2D0FDB" w:rsidRDefault="002D0FDB" w:rsidP="00BF37E1">
                    <w:pPr>
                      <w:pStyle w:val="Template-Date"/>
                      <w:spacing w:line="120" w:lineRule="exact"/>
                    </w:pPr>
                  </w:p>
                  <w:p w:rsidR="002D0FDB" w:rsidRPr="00641B24" w:rsidRDefault="002D0FDB" w:rsidP="002171DE">
                    <w:pPr>
                      <w:pStyle w:val="Template-Date"/>
                      <w:rPr>
                        <w:rFonts w:ascii="Verdana" w:hAnsi="Verdana"/>
                        <w:noProof w:val="0"/>
                      </w:rPr>
                    </w:pPr>
                    <w:bookmarkStart w:id="27" w:name="SD_LAN_Page"/>
                    <w:r>
                      <w:t>Side</w:t>
                    </w:r>
                    <w:bookmarkEnd w:id="2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13759">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13759">
                      <w:rPr>
                        <w:rStyle w:val="Sidetal"/>
                      </w:rPr>
                      <w:t>2</w:t>
                    </w:r>
                    <w:r>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nsid w:val="FFFFFF88"/>
    <w:multiLevelType w:val="singleLevel"/>
    <w:tmpl w:val="7D56BE1A"/>
    <w:lvl w:ilvl="0">
      <w:start w:val="1"/>
      <w:numFmt w:val="decimal"/>
      <w:lvlText w:val="%1."/>
      <w:lvlJc w:val="left"/>
      <w:pPr>
        <w:tabs>
          <w:tab w:val="num" w:pos="360"/>
        </w:tabs>
        <w:ind w:left="360" w:hanging="360"/>
      </w:pPr>
    </w:lvl>
  </w:abstractNum>
  <w:abstractNum w:abstractNumId="1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E1E561D"/>
    <w:multiLevelType w:val="hybridMultilevel"/>
    <w:tmpl w:val="9E826FA6"/>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3">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5">
    <w:nsid w:val="13027255"/>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AB1A49"/>
    <w:multiLevelType w:val="hybridMultilevel"/>
    <w:tmpl w:val="883CDBAE"/>
    <w:lvl w:ilvl="0" w:tplc="AC90840E">
      <w:start w:val="3"/>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1D626F92"/>
    <w:multiLevelType w:val="hybridMultilevel"/>
    <w:tmpl w:val="5F8E3A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20">
    <w:nsid w:val="23E06E40"/>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25D3423F"/>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3">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D0E29C2"/>
    <w:multiLevelType w:val="hybridMultilevel"/>
    <w:tmpl w:val="5ADABB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2D4F5F09"/>
    <w:multiLevelType w:val="hybridMultilevel"/>
    <w:tmpl w:val="9E826FA6"/>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26">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7">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
    <w:nsid w:val="4CCD0AA3"/>
    <w:multiLevelType w:val="hybridMultilevel"/>
    <w:tmpl w:val="6C4E5C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5437058F"/>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59C65164"/>
    <w:multiLevelType w:val="hybridMultilevel"/>
    <w:tmpl w:val="997A5AAA"/>
    <w:lvl w:ilvl="0" w:tplc="D9344F74">
      <w:start w:val="3"/>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5C1C5517"/>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636D0E75"/>
    <w:multiLevelType w:val="hybridMultilevel"/>
    <w:tmpl w:val="90963C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nsid w:val="68124B54"/>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7">
    <w:nsid w:val="6BAC75D4"/>
    <w:multiLevelType w:val="hybridMultilevel"/>
    <w:tmpl w:val="0CAA1F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4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41">
    <w:nsid w:val="795742EA"/>
    <w:multiLevelType w:val="hybridMultilevel"/>
    <w:tmpl w:val="03C26E9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9"/>
  </w:num>
  <w:num w:numId="2">
    <w:abstractNumId w:val="16"/>
  </w:num>
  <w:num w:numId="3">
    <w:abstractNumId w:val="27"/>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6"/>
  </w:num>
  <w:num w:numId="15">
    <w:abstractNumId w:val="40"/>
  </w:num>
  <w:num w:numId="16">
    <w:abstractNumId w:val="19"/>
  </w:num>
  <w:num w:numId="17">
    <w:abstractNumId w:val="11"/>
  </w:num>
  <w:num w:numId="18">
    <w:abstractNumId w:val="28"/>
  </w:num>
  <w:num w:numId="19">
    <w:abstractNumId w:val="38"/>
  </w:num>
  <w:num w:numId="20">
    <w:abstractNumId w:val="13"/>
  </w:num>
  <w:num w:numId="21">
    <w:abstractNumId w:val="23"/>
  </w:num>
  <w:num w:numId="22">
    <w:abstractNumId w:val="14"/>
  </w:num>
  <w:num w:numId="23">
    <w:abstractNumId w:val="39"/>
  </w:num>
  <w:num w:numId="24">
    <w:abstractNumId w:val="0"/>
  </w:num>
  <w:num w:numId="25">
    <w:abstractNumId w:val="10"/>
  </w:num>
  <w:num w:numId="26">
    <w:abstractNumId w:val="9"/>
  </w:num>
  <w:num w:numId="27">
    <w:abstractNumId w:val="22"/>
  </w:num>
  <w:num w:numId="28">
    <w:abstractNumId w:val="26"/>
  </w:num>
  <w:num w:numId="29">
    <w:abstractNumId w:val="30"/>
  </w:num>
  <w:num w:numId="30">
    <w:abstractNumId w:val="1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5"/>
  </w:num>
  <w:num w:numId="35">
    <w:abstractNumId w:val="24"/>
  </w:num>
  <w:num w:numId="36">
    <w:abstractNumId w:val="32"/>
  </w:num>
  <w:num w:numId="37">
    <w:abstractNumId w:val="35"/>
  </w:num>
  <w:num w:numId="38">
    <w:abstractNumId w:val="34"/>
  </w:num>
  <w:num w:numId="39">
    <w:abstractNumId w:val="41"/>
  </w:num>
  <w:num w:numId="40">
    <w:abstractNumId w:val="17"/>
  </w:num>
  <w:num w:numId="41">
    <w:abstractNumId w:val="37"/>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21"/>
  </w:num>
  <w:num w:numId="45">
    <w:abstractNumId w:val="31"/>
  </w:num>
  <w:num w:numId="46">
    <w:abstractNumId w:val="20"/>
  </w:num>
  <w:num w:numId="4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634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4B8"/>
    <w:rsid w:val="00003B6C"/>
    <w:rsid w:val="00004AD4"/>
    <w:rsid w:val="0000503A"/>
    <w:rsid w:val="00006E21"/>
    <w:rsid w:val="00031F44"/>
    <w:rsid w:val="00033B4B"/>
    <w:rsid w:val="00034A55"/>
    <w:rsid w:val="00036650"/>
    <w:rsid w:val="000517A9"/>
    <w:rsid w:val="00051A09"/>
    <w:rsid w:val="000521B0"/>
    <w:rsid w:val="00052ED2"/>
    <w:rsid w:val="00056769"/>
    <w:rsid w:val="00065902"/>
    <w:rsid w:val="0007133F"/>
    <w:rsid w:val="00077945"/>
    <w:rsid w:val="000817F2"/>
    <w:rsid w:val="000827B1"/>
    <w:rsid w:val="00087773"/>
    <w:rsid w:val="00094D54"/>
    <w:rsid w:val="000B1E54"/>
    <w:rsid w:val="000C6882"/>
    <w:rsid w:val="000D1B50"/>
    <w:rsid w:val="000D2616"/>
    <w:rsid w:val="000F4368"/>
    <w:rsid w:val="001107B9"/>
    <w:rsid w:val="0011283F"/>
    <w:rsid w:val="00113759"/>
    <w:rsid w:val="00132702"/>
    <w:rsid w:val="00146B5F"/>
    <w:rsid w:val="00151664"/>
    <w:rsid w:val="00153477"/>
    <w:rsid w:val="00154F00"/>
    <w:rsid w:val="00163EFC"/>
    <w:rsid w:val="00170875"/>
    <w:rsid w:val="00174751"/>
    <w:rsid w:val="001828E0"/>
    <w:rsid w:val="0018593B"/>
    <w:rsid w:val="00192812"/>
    <w:rsid w:val="001973B4"/>
    <w:rsid w:val="001A7352"/>
    <w:rsid w:val="001B47B9"/>
    <w:rsid w:val="001C027B"/>
    <w:rsid w:val="001D1259"/>
    <w:rsid w:val="001D6424"/>
    <w:rsid w:val="001E3455"/>
    <w:rsid w:val="001F7624"/>
    <w:rsid w:val="00200965"/>
    <w:rsid w:val="00201344"/>
    <w:rsid w:val="002137FC"/>
    <w:rsid w:val="002171DE"/>
    <w:rsid w:val="00223E39"/>
    <w:rsid w:val="002268F8"/>
    <w:rsid w:val="00227E7F"/>
    <w:rsid w:val="00230A33"/>
    <w:rsid w:val="00231CCC"/>
    <w:rsid w:val="00244EEB"/>
    <w:rsid w:val="0025114F"/>
    <w:rsid w:val="002569E5"/>
    <w:rsid w:val="0026120C"/>
    <w:rsid w:val="00283F13"/>
    <w:rsid w:val="002A1C39"/>
    <w:rsid w:val="002A4418"/>
    <w:rsid w:val="002B1765"/>
    <w:rsid w:val="002D0FDB"/>
    <w:rsid w:val="002D5021"/>
    <w:rsid w:val="002E07F2"/>
    <w:rsid w:val="002E326D"/>
    <w:rsid w:val="002E6EB1"/>
    <w:rsid w:val="002F6A87"/>
    <w:rsid w:val="002F7C60"/>
    <w:rsid w:val="00300A3D"/>
    <w:rsid w:val="00304266"/>
    <w:rsid w:val="00307472"/>
    <w:rsid w:val="00307E90"/>
    <w:rsid w:val="00315669"/>
    <w:rsid w:val="003337D4"/>
    <w:rsid w:val="00333BC8"/>
    <w:rsid w:val="00390049"/>
    <w:rsid w:val="003937B3"/>
    <w:rsid w:val="00394ADB"/>
    <w:rsid w:val="00395B4A"/>
    <w:rsid w:val="00395BF2"/>
    <w:rsid w:val="003A022B"/>
    <w:rsid w:val="003A0994"/>
    <w:rsid w:val="003B0624"/>
    <w:rsid w:val="003B7BF5"/>
    <w:rsid w:val="003D367D"/>
    <w:rsid w:val="003E6170"/>
    <w:rsid w:val="003F33BA"/>
    <w:rsid w:val="003F4A7C"/>
    <w:rsid w:val="003F562D"/>
    <w:rsid w:val="004143CC"/>
    <w:rsid w:val="00430307"/>
    <w:rsid w:val="00436C7A"/>
    <w:rsid w:val="004411C6"/>
    <w:rsid w:val="00443D5B"/>
    <w:rsid w:val="00443F7C"/>
    <w:rsid w:val="00456317"/>
    <w:rsid w:val="00472BBC"/>
    <w:rsid w:val="0047316E"/>
    <w:rsid w:val="00483670"/>
    <w:rsid w:val="0048777D"/>
    <w:rsid w:val="00487FB1"/>
    <w:rsid w:val="0049608B"/>
    <w:rsid w:val="004A24AE"/>
    <w:rsid w:val="004A66E6"/>
    <w:rsid w:val="004B06E9"/>
    <w:rsid w:val="004C208C"/>
    <w:rsid w:val="004C2B72"/>
    <w:rsid w:val="004F4341"/>
    <w:rsid w:val="00500931"/>
    <w:rsid w:val="00500EE6"/>
    <w:rsid w:val="00504494"/>
    <w:rsid w:val="0050605B"/>
    <w:rsid w:val="00507AF4"/>
    <w:rsid w:val="00507E12"/>
    <w:rsid w:val="00523163"/>
    <w:rsid w:val="00524DD1"/>
    <w:rsid w:val="00545133"/>
    <w:rsid w:val="00547ACA"/>
    <w:rsid w:val="00554EE2"/>
    <w:rsid w:val="0057335C"/>
    <w:rsid w:val="00576F9F"/>
    <w:rsid w:val="005802EE"/>
    <w:rsid w:val="00582B17"/>
    <w:rsid w:val="00583EAB"/>
    <w:rsid w:val="00584E17"/>
    <w:rsid w:val="00585BE9"/>
    <w:rsid w:val="00594C16"/>
    <w:rsid w:val="005A0C6A"/>
    <w:rsid w:val="005A5218"/>
    <w:rsid w:val="005C09D5"/>
    <w:rsid w:val="005C19AD"/>
    <w:rsid w:val="005D09F9"/>
    <w:rsid w:val="005D0D4F"/>
    <w:rsid w:val="005D3C7F"/>
    <w:rsid w:val="005E35C8"/>
    <w:rsid w:val="005E4CC5"/>
    <w:rsid w:val="005E51A6"/>
    <w:rsid w:val="005E6CB9"/>
    <w:rsid w:val="005F542B"/>
    <w:rsid w:val="005F55D0"/>
    <w:rsid w:val="00641B24"/>
    <w:rsid w:val="00644058"/>
    <w:rsid w:val="00644D35"/>
    <w:rsid w:val="00645634"/>
    <w:rsid w:val="0065057D"/>
    <w:rsid w:val="006549B9"/>
    <w:rsid w:val="00660669"/>
    <w:rsid w:val="00665CEC"/>
    <w:rsid w:val="00671958"/>
    <w:rsid w:val="00680D92"/>
    <w:rsid w:val="006910EE"/>
    <w:rsid w:val="00694DA3"/>
    <w:rsid w:val="006C0297"/>
    <w:rsid w:val="006C3A1B"/>
    <w:rsid w:val="006C725C"/>
    <w:rsid w:val="006C727B"/>
    <w:rsid w:val="006E2A21"/>
    <w:rsid w:val="006F3C30"/>
    <w:rsid w:val="006F7105"/>
    <w:rsid w:val="007025BB"/>
    <w:rsid w:val="00726300"/>
    <w:rsid w:val="00731229"/>
    <w:rsid w:val="0073214E"/>
    <w:rsid w:val="0073309E"/>
    <w:rsid w:val="00736658"/>
    <w:rsid w:val="00744F27"/>
    <w:rsid w:val="00757BDC"/>
    <w:rsid w:val="00772EAE"/>
    <w:rsid w:val="00790946"/>
    <w:rsid w:val="00795523"/>
    <w:rsid w:val="007955B4"/>
    <w:rsid w:val="007A4D3E"/>
    <w:rsid w:val="007A7DD1"/>
    <w:rsid w:val="007B61B3"/>
    <w:rsid w:val="007C496B"/>
    <w:rsid w:val="007D7501"/>
    <w:rsid w:val="007D7AE2"/>
    <w:rsid w:val="007E062D"/>
    <w:rsid w:val="007E2DF3"/>
    <w:rsid w:val="007E7933"/>
    <w:rsid w:val="007F578B"/>
    <w:rsid w:val="007F6F60"/>
    <w:rsid w:val="007F7FFA"/>
    <w:rsid w:val="00800707"/>
    <w:rsid w:val="008068BE"/>
    <w:rsid w:val="008558E5"/>
    <w:rsid w:val="00863559"/>
    <w:rsid w:val="00867E9A"/>
    <w:rsid w:val="0087322B"/>
    <w:rsid w:val="0089604D"/>
    <w:rsid w:val="00896541"/>
    <w:rsid w:val="008A28B2"/>
    <w:rsid w:val="008A62CC"/>
    <w:rsid w:val="008B14BE"/>
    <w:rsid w:val="008C171C"/>
    <w:rsid w:val="008D182B"/>
    <w:rsid w:val="00901304"/>
    <w:rsid w:val="0091147E"/>
    <w:rsid w:val="009163B6"/>
    <w:rsid w:val="009300C0"/>
    <w:rsid w:val="00930E78"/>
    <w:rsid w:val="00936BF0"/>
    <w:rsid w:val="00940637"/>
    <w:rsid w:val="0095056E"/>
    <w:rsid w:val="00961B44"/>
    <w:rsid w:val="0098128E"/>
    <w:rsid w:val="0098185D"/>
    <w:rsid w:val="00984F0F"/>
    <w:rsid w:val="00985552"/>
    <w:rsid w:val="00991ABA"/>
    <w:rsid w:val="009943E1"/>
    <w:rsid w:val="00997C34"/>
    <w:rsid w:val="009A0EC4"/>
    <w:rsid w:val="009A15B8"/>
    <w:rsid w:val="009C107E"/>
    <w:rsid w:val="009C21B4"/>
    <w:rsid w:val="009C3A4A"/>
    <w:rsid w:val="009D15A7"/>
    <w:rsid w:val="009E29CB"/>
    <w:rsid w:val="009E58A0"/>
    <w:rsid w:val="009E76E7"/>
    <w:rsid w:val="009E7AF4"/>
    <w:rsid w:val="009F5394"/>
    <w:rsid w:val="00A028ED"/>
    <w:rsid w:val="00A11327"/>
    <w:rsid w:val="00A126EB"/>
    <w:rsid w:val="00A1328B"/>
    <w:rsid w:val="00A15853"/>
    <w:rsid w:val="00A32765"/>
    <w:rsid w:val="00A35CBB"/>
    <w:rsid w:val="00A4137F"/>
    <w:rsid w:val="00A4241E"/>
    <w:rsid w:val="00A42ACE"/>
    <w:rsid w:val="00A63857"/>
    <w:rsid w:val="00A74D12"/>
    <w:rsid w:val="00A8612A"/>
    <w:rsid w:val="00A87A92"/>
    <w:rsid w:val="00A91CB9"/>
    <w:rsid w:val="00A956A9"/>
    <w:rsid w:val="00AA0EF9"/>
    <w:rsid w:val="00AB2E5C"/>
    <w:rsid w:val="00AB4E1D"/>
    <w:rsid w:val="00AF2199"/>
    <w:rsid w:val="00AF26CC"/>
    <w:rsid w:val="00B03F98"/>
    <w:rsid w:val="00B05142"/>
    <w:rsid w:val="00B12507"/>
    <w:rsid w:val="00B15221"/>
    <w:rsid w:val="00B175E9"/>
    <w:rsid w:val="00B23128"/>
    <w:rsid w:val="00B25488"/>
    <w:rsid w:val="00B35525"/>
    <w:rsid w:val="00B36C68"/>
    <w:rsid w:val="00B45E46"/>
    <w:rsid w:val="00B47C60"/>
    <w:rsid w:val="00B52F16"/>
    <w:rsid w:val="00B57EEB"/>
    <w:rsid w:val="00B64A19"/>
    <w:rsid w:val="00B67E0C"/>
    <w:rsid w:val="00B705E6"/>
    <w:rsid w:val="00B71284"/>
    <w:rsid w:val="00B81C32"/>
    <w:rsid w:val="00B87A89"/>
    <w:rsid w:val="00B94310"/>
    <w:rsid w:val="00BA0046"/>
    <w:rsid w:val="00BA56DF"/>
    <w:rsid w:val="00BA591D"/>
    <w:rsid w:val="00BA6EC1"/>
    <w:rsid w:val="00BB5C7C"/>
    <w:rsid w:val="00BC0AB8"/>
    <w:rsid w:val="00BC0EC3"/>
    <w:rsid w:val="00BC6E27"/>
    <w:rsid w:val="00BE7F01"/>
    <w:rsid w:val="00BE7FBE"/>
    <w:rsid w:val="00BF37E1"/>
    <w:rsid w:val="00BF3805"/>
    <w:rsid w:val="00C12268"/>
    <w:rsid w:val="00C124BA"/>
    <w:rsid w:val="00C501DB"/>
    <w:rsid w:val="00C52160"/>
    <w:rsid w:val="00C62763"/>
    <w:rsid w:val="00C64F00"/>
    <w:rsid w:val="00C762F9"/>
    <w:rsid w:val="00C821D2"/>
    <w:rsid w:val="00C83A8F"/>
    <w:rsid w:val="00C86AB9"/>
    <w:rsid w:val="00C96CED"/>
    <w:rsid w:val="00CA4BAD"/>
    <w:rsid w:val="00CA75DC"/>
    <w:rsid w:val="00CB2ECE"/>
    <w:rsid w:val="00CB6EA8"/>
    <w:rsid w:val="00CC0DF6"/>
    <w:rsid w:val="00CC3E16"/>
    <w:rsid w:val="00CE4164"/>
    <w:rsid w:val="00D0158B"/>
    <w:rsid w:val="00D07A07"/>
    <w:rsid w:val="00D2389C"/>
    <w:rsid w:val="00D243D0"/>
    <w:rsid w:val="00D25789"/>
    <w:rsid w:val="00D2629B"/>
    <w:rsid w:val="00D356FA"/>
    <w:rsid w:val="00D364F0"/>
    <w:rsid w:val="00D4427B"/>
    <w:rsid w:val="00D445B9"/>
    <w:rsid w:val="00D44B40"/>
    <w:rsid w:val="00D44C3E"/>
    <w:rsid w:val="00D6629B"/>
    <w:rsid w:val="00D70FDC"/>
    <w:rsid w:val="00D80B98"/>
    <w:rsid w:val="00D84410"/>
    <w:rsid w:val="00D87C08"/>
    <w:rsid w:val="00D917FB"/>
    <w:rsid w:val="00DA62D2"/>
    <w:rsid w:val="00DB6ED0"/>
    <w:rsid w:val="00DC46F9"/>
    <w:rsid w:val="00DD17B6"/>
    <w:rsid w:val="00DE06BB"/>
    <w:rsid w:val="00DE1BE6"/>
    <w:rsid w:val="00DE3C16"/>
    <w:rsid w:val="00DE5DBB"/>
    <w:rsid w:val="00DE74A6"/>
    <w:rsid w:val="00E0382F"/>
    <w:rsid w:val="00E1382C"/>
    <w:rsid w:val="00E142FA"/>
    <w:rsid w:val="00E20A3D"/>
    <w:rsid w:val="00E24EF4"/>
    <w:rsid w:val="00E27F63"/>
    <w:rsid w:val="00E37157"/>
    <w:rsid w:val="00E44757"/>
    <w:rsid w:val="00E65CA9"/>
    <w:rsid w:val="00E904B8"/>
    <w:rsid w:val="00E90B80"/>
    <w:rsid w:val="00E960F0"/>
    <w:rsid w:val="00E962AC"/>
    <w:rsid w:val="00E96DC7"/>
    <w:rsid w:val="00EA6633"/>
    <w:rsid w:val="00EB3312"/>
    <w:rsid w:val="00EC0BB0"/>
    <w:rsid w:val="00EC2B0F"/>
    <w:rsid w:val="00EC3B4A"/>
    <w:rsid w:val="00ED5AAE"/>
    <w:rsid w:val="00EF5DB1"/>
    <w:rsid w:val="00F02B14"/>
    <w:rsid w:val="00F05149"/>
    <w:rsid w:val="00F17B48"/>
    <w:rsid w:val="00F31AC4"/>
    <w:rsid w:val="00F3373F"/>
    <w:rsid w:val="00F4106F"/>
    <w:rsid w:val="00F41A4D"/>
    <w:rsid w:val="00F4463E"/>
    <w:rsid w:val="00F45004"/>
    <w:rsid w:val="00F5107E"/>
    <w:rsid w:val="00F51BDD"/>
    <w:rsid w:val="00F65B9D"/>
    <w:rsid w:val="00F710BB"/>
    <w:rsid w:val="00F7123F"/>
    <w:rsid w:val="00F720A8"/>
    <w:rsid w:val="00F754F3"/>
    <w:rsid w:val="00F759C7"/>
    <w:rsid w:val="00F7652C"/>
    <w:rsid w:val="00F76D16"/>
    <w:rsid w:val="00F80EC9"/>
    <w:rsid w:val="00F91A95"/>
    <w:rsid w:val="00F94C5B"/>
    <w:rsid w:val="00F95DA2"/>
    <w:rsid w:val="00FA31F3"/>
    <w:rsid w:val="00FC0C8E"/>
    <w:rsid w:val="00FC3894"/>
    <w:rsid w:val="00FD2749"/>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99" w:unhideWhenUsed="0" w:qFormat="1"/>
    <w:lsdException w:name="Bibliography" w:uiPriority="37"/>
    <w:lsdException w:name="TOC Heading" w:uiPriority="39" w:qFormat="1"/>
  </w:latentStyles>
  <w:style w:type="paragraph" w:default="1" w:styleId="Normal">
    <w:name w:val="Normal"/>
    <w:qFormat/>
    <w:rsid w:val="00170875"/>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E-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Opstilling">
    <w:name w:val="List"/>
    <w:basedOn w:val="Normal"/>
    <w:uiPriority w:val="99"/>
    <w:semiHidden/>
    <w:rsid w:val="00D70FDC"/>
    <w:pPr>
      <w:ind w:left="283" w:hanging="283"/>
    </w:pPr>
  </w:style>
  <w:style w:type="paragraph" w:styleId="Opstilling2">
    <w:name w:val="List 2"/>
    <w:basedOn w:val="Normal"/>
    <w:uiPriority w:val="99"/>
    <w:semiHidden/>
    <w:rsid w:val="00D70FDC"/>
    <w:pPr>
      <w:ind w:left="566" w:hanging="283"/>
    </w:pPr>
  </w:style>
  <w:style w:type="paragraph" w:styleId="Opstilling3">
    <w:name w:val="List 3"/>
    <w:basedOn w:val="Normal"/>
    <w:uiPriority w:val="99"/>
    <w:semiHidden/>
    <w:rsid w:val="00D70FDC"/>
    <w:pPr>
      <w:ind w:left="849" w:hanging="283"/>
    </w:pPr>
  </w:style>
  <w:style w:type="paragraph" w:styleId="Opstilling4">
    <w:name w:val="List 4"/>
    <w:basedOn w:val="Normal"/>
    <w:uiPriority w:val="99"/>
    <w:semiHidden/>
    <w:rsid w:val="00D70FDC"/>
    <w:pPr>
      <w:ind w:left="1132" w:hanging="283"/>
    </w:pPr>
  </w:style>
  <w:style w:type="paragraph" w:styleId="Opstilling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Hyper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rsid w:val="00170875"/>
    <w:rPr>
      <w:rFonts w:ascii="AU Passata" w:hAnsi="AU Passata"/>
      <w:b/>
      <w:sz w:val="23"/>
    </w:rPr>
  </w:style>
  <w:style w:type="paragraph" w:customStyle="1" w:styleId="Dokumentinfo">
    <w:name w:val="Dokument info"/>
    <w:basedOn w:val="Normal"/>
    <w:uiPriority w:val="5"/>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customStyle="1" w:styleId="Normal-DokumentNavn">
    <w:name w:val="Normal - Dokument Navn"/>
    <w:basedOn w:val="Normal"/>
    <w:uiPriority w:val="5"/>
    <w:semiHidden/>
    <w:rsid w:val="0098128E"/>
    <w:pPr>
      <w:jc w:val="right"/>
    </w:pPr>
    <w:rPr>
      <w:b/>
      <w:caps/>
      <w:sz w:val="22"/>
      <w:szCs w:val="24"/>
      <w:lang w:eastAsia="en-US"/>
    </w:rPr>
  </w:style>
  <w:style w:type="paragraph" w:customStyle="1" w:styleId="Normal-Dokumentinfo">
    <w:name w:val="Normal - Dokument info"/>
    <w:basedOn w:val="Normal"/>
    <w:uiPriority w:val="5"/>
    <w:semiHidden/>
    <w:rsid w:val="0098128E"/>
    <w:rPr>
      <w:b/>
      <w:szCs w:val="24"/>
      <w:lang w:eastAsia="en-US"/>
    </w:rPr>
  </w:style>
  <w:style w:type="paragraph" w:styleId="Listeafsnit">
    <w:name w:val="List Paragraph"/>
    <w:basedOn w:val="Normal"/>
    <w:uiPriority w:val="34"/>
    <w:qFormat/>
    <w:rsid w:val="00E904B8"/>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99" w:unhideWhenUsed="0" w:qFormat="1"/>
    <w:lsdException w:name="Bibliography" w:uiPriority="37"/>
    <w:lsdException w:name="TOC Heading" w:uiPriority="39" w:qFormat="1"/>
  </w:latentStyles>
  <w:style w:type="paragraph" w:default="1" w:styleId="Normal">
    <w:name w:val="Normal"/>
    <w:qFormat/>
    <w:rsid w:val="00170875"/>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E-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Opstilling">
    <w:name w:val="List"/>
    <w:basedOn w:val="Normal"/>
    <w:uiPriority w:val="99"/>
    <w:semiHidden/>
    <w:rsid w:val="00D70FDC"/>
    <w:pPr>
      <w:ind w:left="283" w:hanging="283"/>
    </w:pPr>
  </w:style>
  <w:style w:type="paragraph" w:styleId="Opstilling2">
    <w:name w:val="List 2"/>
    <w:basedOn w:val="Normal"/>
    <w:uiPriority w:val="99"/>
    <w:semiHidden/>
    <w:rsid w:val="00D70FDC"/>
    <w:pPr>
      <w:ind w:left="566" w:hanging="283"/>
    </w:pPr>
  </w:style>
  <w:style w:type="paragraph" w:styleId="Opstilling3">
    <w:name w:val="List 3"/>
    <w:basedOn w:val="Normal"/>
    <w:uiPriority w:val="99"/>
    <w:semiHidden/>
    <w:rsid w:val="00D70FDC"/>
    <w:pPr>
      <w:ind w:left="849" w:hanging="283"/>
    </w:pPr>
  </w:style>
  <w:style w:type="paragraph" w:styleId="Opstilling4">
    <w:name w:val="List 4"/>
    <w:basedOn w:val="Normal"/>
    <w:uiPriority w:val="99"/>
    <w:semiHidden/>
    <w:rsid w:val="00D70FDC"/>
    <w:pPr>
      <w:ind w:left="1132" w:hanging="283"/>
    </w:pPr>
  </w:style>
  <w:style w:type="paragraph" w:styleId="Opstilling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Hyper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rsid w:val="00170875"/>
    <w:rPr>
      <w:rFonts w:ascii="AU Passata" w:hAnsi="AU Passata"/>
      <w:b/>
      <w:sz w:val="23"/>
    </w:rPr>
  </w:style>
  <w:style w:type="paragraph" w:customStyle="1" w:styleId="Dokumentinfo">
    <w:name w:val="Dokument info"/>
    <w:basedOn w:val="Normal"/>
    <w:uiPriority w:val="5"/>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customStyle="1" w:styleId="Normal-DokumentNavn">
    <w:name w:val="Normal - Dokument Navn"/>
    <w:basedOn w:val="Normal"/>
    <w:uiPriority w:val="5"/>
    <w:semiHidden/>
    <w:rsid w:val="0098128E"/>
    <w:pPr>
      <w:jc w:val="right"/>
    </w:pPr>
    <w:rPr>
      <w:b/>
      <w:caps/>
      <w:sz w:val="22"/>
      <w:szCs w:val="24"/>
      <w:lang w:eastAsia="en-US"/>
    </w:rPr>
  </w:style>
  <w:style w:type="paragraph" w:customStyle="1" w:styleId="Normal-Dokumentinfo">
    <w:name w:val="Normal - Dokument info"/>
    <w:basedOn w:val="Normal"/>
    <w:uiPriority w:val="5"/>
    <w:semiHidden/>
    <w:rsid w:val="0098128E"/>
    <w:rPr>
      <w:b/>
      <w:szCs w:val="24"/>
      <w:lang w:eastAsia="en-US"/>
    </w:rPr>
  </w:style>
  <w:style w:type="paragraph" w:styleId="Listeafsnit">
    <w:name w:val="List Paragraph"/>
    <w:basedOn w:val="Normal"/>
    <w:uiPriority w:val="34"/>
    <w:qFormat/>
    <w:rsid w:val="00E904B8"/>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0309">
      <w:bodyDiv w:val="1"/>
      <w:marLeft w:val="0"/>
      <w:marRight w:val="0"/>
      <w:marTop w:val="0"/>
      <w:marBottom w:val="0"/>
      <w:divBdr>
        <w:top w:val="none" w:sz="0" w:space="0" w:color="auto"/>
        <w:left w:val="none" w:sz="0" w:space="0" w:color="auto"/>
        <w:bottom w:val="none" w:sz="0" w:space="0" w:color="auto"/>
        <w:right w:val="none" w:sz="0" w:space="0" w:color="auto"/>
      </w:divBdr>
    </w:div>
    <w:div w:id="1713574825">
      <w:bodyDiv w:val="1"/>
      <w:marLeft w:val="0"/>
      <w:marRight w:val="0"/>
      <w:marTop w:val="0"/>
      <w:marBottom w:val="0"/>
      <w:divBdr>
        <w:top w:val="none" w:sz="0" w:space="0" w:color="auto"/>
        <w:left w:val="none" w:sz="0" w:space="0" w:color="auto"/>
        <w:bottom w:val="none" w:sz="0" w:space="0" w:color="auto"/>
        <w:right w:val="none" w:sz="0" w:space="0" w:color="auto"/>
      </w:divBdr>
    </w:div>
    <w:div w:id="187442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Referat.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FE72F-5D9F-4CB3-9C70-0481846CD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Referat.dotm</Template>
  <TotalTime>201</TotalTime>
  <Pages>2</Pages>
  <Words>407</Words>
  <Characters>2633</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Referat</vt:lpstr>
      <vt:lpstr>Dagsorden</vt:lpstr>
    </vt:vector>
  </TitlesOfParts>
  <Company>Århus Universitet</Company>
  <LinksUpToDate>false</LinksUpToDate>
  <CharactersWithSpaces>3034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Referat</dc:title>
  <dc:creator>Liselotte Steentoft</dc:creator>
  <cp:lastModifiedBy>Liselotte Steentoft</cp:lastModifiedBy>
  <cp:revision>6</cp:revision>
  <cp:lastPrinted>2008-10-22T12:54:00Z</cp:lastPrinted>
  <dcterms:created xsi:type="dcterms:W3CDTF">2015-07-17T12:45:00Z</dcterms:created>
  <dcterms:modified xsi:type="dcterms:W3CDTF">2015-07-22T09:53:00Z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Standardprofil</vt:lpwstr>
  </property>
  <property fmtid="{D5CDD505-2E9C-101B-9397-08002B2CF9AE}" pid="6" name="SD_DocumentLanguage">
    <vt:lpwstr>da-DK</vt:lpwstr>
  </property>
  <property fmtid="{D5CDD505-2E9C-101B-9397-08002B2CF9AE}" pid="7" name="sdDocumentDate">
    <vt:lpwstr>41962</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Standardprofil</vt:lpwstr>
  </property>
  <property fmtid="{D5CDD505-2E9C-101B-9397-08002B2CF9AE}" pid="12" name="SD_RedigerEnhedsinfo">
    <vt:lpwstr>Nej</vt:lpwstr>
  </property>
  <property fmtid="{D5CDD505-2E9C-101B-9397-08002B2CF9AE}" pid="13" name="SD_USR_Name">
    <vt:lpwstr>Lise Lotte Steentoft</vt:lpwstr>
  </property>
  <property fmtid="{D5CDD505-2E9C-101B-9397-08002B2CF9AE}" pid="14" name="SD_USR_Title">
    <vt:lpwstr>Uddannelsesrådgiver</vt:lpwstr>
  </property>
  <property fmtid="{D5CDD505-2E9C-101B-9397-08002B2CF9AE}" pid="15" name="SD_USR_DirectPhone">
    <vt:lpwstr>87153074</vt:lpwstr>
  </property>
  <property fmtid="{D5CDD505-2E9C-101B-9397-08002B2CF9AE}" pid="16" name="SD_USR_Pager">
    <vt:lpwstr/>
  </property>
  <property fmtid="{D5CDD505-2E9C-101B-9397-08002B2CF9AE}" pid="17" name="SD_USR_PrivatePhone">
    <vt:lpwstr/>
  </property>
  <property fmtid="{D5CDD505-2E9C-101B-9397-08002B2CF9AE}" pid="18" name="SD_USR_Mobile">
    <vt:lpwstr/>
  </property>
  <property fmtid="{D5CDD505-2E9C-101B-9397-08002B2CF9AE}" pid="19" name="SD_USR_DirectFax">
    <vt:lpwstr/>
  </property>
  <property fmtid="{D5CDD505-2E9C-101B-9397-08002B2CF9AE}" pid="20" name="SD_USR_Email">
    <vt:lpwstr>lst@sun.au.dk</vt:lpwstr>
  </property>
  <property fmtid="{D5CDD505-2E9C-101B-9397-08002B2CF9AE}" pid="21" name="SD_USR_www">
    <vt:lpwstr/>
  </property>
  <property fmtid="{D5CDD505-2E9C-101B-9397-08002B2CF9AE}" pid="22" name="SD_USR_Department">
    <vt:lpwstr>Det odontologiske Studienævn</vt:lpwstr>
  </property>
  <property fmtid="{D5CDD505-2E9C-101B-9397-08002B2CF9AE}" pid="23" name="SD_Logofarve">
    <vt:lpwstr>Farvet</vt:lpwstr>
  </property>
  <property fmtid="{D5CDD505-2E9C-101B-9397-08002B2CF9AE}" pid="24" name="SD_OFF_Name">
    <vt:lpwstr/>
  </property>
  <property fmtid="{D5CDD505-2E9C-101B-9397-08002B2CF9AE}" pid="25" name="SD_OFF_OfficeID">
    <vt:lpwstr/>
  </property>
  <property fmtid="{D5CDD505-2E9C-101B-9397-08002B2CF9AE}" pid="26" name="SD_OFF_Phone">
    <vt:lpwstr/>
  </property>
  <property fmtid="{D5CDD505-2E9C-101B-9397-08002B2CF9AE}" pid="27" name="SD_OFF_Fax">
    <vt:lpwstr/>
  </property>
  <property fmtid="{D5CDD505-2E9C-101B-9397-08002B2CF9AE}" pid="28" name="SD_OFF_Email">
    <vt:lpwstr/>
  </property>
  <property fmtid="{D5CDD505-2E9C-101B-9397-08002B2CF9AE}" pid="29" name="SD_OFF_OfficeWww">
    <vt:lpwstr/>
  </property>
  <property fmtid="{D5CDD505-2E9C-101B-9397-08002B2CF9AE}" pid="30" name="SD_USR_EAN">
    <vt:lpwstr/>
  </property>
  <property fmtid="{D5CDD505-2E9C-101B-9397-08002B2CF9AE}" pid="31" name="SD_OFF_Sted">
    <vt:lpwstr/>
  </property>
  <property fmtid="{D5CDD505-2E9C-101B-9397-08002B2CF9AE}" pid="32" name="SD_OFF_CVR">
    <vt:lpwstr/>
  </property>
  <property fmtid="{D5CDD505-2E9C-101B-9397-08002B2CF9AE}" pid="33" name="SD_USR_Pnr">
    <vt:lpwstr/>
  </property>
  <property fmtid="{D5CDD505-2E9C-101B-9397-08002B2CF9AE}" pid="34" name="DocumentInfoFinished">
    <vt:lpwstr>True</vt:lpwstr>
  </property>
</Properties>
</file>