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9"/>
      </w:tblGrid>
      <w:tr w:rsidR="00BF507A" w:rsidTr="00483DB9">
        <w:trPr>
          <w:trHeight w:hRule="exact" w:val="7410"/>
        </w:trPr>
        <w:tc>
          <w:tcPr>
            <w:tcW w:w="8079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F66E51">
              <w:rPr>
                <w:b w:val="0"/>
              </w:rPr>
              <w:t>18</w:t>
            </w:r>
            <w:r>
              <w:rPr>
                <w:b w:val="0"/>
              </w:rPr>
              <w:t xml:space="preserve">. </w:t>
            </w:r>
            <w:r w:rsidR="00F66E51">
              <w:rPr>
                <w:b w:val="0"/>
              </w:rPr>
              <w:t>februar kl. 08.15-10.00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FF3F24" w:rsidRDefault="009B194E" w:rsidP="009B194E">
            <w:pPr>
              <w:pStyle w:val="Dokumentinfo"/>
            </w:pPr>
            <w:r w:rsidRPr="00FF3F24">
              <w:t xml:space="preserve">Deltagere: </w:t>
            </w:r>
          </w:p>
          <w:p w:rsidR="009B194E" w:rsidRPr="00FF3F24" w:rsidRDefault="009B194E" w:rsidP="009B194E">
            <w:pPr>
              <w:pStyle w:val="Dokumentinfo"/>
            </w:pPr>
          </w:p>
          <w:p w:rsidR="001A15D0" w:rsidRPr="00FF3F24" w:rsidRDefault="001A15D0" w:rsidP="001A15D0">
            <w:pPr>
              <w:pStyle w:val="Dokumentinfo"/>
              <w:rPr>
                <w:b w:val="0"/>
              </w:rPr>
            </w:pPr>
            <w:r w:rsidRPr="00FF3F24">
              <w:t>VIP</w:t>
            </w:r>
            <w:r w:rsidR="00041C45" w:rsidRPr="00FF3F24">
              <w:t xml:space="preserve"> medlemmer</w:t>
            </w:r>
            <w:r w:rsidRPr="00FF3F24">
              <w:t xml:space="preserve">: </w:t>
            </w:r>
            <w:r w:rsidRPr="00FF3F24">
              <w:rPr>
                <w:b w:val="0"/>
              </w:rPr>
              <w:t>Kirsten Beedholm, Christina Catherine Dahm, Jesper Øst</w:t>
            </w:r>
            <w:r w:rsidR="00D15F9B">
              <w:rPr>
                <w:b w:val="0"/>
              </w:rPr>
              <w:t>ergaard Hjortdal, Michael Væth</w:t>
            </w:r>
          </w:p>
          <w:p w:rsidR="001A15D0" w:rsidRPr="00FF3F24" w:rsidRDefault="001A15D0" w:rsidP="001A15D0">
            <w:pPr>
              <w:pStyle w:val="Dokumentinfo"/>
              <w:rPr>
                <w:b w:val="0"/>
              </w:rPr>
            </w:pPr>
          </w:p>
          <w:p w:rsidR="001A15D0" w:rsidRPr="00041C45" w:rsidRDefault="001A15D0" w:rsidP="001A15D0">
            <w:pPr>
              <w:pStyle w:val="Dokumentinfo"/>
              <w:rPr>
                <w:b w:val="0"/>
                <w:i/>
              </w:rPr>
            </w:pPr>
            <w:r w:rsidRPr="00041C45">
              <w:t>Studerende</w:t>
            </w:r>
            <w:r w:rsidR="00041C45">
              <w:t xml:space="preserve"> medlemmer</w:t>
            </w:r>
            <w:r w:rsidR="00041C45" w:rsidRPr="00041C45">
              <w:t xml:space="preserve">: </w:t>
            </w:r>
            <w:r w:rsidRPr="00041C45">
              <w:rPr>
                <w:b w:val="0"/>
              </w:rPr>
              <w:t>Camilla Kjær, Sand</w:t>
            </w:r>
            <w:r w:rsidR="004C56EE">
              <w:rPr>
                <w:b w:val="0"/>
              </w:rPr>
              <w:t>ra Ileby Rokkedrejer, Lotte Ste</w:t>
            </w:r>
            <w:r w:rsidRPr="00041C45">
              <w:rPr>
                <w:b w:val="0"/>
              </w:rPr>
              <w:t xml:space="preserve">ntoft Dahl, </w:t>
            </w:r>
            <w:r w:rsidR="00041C45" w:rsidRPr="00041C45">
              <w:rPr>
                <w:b w:val="0"/>
              </w:rPr>
              <w:t xml:space="preserve">Camilla Rahbek Lysholm Bruun </w:t>
            </w:r>
          </w:p>
          <w:p w:rsidR="00041C45" w:rsidRPr="00041C45" w:rsidRDefault="00041C45" w:rsidP="001A15D0"/>
          <w:p w:rsidR="00041C45" w:rsidRPr="00F0114B" w:rsidRDefault="00041C45" w:rsidP="001A15D0">
            <w:r w:rsidRPr="00F0114B">
              <w:rPr>
                <w:b/>
              </w:rPr>
              <w:t>Studerende suppleanter:</w:t>
            </w:r>
            <w:r w:rsidR="00F0114B">
              <w:t xml:space="preserve"> </w:t>
            </w:r>
            <w:bookmarkStart w:id="3" w:name="_GoBack"/>
            <w:bookmarkEnd w:id="3"/>
            <w:r w:rsidRPr="00F0114B">
              <w:t>Anne Thomasen</w:t>
            </w:r>
          </w:p>
          <w:p w:rsidR="00041C45" w:rsidRPr="00F0114B" w:rsidRDefault="00041C45" w:rsidP="001A15D0"/>
          <w:p w:rsidR="001A15D0" w:rsidRDefault="001A15D0" w:rsidP="001A15D0">
            <w:pPr>
              <w:pStyle w:val="Dokumentinfo"/>
              <w:rPr>
                <w:b w:val="0"/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D15F9B" w:rsidRDefault="00D15F9B" w:rsidP="001A15D0">
            <w:pPr>
              <w:pStyle w:val="Dokumentinfo"/>
              <w:rPr>
                <w:b w:val="0"/>
                <w:szCs w:val="24"/>
                <w:lang w:eastAsia="en-US"/>
              </w:rPr>
            </w:pPr>
          </w:p>
          <w:p w:rsidR="00D15F9B" w:rsidRPr="00446B7B" w:rsidRDefault="00D15F9B" w:rsidP="001A15D0">
            <w:pPr>
              <w:pStyle w:val="Dokumentinfo"/>
              <w:rPr>
                <w:b w:val="0"/>
              </w:rPr>
            </w:pPr>
            <w:r w:rsidRPr="00D15F9B">
              <w:rPr>
                <w:szCs w:val="24"/>
                <w:lang w:eastAsia="en-US"/>
              </w:rPr>
              <w:t>Afbud:</w:t>
            </w:r>
            <w:r>
              <w:rPr>
                <w:b w:val="0"/>
                <w:szCs w:val="24"/>
                <w:lang w:eastAsia="en-US"/>
              </w:rPr>
              <w:t xml:space="preserve"> </w:t>
            </w:r>
            <w:r w:rsidRPr="00D15F9B">
              <w:rPr>
                <w:b w:val="0"/>
              </w:rPr>
              <w:t>Kasper Linding Dyrehauge</w:t>
            </w:r>
            <w:r w:rsidR="008E2747">
              <w:rPr>
                <w:b w:val="0"/>
              </w:rPr>
              <w:t xml:space="preserve">, </w:t>
            </w:r>
            <w:r w:rsidR="008E2747" w:rsidRPr="00FF3F24">
              <w:rPr>
                <w:b w:val="0"/>
              </w:rPr>
              <w:t>Annelise Norlyk,</w:t>
            </w:r>
            <w:r w:rsidR="008E2747" w:rsidRPr="008E2747">
              <w:t xml:space="preserve"> </w:t>
            </w:r>
            <w:r w:rsidR="008E2747" w:rsidRPr="008E2747">
              <w:rPr>
                <w:b w:val="0"/>
              </w:rPr>
              <w:t xml:space="preserve">Christian </w:t>
            </w:r>
            <w:proofErr w:type="spellStart"/>
            <w:r w:rsidR="008E2747" w:rsidRPr="008E2747">
              <w:rPr>
                <w:b w:val="0"/>
              </w:rPr>
              <w:t>Haurdahl</w:t>
            </w:r>
            <w:proofErr w:type="spellEnd"/>
            <w:r w:rsidR="008E2747" w:rsidRPr="008E2747">
              <w:rPr>
                <w:b w:val="0"/>
              </w:rPr>
              <w:t xml:space="preserve"> </w:t>
            </w:r>
            <w:proofErr w:type="spellStart"/>
            <w:r w:rsidR="008E2747" w:rsidRPr="008E2747">
              <w:rPr>
                <w:b w:val="0"/>
              </w:rPr>
              <w:t>Jentz</w:t>
            </w:r>
            <w:proofErr w:type="spellEnd"/>
            <w:r w:rsidR="00B670D4">
              <w:rPr>
                <w:lang w:val="en-US"/>
              </w:rPr>
              <w:t xml:space="preserve">, </w:t>
            </w:r>
            <w:r w:rsidR="00B670D4" w:rsidRPr="00B670D4">
              <w:rPr>
                <w:b w:val="0"/>
                <w:lang w:val="en-US"/>
              </w:rPr>
              <w:t>Nina Broni Andersen</w:t>
            </w:r>
          </w:p>
          <w:p w:rsidR="00ED77C8" w:rsidRDefault="00ED77C8" w:rsidP="00BF507A">
            <w:pPr>
              <w:pStyle w:val="Dokumentinfo"/>
            </w:pPr>
          </w:p>
          <w:p w:rsidR="00BF507A" w:rsidRDefault="00BF507A" w:rsidP="00BF507A">
            <w:pPr>
              <w:pStyle w:val="Dokumentinfo"/>
            </w:pPr>
          </w:p>
          <w:p w:rsidR="00ED77C8" w:rsidRDefault="00ED77C8" w:rsidP="00BF507A">
            <w:pPr>
              <w:pStyle w:val="Dokumentinfo"/>
            </w:pPr>
          </w:p>
        </w:tc>
      </w:tr>
    </w:tbl>
    <w:p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483DB9" w:rsidP="00AC1B88">
      <w:r>
        <w:t>Studienævnet godkendte</w:t>
      </w:r>
      <w:r w:rsidR="00245D60">
        <w:t xml:space="preserve"> dagsorden</w:t>
      </w:r>
    </w:p>
    <w:p w:rsidR="00245D60" w:rsidRDefault="00245D60" w:rsidP="00940328">
      <w:pPr>
        <w:spacing w:line="360" w:lineRule="auto"/>
      </w:pPr>
    </w:p>
    <w:p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</w:p>
    <w:p w:rsidR="00981FF4" w:rsidRDefault="00684F34" w:rsidP="00AC1B88">
      <w:r>
        <w:t xml:space="preserve">Studienævnet godkendte referatet af studienævnsmødet </w:t>
      </w:r>
      <w:r w:rsidR="00483DB9">
        <w:t xml:space="preserve">den 25. januar 2019 </w:t>
      </w:r>
      <w:r>
        <w:t xml:space="preserve">samt </w:t>
      </w:r>
      <w:r w:rsidR="00483DB9">
        <w:t xml:space="preserve">referatet fra </w:t>
      </w:r>
      <w:r>
        <w:t xml:space="preserve">det konstituerende </w:t>
      </w:r>
      <w:r w:rsidR="00076715">
        <w:t>studienævnsmøde</w:t>
      </w:r>
      <w:r>
        <w:t xml:space="preserve"> den</w:t>
      </w:r>
      <w:r w:rsidR="00076715">
        <w:t xml:space="preserve"> 25. januar 2019</w:t>
      </w:r>
      <w:r w:rsidR="00981FF4">
        <w:t xml:space="preserve"> </w:t>
      </w:r>
    </w:p>
    <w:p w:rsidR="00981FF4" w:rsidRDefault="00981FF4" w:rsidP="00940328">
      <w:pPr>
        <w:spacing w:line="360" w:lineRule="auto"/>
      </w:pPr>
    </w:p>
    <w:p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2120B5"/>
    <w:p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:rsidR="00DE3F94" w:rsidRDefault="00DE3F94" w:rsidP="00940328">
      <w:pPr>
        <w:spacing w:line="360" w:lineRule="auto"/>
      </w:pPr>
      <w:r>
        <w:t xml:space="preserve">Sag 1 </w:t>
      </w:r>
      <w:r w:rsidR="00684F34">
        <w:t xml:space="preserve">Studienævnet imødekom ansøgningen om 5. prøveforsøg </w:t>
      </w:r>
    </w:p>
    <w:p w:rsidR="00684F34" w:rsidRPr="00556D78" w:rsidRDefault="00684F34" w:rsidP="00940328">
      <w:pPr>
        <w:spacing w:line="360" w:lineRule="auto"/>
      </w:pPr>
    </w:p>
    <w:p w:rsidR="00245D60" w:rsidRPr="00EA152D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:rsidR="00684F34" w:rsidRDefault="00684F34" w:rsidP="00684F34">
      <w:r>
        <w:t xml:space="preserve">Studienævnet havde ingen spørgsmål til sager siden sidst. </w:t>
      </w:r>
    </w:p>
    <w:p w:rsidR="00CC7733" w:rsidRPr="00684F34" w:rsidRDefault="00471556" w:rsidP="00684F34">
      <w:r>
        <w:rPr>
          <w:rFonts w:cs="Calibri"/>
          <w:b/>
        </w:rPr>
        <w:tab/>
      </w:r>
    </w:p>
    <w:p w:rsidR="000865D3" w:rsidRDefault="000865D3" w:rsidP="000865D3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lastRenderedPageBreak/>
        <w:t>4. Beslutning: Studieordningsændring: omfang på skriftlig opgave på kurset Projektledelse og planlægning af empiriske projekter</w:t>
      </w:r>
    </w:p>
    <w:p w:rsidR="000865D3" w:rsidRDefault="000865D3" w:rsidP="000865D3">
      <w:pPr>
        <w:spacing w:line="360" w:lineRule="auto"/>
        <w:rPr>
          <w:rFonts w:cs="Calibri"/>
        </w:rPr>
      </w:pPr>
      <w:r>
        <w:rPr>
          <w:rFonts w:cs="Calibri"/>
        </w:rPr>
        <w:t>Kursusansvarlig Christina Dahm</w:t>
      </w:r>
      <w:r w:rsidR="006C654D">
        <w:rPr>
          <w:rFonts w:cs="Calibri"/>
        </w:rPr>
        <w:t xml:space="preserve"> forklarede kort om baggrunden for forslaget. Studienævnet vedtog studieordningsændringen. </w:t>
      </w:r>
    </w:p>
    <w:p w:rsidR="006C654D" w:rsidRDefault="006C654D" w:rsidP="000865D3">
      <w:pPr>
        <w:spacing w:line="360" w:lineRule="auto"/>
        <w:rPr>
          <w:rFonts w:cs="Calibri"/>
        </w:rPr>
      </w:pPr>
    </w:p>
    <w:p w:rsidR="00483DB9" w:rsidRDefault="006C654D" w:rsidP="000865D3">
      <w:pPr>
        <w:spacing w:line="360" w:lineRule="auto"/>
        <w:rPr>
          <w:rFonts w:cs="Calibri"/>
        </w:rPr>
      </w:pPr>
      <w:r>
        <w:rPr>
          <w:rFonts w:cs="Calibri"/>
        </w:rPr>
        <w:t xml:space="preserve">Studienævnsnæstformanden opfordrede til, at </w:t>
      </w:r>
      <w:r w:rsidR="00483DB9">
        <w:rPr>
          <w:rFonts w:cs="Calibri"/>
        </w:rPr>
        <w:t xml:space="preserve">kursusansvarlige i fastsættelsen af max. antal anslag husker at indtænke om der i opgaven indgår mange tabeller og figurer. </w:t>
      </w:r>
    </w:p>
    <w:p w:rsidR="000865D3" w:rsidRDefault="000865D3" w:rsidP="00F66E51">
      <w:pPr>
        <w:spacing w:line="360" w:lineRule="auto"/>
        <w:rPr>
          <w:rFonts w:cs="Calibri"/>
          <w:b/>
        </w:rPr>
      </w:pPr>
    </w:p>
    <w:p w:rsidR="00B70614" w:rsidRDefault="000865D3" w:rsidP="00F66E51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5</w:t>
      </w:r>
      <w:r w:rsidR="00DC08E2">
        <w:rPr>
          <w:rFonts w:cs="Calibri"/>
          <w:b/>
        </w:rPr>
        <w:t xml:space="preserve">. </w:t>
      </w:r>
      <w:r w:rsidR="00B70614">
        <w:rPr>
          <w:rFonts w:cs="Calibri"/>
          <w:b/>
        </w:rPr>
        <w:t xml:space="preserve">Beslutning: Godkendelse af obligatoriske øvelser </w:t>
      </w:r>
    </w:p>
    <w:p w:rsidR="006C654D" w:rsidRDefault="006C654D" w:rsidP="00F66E51">
      <w:pPr>
        <w:spacing w:line="360" w:lineRule="auto"/>
        <w:rPr>
          <w:rFonts w:cs="Calibri"/>
        </w:rPr>
      </w:pPr>
      <w:r>
        <w:rPr>
          <w:rFonts w:cs="Calibri"/>
        </w:rPr>
        <w:t xml:space="preserve">Studienævnsformanden </w:t>
      </w:r>
      <w:r w:rsidR="00483DB9">
        <w:rPr>
          <w:rFonts w:cs="Calibri"/>
        </w:rPr>
        <w:t>fulgte op på studienævnets kommentarer til valgfagspuljen</w:t>
      </w:r>
      <w:r w:rsidR="002E0AA7">
        <w:rPr>
          <w:rFonts w:cs="Calibri"/>
        </w:rPr>
        <w:t>:</w:t>
      </w:r>
      <w:r w:rsidR="00483DB9">
        <w:rPr>
          <w:rFonts w:cs="Calibri"/>
        </w:rPr>
        <w:t xml:space="preserve"> </w:t>
      </w:r>
    </w:p>
    <w:p w:rsidR="006C654D" w:rsidRDefault="006C654D" w:rsidP="006C654D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r>
        <w:rPr>
          <w:rFonts w:cs="Calibri"/>
        </w:rPr>
        <w:t xml:space="preserve">2/3 af 5 ECTS valgfag placeres først på semesteret </w:t>
      </w:r>
    </w:p>
    <w:p w:rsidR="006C654D" w:rsidRDefault="006C654D" w:rsidP="006C654D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r>
        <w:rPr>
          <w:rFonts w:cs="Calibri"/>
        </w:rPr>
        <w:t>Der er kommet afklaring på sideantal på skriftlige øvelser</w:t>
      </w:r>
    </w:p>
    <w:p w:rsidR="006C654D" w:rsidRDefault="002E0AA7" w:rsidP="00F66E51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r>
        <w:rPr>
          <w:rFonts w:cs="Calibri"/>
        </w:rPr>
        <w:t>’</w:t>
      </w:r>
      <w:r w:rsidR="00594F6E">
        <w:rPr>
          <w:rFonts w:cs="Calibri"/>
        </w:rPr>
        <w:t>Sygeplejefaglig ledelse</w:t>
      </w:r>
      <w:r>
        <w:rPr>
          <w:rFonts w:cs="Calibri"/>
        </w:rPr>
        <w:t>’</w:t>
      </w:r>
      <w:r w:rsidR="00594F6E">
        <w:rPr>
          <w:rFonts w:cs="Calibri"/>
        </w:rPr>
        <w:t xml:space="preserve"> kunne godt ændres til en generelt ledelsesfag, men så bliver det ikke med nuværende kursusansvarlig, der netop underviser i sygeplejefaglig ledelse. Kursusansvarlig </w:t>
      </w:r>
      <w:r>
        <w:rPr>
          <w:rFonts w:cs="Calibri"/>
        </w:rPr>
        <w:t xml:space="preserve">er i gang med at re-designe kurset i samarbejde med CESU og </w:t>
      </w:r>
      <w:r w:rsidR="00594F6E">
        <w:rPr>
          <w:rFonts w:cs="Calibri"/>
        </w:rPr>
        <w:t xml:space="preserve">arbejder </w:t>
      </w:r>
      <w:r>
        <w:rPr>
          <w:rFonts w:cs="Calibri"/>
        </w:rPr>
        <w:t xml:space="preserve">desuden </w:t>
      </w:r>
      <w:r w:rsidR="00594F6E">
        <w:rPr>
          <w:rFonts w:cs="Calibri"/>
        </w:rPr>
        <w:t>videre med at inddrage</w:t>
      </w:r>
      <w:r>
        <w:rPr>
          <w:rFonts w:cs="Calibri"/>
        </w:rPr>
        <w:t xml:space="preserve"> de eksterne undervisere som </w:t>
      </w:r>
      <w:r w:rsidR="00594F6E">
        <w:rPr>
          <w:rFonts w:cs="Calibri"/>
        </w:rPr>
        <w:t xml:space="preserve">cases/eksempler fra praksis. </w:t>
      </w:r>
    </w:p>
    <w:p w:rsidR="002E0AA7" w:rsidRDefault="002E0AA7" w:rsidP="00A32C86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r>
        <w:rPr>
          <w:rFonts w:cs="Calibri"/>
        </w:rPr>
        <w:t xml:space="preserve">På valgfaget ’Pædagogik’ er der taget højde for, at </w:t>
      </w:r>
      <w:r w:rsidR="004C56EE" w:rsidRPr="002E0AA7">
        <w:rPr>
          <w:rFonts w:cs="Calibri"/>
        </w:rPr>
        <w:t xml:space="preserve">de studerende får tid til at </w:t>
      </w:r>
      <w:r>
        <w:rPr>
          <w:rFonts w:cs="Calibri"/>
        </w:rPr>
        <w:t xml:space="preserve">arbejde med øvelserne i undervisningen. </w:t>
      </w:r>
      <w:r w:rsidR="004C56EE" w:rsidRPr="002E0AA7">
        <w:rPr>
          <w:rFonts w:cs="Calibri"/>
        </w:rPr>
        <w:t xml:space="preserve"> </w:t>
      </w:r>
      <w:r w:rsidR="00594F6E" w:rsidRPr="002E0AA7">
        <w:rPr>
          <w:rFonts w:cs="Calibri"/>
        </w:rPr>
        <w:t xml:space="preserve"> </w:t>
      </w:r>
    </w:p>
    <w:p w:rsidR="00A32C86" w:rsidRPr="002E0AA7" w:rsidRDefault="00A32C86" w:rsidP="00A32C86">
      <w:pPr>
        <w:pStyle w:val="Listeafsnit"/>
        <w:numPr>
          <w:ilvl w:val="0"/>
          <w:numId w:val="19"/>
        </w:numPr>
        <w:spacing w:line="360" w:lineRule="auto"/>
        <w:rPr>
          <w:rFonts w:cs="Calibri"/>
        </w:rPr>
      </w:pPr>
      <w:r w:rsidRPr="002E0AA7">
        <w:rPr>
          <w:rFonts w:cs="Calibri"/>
        </w:rPr>
        <w:t>Kun ét kursus har meldt ind</w:t>
      </w:r>
      <w:r w:rsidR="001A169C">
        <w:rPr>
          <w:rFonts w:cs="Calibri"/>
        </w:rPr>
        <w:t>,</w:t>
      </w:r>
      <w:r w:rsidRPr="002E0AA7">
        <w:rPr>
          <w:rFonts w:cs="Calibri"/>
        </w:rPr>
        <w:t xml:space="preserve"> at de</w:t>
      </w:r>
      <w:r w:rsidR="002E0AA7">
        <w:rPr>
          <w:rFonts w:cs="Calibri"/>
        </w:rPr>
        <w:t>t</w:t>
      </w:r>
      <w:r w:rsidRPr="002E0AA7">
        <w:rPr>
          <w:rFonts w:cs="Calibri"/>
        </w:rPr>
        <w:t xml:space="preserve"> kan ændre øvelsen fra en gruppe</w:t>
      </w:r>
      <w:r w:rsidR="002E0AA7">
        <w:rPr>
          <w:rFonts w:cs="Calibri"/>
        </w:rPr>
        <w:t>-øvelse til en individuel øvelse.</w:t>
      </w:r>
    </w:p>
    <w:p w:rsidR="003633F1" w:rsidRDefault="003633F1" w:rsidP="00A32C86">
      <w:pPr>
        <w:spacing w:line="360" w:lineRule="auto"/>
        <w:rPr>
          <w:rFonts w:cs="Calibri"/>
        </w:rPr>
      </w:pPr>
    </w:p>
    <w:p w:rsidR="00A32C86" w:rsidRDefault="00A32C86" w:rsidP="00A32C86">
      <w:pPr>
        <w:spacing w:line="360" w:lineRule="auto"/>
        <w:rPr>
          <w:rFonts w:cs="Calibri"/>
        </w:rPr>
      </w:pPr>
      <w:r>
        <w:rPr>
          <w:rFonts w:cs="Calibri"/>
        </w:rPr>
        <w:t>En</w:t>
      </w:r>
      <w:r w:rsidR="003633F1">
        <w:rPr>
          <w:rFonts w:cs="Calibri"/>
        </w:rPr>
        <w:t xml:space="preserve"> </w:t>
      </w:r>
      <w:r>
        <w:rPr>
          <w:rFonts w:cs="Calibri"/>
        </w:rPr>
        <w:t xml:space="preserve">studerende </w:t>
      </w:r>
      <w:r w:rsidR="003633F1">
        <w:rPr>
          <w:rFonts w:cs="Calibri"/>
        </w:rPr>
        <w:t xml:space="preserve">bemærkede </w:t>
      </w:r>
      <w:r w:rsidR="002E0AA7">
        <w:rPr>
          <w:rFonts w:cs="Calibri"/>
        </w:rPr>
        <w:t>endnu en gang at det var ærgerligt, at ’Videregående statistiske m</w:t>
      </w:r>
      <w:r>
        <w:rPr>
          <w:rFonts w:cs="Calibri"/>
        </w:rPr>
        <w:t>etoder</w:t>
      </w:r>
      <w:r w:rsidR="002E0AA7">
        <w:rPr>
          <w:rFonts w:cs="Calibri"/>
        </w:rPr>
        <w:t>’</w:t>
      </w:r>
      <w:r>
        <w:rPr>
          <w:rFonts w:cs="Calibri"/>
        </w:rPr>
        <w:t xml:space="preserve"> ikke udbydes</w:t>
      </w:r>
      <w:r w:rsidR="003633F1">
        <w:rPr>
          <w:rFonts w:cs="Calibri"/>
        </w:rPr>
        <w:t xml:space="preserve"> til efteråret. Forklaringen er, at instituttet på nuværende tidspunkt ikke har ressourcer til at udbyde et valgfag i videregående statistik.  </w:t>
      </w:r>
      <w:r>
        <w:rPr>
          <w:rFonts w:cs="Calibri"/>
        </w:rPr>
        <w:t xml:space="preserve"> </w:t>
      </w:r>
    </w:p>
    <w:p w:rsidR="00A32C86" w:rsidRPr="00A32C86" w:rsidRDefault="00A32C86" w:rsidP="00A32C86">
      <w:pPr>
        <w:spacing w:line="360" w:lineRule="auto"/>
        <w:rPr>
          <w:rFonts w:cs="Calibri"/>
        </w:rPr>
      </w:pPr>
    </w:p>
    <w:p w:rsidR="00B70614" w:rsidRPr="000865D3" w:rsidRDefault="006C654D" w:rsidP="00F66E51">
      <w:pPr>
        <w:spacing w:line="360" w:lineRule="auto"/>
        <w:rPr>
          <w:rFonts w:cs="Calibri"/>
        </w:rPr>
      </w:pPr>
      <w:r>
        <w:rPr>
          <w:rFonts w:cs="Calibri"/>
        </w:rPr>
        <w:t xml:space="preserve">Studienævnet godkendte øvelserne i valgfagspuljen. </w:t>
      </w:r>
    </w:p>
    <w:p w:rsidR="000C1FE8" w:rsidRPr="00281AD9" w:rsidRDefault="000C1FE8" w:rsidP="00F66E51">
      <w:pPr>
        <w:spacing w:line="360" w:lineRule="auto"/>
        <w:rPr>
          <w:rFonts w:cs="Calibri"/>
        </w:rPr>
      </w:pPr>
    </w:p>
    <w:p w:rsidR="00F66E51" w:rsidRDefault="00BD67A6" w:rsidP="00F66E51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6</w:t>
      </w:r>
      <w:r w:rsidR="00F66E51" w:rsidRPr="00F66E51">
        <w:rPr>
          <w:rFonts w:cs="Calibri"/>
          <w:b/>
        </w:rPr>
        <w:t xml:space="preserve">. Drøftelse: Internationalisering </w:t>
      </w:r>
    </w:p>
    <w:p w:rsidR="00F3464B" w:rsidRDefault="003E4A5A" w:rsidP="000865D3">
      <w:pPr>
        <w:spacing w:line="360" w:lineRule="auto"/>
      </w:pPr>
      <w:r>
        <w:t xml:space="preserve">Studienævnsformanden indledte </w:t>
      </w:r>
      <w:r w:rsidR="001A169C">
        <w:t xml:space="preserve">med </w:t>
      </w:r>
      <w:r>
        <w:t xml:space="preserve">en kort baggrund for </w:t>
      </w:r>
      <w:r w:rsidR="002E0AA7">
        <w:t xml:space="preserve">drøftelsespunktet. </w:t>
      </w:r>
      <w:r w:rsidR="00671700">
        <w:t>Internationalisering er et strategisk udviklingspunkt på fakultetet og har bl.a. været drøftet i instituttets Advisory Board.</w:t>
      </w:r>
      <w:r>
        <w:t xml:space="preserve"> Drøftelsen i Advisory Board var opdelt i ”hvorfor internationalisering?” og ”hvordan internationalisering?”.</w:t>
      </w:r>
      <w:r w:rsidR="001A169C">
        <w:t xml:space="preserve"> Studienævnsformanden lagde op til, at studienævnet - med afsæt i notatet fra mødet i Advisory Board - drøftede hvilke former for internationalisering, som er relevante for de sundhedsvidenskabelige kandidatuddannelser. </w:t>
      </w:r>
    </w:p>
    <w:p w:rsidR="00F3464B" w:rsidRDefault="00F3464B" w:rsidP="000865D3">
      <w:pPr>
        <w:spacing w:line="360" w:lineRule="auto"/>
      </w:pPr>
    </w:p>
    <w:p w:rsidR="00CD2F0C" w:rsidRDefault="00F3464B" w:rsidP="00CD2F0C">
      <w:pPr>
        <w:spacing w:line="360" w:lineRule="auto"/>
      </w:pPr>
      <w:r>
        <w:t>Studienævnet drøftede hvilken type internationalisering uddannelserne kunne være interesserede i</w:t>
      </w:r>
      <w:r w:rsidR="00CD2F0C">
        <w:t>:</w:t>
      </w:r>
    </w:p>
    <w:p w:rsidR="00F3464B" w:rsidRDefault="00F3464B" w:rsidP="00CD2F0C">
      <w:pPr>
        <w:pStyle w:val="Listeafsnit"/>
        <w:numPr>
          <w:ilvl w:val="0"/>
          <w:numId w:val="21"/>
        </w:numPr>
        <w:spacing w:line="360" w:lineRule="auto"/>
      </w:pPr>
      <w:r>
        <w:t>De</w:t>
      </w:r>
      <w:r w:rsidR="00660426">
        <w:t xml:space="preserve"> </w:t>
      </w:r>
      <w:r>
        <w:t xml:space="preserve">studerende skal nå </w:t>
      </w:r>
      <w:r w:rsidR="00660426">
        <w:t xml:space="preserve">rigtig meget </w:t>
      </w:r>
      <w:r>
        <w:t>på 2 år</w:t>
      </w:r>
      <w:r w:rsidR="00660426">
        <w:t>. D</w:t>
      </w:r>
      <w:r>
        <w:t xml:space="preserve">erfor skal vi være meget bevidste om hvilke fordele og ulemper der kan være i internationalisering for uddannelserne under </w:t>
      </w:r>
      <w:r w:rsidR="00660426">
        <w:t xml:space="preserve">dette </w:t>
      </w:r>
      <w:r>
        <w:t xml:space="preserve">studienævn. </w:t>
      </w:r>
    </w:p>
    <w:p w:rsidR="00F3464B" w:rsidRDefault="00F3464B" w:rsidP="00F3464B">
      <w:pPr>
        <w:pStyle w:val="Listeafsnit"/>
        <w:numPr>
          <w:ilvl w:val="0"/>
          <w:numId w:val="21"/>
        </w:numPr>
        <w:spacing w:line="360" w:lineRule="auto"/>
      </w:pPr>
      <w:r>
        <w:t xml:space="preserve">På 2-årige </w:t>
      </w:r>
      <w:r w:rsidR="00660426">
        <w:t>kandidat</w:t>
      </w:r>
      <w:r>
        <w:t>uddannelser kan det være svært at finde luft til internationalisering i form af udlandsophold. De studerende</w:t>
      </w:r>
      <w:r w:rsidR="00660426">
        <w:t>,</w:t>
      </w:r>
      <w:r>
        <w:t xml:space="preserve"> der har familie og børn</w:t>
      </w:r>
      <w:r w:rsidR="00660426">
        <w:t>,</w:t>
      </w:r>
      <w:r>
        <w:t xml:space="preserve"> vil sjældent kunne tage af sted og i givet fald kun i kortere tid. </w:t>
      </w:r>
      <w:r w:rsidR="00AA7B91">
        <w:t>I</w:t>
      </w:r>
      <w:r>
        <w:t xml:space="preserve">nternationalisering i form af undervisning på engelsk </w:t>
      </w:r>
      <w:r w:rsidR="00AA7B91">
        <w:t xml:space="preserve">er heller ikke </w:t>
      </w:r>
      <w:r>
        <w:t>oplagt</w:t>
      </w:r>
      <w:r w:rsidR="00AA7B91">
        <w:t xml:space="preserve"> i studienævnets optik</w:t>
      </w:r>
      <w:r>
        <w:t xml:space="preserve">. Formålet med kandidatuddannelserne er primært at uddanne til det danske sundhedsvæsen. </w:t>
      </w:r>
    </w:p>
    <w:p w:rsidR="00F3464B" w:rsidRDefault="00660426" w:rsidP="00F21D92">
      <w:pPr>
        <w:pStyle w:val="Listeafsnit"/>
        <w:numPr>
          <w:ilvl w:val="0"/>
          <w:numId w:val="21"/>
        </w:numPr>
        <w:spacing w:line="360" w:lineRule="auto"/>
      </w:pPr>
      <w:r>
        <w:t>S</w:t>
      </w:r>
      <w:r w:rsidR="00AA7B91">
        <w:t xml:space="preserve">tudienævnet finder </w:t>
      </w:r>
      <w:r>
        <w:t xml:space="preserve">det </w:t>
      </w:r>
      <w:r w:rsidR="00AA7B91">
        <w:t>mest relevant</w:t>
      </w:r>
      <w:r>
        <w:t xml:space="preserve"> at arbejde med </w:t>
      </w:r>
      <w:r w:rsidR="00AA7B91">
        <w:t>internationalisering</w:t>
      </w:r>
      <w:r w:rsidR="00F3464B">
        <w:t xml:space="preserve"> </w:t>
      </w:r>
      <w:r w:rsidR="00AA7B91">
        <w:t xml:space="preserve">i form af øget samarbejde med universiteter </w:t>
      </w:r>
      <w:r w:rsidR="00CD2F0C">
        <w:t>i udlandet</w:t>
      </w:r>
      <w:r w:rsidR="00AA7B91">
        <w:t xml:space="preserve">, særligt omkring online læringsrum. </w:t>
      </w:r>
      <w:r w:rsidR="00F3464B">
        <w:t>Sundhedsvæsenet</w:t>
      </w:r>
      <w:r w:rsidR="00AA7B91">
        <w:t xml:space="preserve">s organisering er ofte meget landespecifik, hvilket der kan ligge god læring </w:t>
      </w:r>
      <w:r w:rsidR="009F05F5">
        <w:t xml:space="preserve">i </w:t>
      </w:r>
      <w:r w:rsidR="00AA7B91">
        <w:t>at få indblik i. Hvis samarbejde</w:t>
      </w:r>
      <w:r w:rsidR="009F05F5">
        <w:t xml:space="preserve">t </w:t>
      </w:r>
      <w:r w:rsidR="00AA7B91">
        <w:t xml:space="preserve">skal foregå online </w:t>
      </w:r>
      <w:r w:rsidR="009F05F5">
        <w:t>eller i form af en uges udveksling</w:t>
      </w:r>
      <w:r>
        <w:t>,</w:t>
      </w:r>
      <w:r w:rsidR="009F05F5">
        <w:t xml:space="preserve"> hvor de studerende samarbejder om projekter, så er det nødvendigt at definere én specifik uge hvor samarbejdet kan finde sted, f.eks. i løbet af 3. semester. </w:t>
      </w:r>
      <w:r w:rsidR="00F21D92">
        <w:t xml:space="preserve">Hvis uddannelserne skal arbejde videre med denne type internationalisering er det nødvendigt at få et overblik over eventuelle relevante samarbejdspartnere. Det vil formentligt være universiteter i Norden og i Holland. Tromsø Universitet har netop henvendt sig til Institut for Folkesundhed. </w:t>
      </w:r>
    </w:p>
    <w:p w:rsidR="00F21D92" w:rsidRDefault="00F21D92" w:rsidP="00AA7B91">
      <w:pPr>
        <w:pStyle w:val="Listeafsnit"/>
        <w:numPr>
          <w:ilvl w:val="0"/>
          <w:numId w:val="21"/>
        </w:numPr>
        <w:spacing w:line="360" w:lineRule="auto"/>
      </w:pPr>
      <w:r>
        <w:t xml:space="preserve">Internationalisering i form af Summer University vil </w:t>
      </w:r>
      <w:r w:rsidR="009F05F5">
        <w:t>også være relevant for</w:t>
      </w:r>
      <w:r>
        <w:t xml:space="preserve"> de studerende på uddannelserne under studienævn for sundhedsvidenskab </w:t>
      </w:r>
    </w:p>
    <w:p w:rsidR="00F3464B" w:rsidRDefault="00F3464B" w:rsidP="000865D3">
      <w:pPr>
        <w:spacing w:line="360" w:lineRule="auto"/>
      </w:pPr>
    </w:p>
    <w:p w:rsidR="00CD2F0C" w:rsidRDefault="00CD2F0C" w:rsidP="000865D3">
      <w:pPr>
        <w:spacing w:line="360" w:lineRule="auto"/>
      </w:pPr>
      <w:r>
        <w:t>Studienævnsnæstformanden kunne fortælle</w:t>
      </w:r>
      <w:r w:rsidR="00660426">
        <w:t>,</w:t>
      </w:r>
      <w:r>
        <w:t xml:space="preserve"> </w:t>
      </w:r>
      <w:r w:rsidR="00F21D92">
        <w:t>at der på rehabiliteringskurset på SFK har været en hollandsk gæsteforsker</w:t>
      </w:r>
      <w:r w:rsidR="00660426">
        <w:t>,</w:t>
      </w:r>
      <w:r w:rsidR="00F21D92">
        <w:t xml:space="preserve"> og at det var spændende og lærerigt at høre om</w:t>
      </w:r>
      <w:r w:rsidR="00660426">
        <w:t>,</w:t>
      </w:r>
      <w:r w:rsidR="00F21D92">
        <w:t xml:space="preserve"> hvordan der arbejdes med rehabilitering i Holland. </w:t>
      </w:r>
    </w:p>
    <w:p w:rsidR="00F21D92" w:rsidRDefault="00F21D92" w:rsidP="000865D3">
      <w:pPr>
        <w:spacing w:line="360" w:lineRule="auto"/>
      </w:pPr>
    </w:p>
    <w:p w:rsidR="003E4A5A" w:rsidRDefault="00F21D92" w:rsidP="00940328">
      <w:pPr>
        <w:spacing w:line="360" w:lineRule="auto"/>
      </w:pPr>
      <w:r>
        <w:t>Uddannelsesleder Jesper Hjortdal kunne fortælle</w:t>
      </w:r>
      <w:r w:rsidR="00660426">
        <w:t>,</w:t>
      </w:r>
      <w:r>
        <w:t xml:space="preserve"> at der også har været engelske undervisere på besøg på kandidatuddannelsen i optometri og synsvidenskab</w:t>
      </w:r>
      <w:r w:rsidR="00660426">
        <w:t>,</w:t>
      </w:r>
      <w:r>
        <w:t xml:space="preserve"> og at nogle studerende har været i England </w:t>
      </w:r>
      <w:r w:rsidR="00660426">
        <w:t xml:space="preserve">for at </w:t>
      </w:r>
      <w:r>
        <w:t xml:space="preserve">indsamle data. </w:t>
      </w:r>
    </w:p>
    <w:p w:rsidR="009F05F5" w:rsidRPr="003E4A5A" w:rsidRDefault="009F05F5" w:rsidP="00940328">
      <w:pPr>
        <w:spacing w:line="360" w:lineRule="auto"/>
      </w:pPr>
    </w:p>
    <w:p w:rsidR="00BD67A6" w:rsidRPr="00BD67A6" w:rsidRDefault="00BD67A6" w:rsidP="00BD67A6">
      <w:pPr>
        <w:spacing w:line="360" w:lineRule="auto"/>
        <w:rPr>
          <w:rFonts w:cs="Calibri"/>
          <w:b/>
        </w:rPr>
      </w:pPr>
      <w:r w:rsidRPr="00BD67A6">
        <w:rPr>
          <w:rFonts w:cs="Calibri"/>
          <w:b/>
        </w:rPr>
        <w:t xml:space="preserve">7. Orientering: statusrapport 2018 </w:t>
      </w:r>
    </w:p>
    <w:p w:rsidR="006B29A2" w:rsidRPr="006B29A2" w:rsidRDefault="007F369C" w:rsidP="00940328">
      <w:pPr>
        <w:spacing w:line="360" w:lineRule="auto"/>
        <w:rPr>
          <w:rFonts w:cs="Calibri"/>
        </w:rPr>
      </w:pPr>
      <w:r>
        <w:rPr>
          <w:rFonts w:cs="Calibri"/>
        </w:rPr>
        <w:lastRenderedPageBreak/>
        <w:t>Studienævnsformanden orienterede</w:t>
      </w:r>
      <w:r w:rsidR="000865D3">
        <w:rPr>
          <w:rFonts w:cs="Calibri"/>
        </w:rPr>
        <w:t xml:space="preserve"> kort om handleplanen</w:t>
      </w:r>
      <w:r w:rsidR="00860A03">
        <w:rPr>
          <w:rFonts w:cs="Calibri"/>
        </w:rPr>
        <w:t xml:space="preserve"> (første del af statusrapporten)</w:t>
      </w:r>
      <w:r w:rsidR="000865D3">
        <w:rPr>
          <w:rFonts w:cs="Calibri"/>
        </w:rPr>
        <w:t xml:space="preserve"> besluttet på statusmødet 2018. </w:t>
      </w:r>
      <w:r>
        <w:rPr>
          <w:rFonts w:cs="Calibri"/>
        </w:rPr>
        <w:t>Studienævnet talte kort om undervisningsevaluering, herunder s</w:t>
      </w:r>
      <w:r w:rsidR="006B29A2">
        <w:rPr>
          <w:rFonts w:cs="Calibri"/>
        </w:rPr>
        <w:t>varprocenter, kvalit</w:t>
      </w:r>
      <w:r>
        <w:rPr>
          <w:rFonts w:cs="Calibri"/>
        </w:rPr>
        <w:t>etssikring, tekniske muligheder.</w:t>
      </w:r>
      <w:r w:rsidR="006B29A2">
        <w:rPr>
          <w:rFonts w:cs="Calibri"/>
        </w:rPr>
        <w:t xml:space="preserve"> </w:t>
      </w:r>
    </w:p>
    <w:p w:rsidR="006B29A2" w:rsidRPr="00BD67A6" w:rsidRDefault="006B29A2" w:rsidP="00940328">
      <w:pPr>
        <w:spacing w:line="360" w:lineRule="auto"/>
        <w:rPr>
          <w:rFonts w:cs="Calibri"/>
          <w:b/>
        </w:rPr>
      </w:pPr>
    </w:p>
    <w:p w:rsidR="006D0A30" w:rsidRDefault="006E069D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8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Default="009A2D9C" w:rsidP="00940328">
      <w:pPr>
        <w:spacing w:line="360" w:lineRule="auto"/>
        <w:rPr>
          <w:rFonts w:cs="Calibri"/>
          <w:b/>
          <w:bCs/>
        </w:rPr>
      </w:pPr>
    </w:p>
    <w:p w:rsidR="00C65915" w:rsidRPr="00940328" w:rsidRDefault="00542418" w:rsidP="009B58C6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 xml:space="preserve">Studienævnsformanden </w:t>
      </w:r>
    </w:p>
    <w:p w:rsidR="00323FBF" w:rsidRPr="00940328" w:rsidRDefault="00542418" w:rsidP="009B58C6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>Studienævnsnæstformand</w:t>
      </w:r>
    </w:p>
    <w:p w:rsidR="00323FBF" w:rsidRDefault="00542418" w:rsidP="009B58C6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6E069D">
        <w:rPr>
          <w:rFonts w:cs="Calibri"/>
          <w:b/>
          <w:bCs/>
        </w:rPr>
        <w:t>Uddannelsesledere</w:t>
      </w:r>
    </w:p>
    <w:p w:rsidR="008D1D73" w:rsidRDefault="008D1D73" w:rsidP="008D1D73">
      <w:pPr>
        <w:spacing w:line="360" w:lineRule="auto"/>
        <w:rPr>
          <w:rFonts w:cs="Calibri"/>
          <w:bCs/>
        </w:rPr>
      </w:pPr>
    </w:p>
    <w:p w:rsidR="008D1D73" w:rsidRDefault="00CE3F9D" w:rsidP="008D1D73">
      <w:pPr>
        <w:spacing w:line="360" w:lineRule="auto"/>
        <w:rPr>
          <w:rFonts w:cs="Calibri"/>
          <w:bCs/>
        </w:rPr>
      </w:pPr>
      <w:r>
        <w:rPr>
          <w:rFonts w:cs="Calibri"/>
          <w:bCs/>
        </w:rPr>
        <w:t>Jesper Hjortdal fortalte om en ”spøgelsesstuderende”</w:t>
      </w:r>
      <w:r w:rsidR="00660426">
        <w:rPr>
          <w:rFonts w:cs="Calibri"/>
          <w:bCs/>
        </w:rPr>
        <w:t>,</w:t>
      </w:r>
      <w:r>
        <w:rPr>
          <w:rFonts w:cs="Calibri"/>
          <w:bCs/>
        </w:rPr>
        <w:t xml:space="preserve"> der startede på kandidatuddannelsen i optometri og synsvidenskab i efteråret 2017. Vedkommende deltager ikke i undervisningen, men dukker op til eksamen. Den studerende skal nu til at skrive speciale, hvilket i uddannelsen</w:t>
      </w:r>
      <w:r w:rsidR="00660426">
        <w:rPr>
          <w:rFonts w:cs="Calibri"/>
          <w:bCs/>
        </w:rPr>
        <w:t>s</w:t>
      </w:r>
      <w:r>
        <w:rPr>
          <w:rFonts w:cs="Calibri"/>
          <w:bCs/>
        </w:rPr>
        <w:t xml:space="preserve"> øjne er problematisk</w:t>
      </w:r>
      <w:r w:rsidR="00660426">
        <w:rPr>
          <w:rFonts w:cs="Calibri"/>
          <w:bCs/>
        </w:rPr>
        <w:t>,</w:t>
      </w:r>
      <w:r>
        <w:rPr>
          <w:rFonts w:cs="Calibri"/>
          <w:bCs/>
        </w:rPr>
        <w:t xml:space="preserve"> hvis specialet sk</w:t>
      </w:r>
      <w:r w:rsidR="00923772">
        <w:rPr>
          <w:rFonts w:cs="Calibri"/>
          <w:bCs/>
        </w:rPr>
        <w:t>rives inden for</w:t>
      </w:r>
      <w:r w:rsidR="00660426">
        <w:rPr>
          <w:rFonts w:cs="Calibri"/>
          <w:bCs/>
        </w:rPr>
        <w:t xml:space="preserve"> </w:t>
      </w:r>
      <w:r w:rsidR="00923772">
        <w:rPr>
          <w:rFonts w:cs="Calibri"/>
          <w:bCs/>
        </w:rPr>
        <w:t>et emneområde</w:t>
      </w:r>
      <w:r w:rsidR="00660426">
        <w:rPr>
          <w:rFonts w:cs="Calibri"/>
          <w:bCs/>
        </w:rPr>
        <w:t>, som</w:t>
      </w:r>
      <w:r w:rsidR="00923772">
        <w:rPr>
          <w:rFonts w:cs="Calibri"/>
          <w:bCs/>
        </w:rPr>
        <w:t xml:space="preserve"> vedkommende</w:t>
      </w:r>
      <w:r>
        <w:rPr>
          <w:rFonts w:cs="Calibri"/>
          <w:bCs/>
        </w:rPr>
        <w:t xml:space="preserve"> ikke kan dokumentere </w:t>
      </w:r>
      <w:r w:rsidR="00660426">
        <w:rPr>
          <w:rFonts w:cs="Calibri"/>
          <w:bCs/>
        </w:rPr>
        <w:t xml:space="preserve">at have </w:t>
      </w:r>
      <w:r>
        <w:rPr>
          <w:rFonts w:cs="Calibri"/>
          <w:bCs/>
        </w:rPr>
        <w:t xml:space="preserve">gennemført. </w:t>
      </w:r>
    </w:p>
    <w:p w:rsidR="00CE3F9D" w:rsidRDefault="00CE3F9D" w:rsidP="008D1D73">
      <w:pPr>
        <w:spacing w:line="360" w:lineRule="auto"/>
        <w:rPr>
          <w:rFonts w:cs="Calibri"/>
          <w:bCs/>
        </w:rPr>
      </w:pPr>
    </w:p>
    <w:p w:rsidR="008D1D73" w:rsidRDefault="008D1D73" w:rsidP="008D1D73">
      <w:pPr>
        <w:spacing w:line="360" w:lineRule="auto"/>
        <w:rPr>
          <w:rFonts w:cs="Calibri"/>
          <w:bCs/>
        </w:rPr>
      </w:pPr>
      <w:r>
        <w:rPr>
          <w:rFonts w:cs="Calibri"/>
          <w:bCs/>
        </w:rPr>
        <w:t>Christina</w:t>
      </w:r>
      <w:r w:rsidR="00CE3F9D">
        <w:rPr>
          <w:rFonts w:cs="Calibri"/>
          <w:bCs/>
        </w:rPr>
        <w:t xml:space="preserve"> Dahm orienterede om</w:t>
      </w:r>
      <w:r w:rsidR="00660426">
        <w:rPr>
          <w:rFonts w:cs="Calibri"/>
          <w:bCs/>
        </w:rPr>
        <w:t>,</w:t>
      </w:r>
      <w:r w:rsidR="00CE3F9D">
        <w:rPr>
          <w:rFonts w:cs="Calibri"/>
          <w:bCs/>
        </w:rPr>
        <w:t xml:space="preserve"> at hun i december deltog i den mundtlige </w:t>
      </w:r>
      <w:r w:rsidR="005B6E5A">
        <w:rPr>
          <w:rFonts w:cs="Calibri"/>
          <w:bCs/>
        </w:rPr>
        <w:t xml:space="preserve">evaluering af kurset ”Neurorehabilitering” og </w:t>
      </w:r>
      <w:r w:rsidR="00CE3F9D">
        <w:rPr>
          <w:rFonts w:cs="Calibri"/>
          <w:bCs/>
        </w:rPr>
        <w:t xml:space="preserve">desuden har haft </w:t>
      </w:r>
      <w:r w:rsidR="00816D4F">
        <w:rPr>
          <w:rFonts w:cs="Calibri"/>
          <w:bCs/>
        </w:rPr>
        <w:t xml:space="preserve">et meget positivt </w:t>
      </w:r>
      <w:r w:rsidR="00CE3F9D">
        <w:rPr>
          <w:rFonts w:cs="Calibri"/>
          <w:bCs/>
        </w:rPr>
        <w:t>møde</w:t>
      </w:r>
      <w:r w:rsidR="005B6E5A">
        <w:rPr>
          <w:rFonts w:cs="Calibri"/>
          <w:bCs/>
        </w:rPr>
        <w:t xml:space="preserve"> på Hammel med de tre </w:t>
      </w:r>
      <w:r w:rsidR="00CE3F9D">
        <w:rPr>
          <w:rFonts w:cs="Calibri"/>
          <w:bCs/>
        </w:rPr>
        <w:t>kerneundervisere på kurset samt en</w:t>
      </w:r>
      <w:r w:rsidR="005B6E5A">
        <w:rPr>
          <w:rFonts w:cs="Calibri"/>
          <w:bCs/>
        </w:rPr>
        <w:t xml:space="preserve"> konsulent fra CESU. </w:t>
      </w:r>
      <w:r>
        <w:rPr>
          <w:rFonts w:cs="Calibri"/>
          <w:bCs/>
        </w:rPr>
        <w:t xml:space="preserve"> </w:t>
      </w:r>
    </w:p>
    <w:p w:rsidR="008D1D73" w:rsidRPr="008D1D73" w:rsidRDefault="008D1D73" w:rsidP="008D1D73">
      <w:pPr>
        <w:spacing w:line="360" w:lineRule="auto"/>
        <w:rPr>
          <w:rFonts w:cs="Calibri"/>
          <w:bCs/>
        </w:rPr>
      </w:pPr>
    </w:p>
    <w:p w:rsidR="00542418" w:rsidRPr="00323FBF" w:rsidRDefault="00542418" w:rsidP="009B58C6">
      <w:pPr>
        <w:pStyle w:val="Listeafsnit"/>
        <w:numPr>
          <w:ilvl w:val="1"/>
          <w:numId w:val="18"/>
        </w:numPr>
        <w:spacing w:line="360" w:lineRule="auto"/>
        <w:rPr>
          <w:rFonts w:cs="Calibri"/>
          <w:b/>
          <w:bCs/>
        </w:rPr>
      </w:pPr>
      <w:r w:rsidRPr="00323FBF">
        <w:rPr>
          <w:rFonts w:cs="Calibri"/>
          <w:b/>
          <w:bCs/>
        </w:rPr>
        <w:t>HE Studier og studievejledningen</w:t>
      </w:r>
    </w:p>
    <w:p w:rsidR="00AA6159" w:rsidRDefault="00AA6159" w:rsidP="00940328">
      <w:pPr>
        <w:spacing w:line="360" w:lineRule="auto"/>
        <w:textAlignment w:val="center"/>
        <w:rPr>
          <w:rFonts w:cs="Calibri"/>
          <w:bCs/>
        </w:rPr>
      </w:pPr>
    </w:p>
    <w:p w:rsidR="005B6E5A" w:rsidRDefault="00CE3F9D" w:rsidP="00940328">
      <w:pPr>
        <w:spacing w:line="360" w:lineRule="auto"/>
        <w:textAlignment w:val="center"/>
        <w:rPr>
          <w:rFonts w:cs="Calibri"/>
          <w:bCs/>
        </w:rPr>
      </w:pPr>
      <w:r>
        <w:rPr>
          <w:rFonts w:cs="Calibri"/>
          <w:bCs/>
        </w:rPr>
        <w:t>Studievejleder Mia kunne fortælle</w:t>
      </w:r>
      <w:r w:rsidR="00816D4F">
        <w:rPr>
          <w:rFonts w:cs="Calibri"/>
          <w:bCs/>
        </w:rPr>
        <w:t>,</w:t>
      </w:r>
      <w:r>
        <w:rPr>
          <w:rFonts w:cs="Calibri"/>
          <w:bCs/>
        </w:rPr>
        <w:t xml:space="preserve"> at planlægningen af studiestarten er i gang. Studievejledningen </w:t>
      </w:r>
      <w:r w:rsidR="00697500">
        <w:rPr>
          <w:rFonts w:cs="Calibri"/>
          <w:bCs/>
        </w:rPr>
        <w:t>arbejder i øjeblikket på et læringsprogram/</w:t>
      </w:r>
      <w:r w:rsidR="00872522">
        <w:rPr>
          <w:rFonts w:cs="Calibri"/>
          <w:bCs/>
        </w:rPr>
        <w:t>en blackboard prøve</w:t>
      </w:r>
      <w:r w:rsidR="00697500">
        <w:rPr>
          <w:rFonts w:cs="Calibri"/>
          <w:bCs/>
        </w:rPr>
        <w:t>, der kan fungere som en måde at fastholde</w:t>
      </w:r>
      <w:r w:rsidR="00872522">
        <w:rPr>
          <w:rFonts w:cs="Calibri"/>
          <w:bCs/>
        </w:rPr>
        <w:t xml:space="preserve"> studerende fra optagelse i juni til studiestart i september. </w:t>
      </w:r>
    </w:p>
    <w:p w:rsidR="00BD50C5" w:rsidRPr="00D345F5" w:rsidRDefault="00BD50C5" w:rsidP="00940328">
      <w:pPr>
        <w:spacing w:line="360" w:lineRule="auto"/>
        <w:textAlignment w:val="center"/>
        <w:rPr>
          <w:rFonts w:cs="Calibri"/>
          <w:b/>
          <w:bCs/>
        </w:rPr>
      </w:pPr>
    </w:p>
    <w:sectPr w:rsidR="00BD50C5" w:rsidRPr="00D345F5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F9D" w:rsidRDefault="00CE3F9D">
      <w:r>
        <w:separator/>
      </w:r>
    </w:p>
  </w:endnote>
  <w:endnote w:type="continuationSeparator" w:id="0">
    <w:p w:rsidR="00CE3F9D" w:rsidRDefault="00CE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DC074B1-CF05-4937-865F-569FCB5EF474}"/>
    <w:embedBold r:id="rId2" w:fontKey="{DF191F4F-9FDE-41C7-A73B-DEA114DB2E1E}"/>
    <w:embedItalic r:id="rId3" w:fontKey="{E5A77287-85AA-4211-8025-C4043385795A}"/>
    <w:embedBoldItalic r:id="rId4" w:fontKey="{D82D9650-0F5C-46CD-A34A-DFFF2CCA69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78CDFF3-3965-446A-A633-9A84B105F426}"/>
    <w:embedBold r:id="rId6" w:fontKey="{1DD55037-9E05-4060-85E3-41FAB6A7F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7348088-4F54-460F-95A0-70E26A51B9E3}"/>
    <w:embedBold r:id="rId8" w:fontKey="{36C2A7D5-51DA-42C7-9149-D6B595781BF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103C4E-AE41-46B6-BAFA-36C9D7FF15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D68D2C9A-77BD-4EB1-B55C-E79FC13D18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7D84594-9A67-4AE7-8DD5-CDCE9C93D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F9D" w:rsidRDefault="00CE3F9D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CE3F9D" w:rsidRPr="00C22DE2" w:rsidTr="008F47F2">
      <w:tc>
        <w:tcPr>
          <w:tcW w:w="2409" w:type="dxa"/>
        </w:tcPr>
        <w:p w:rsidR="00CE3F9D" w:rsidRPr="009224E3" w:rsidRDefault="00CE3F9D" w:rsidP="00B704CF">
          <w:bookmarkStart w:id="64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:rsidR="00CE3F9D" w:rsidRPr="009224E3" w:rsidRDefault="00CE3F9D" w:rsidP="008F47F2">
          <w:pPr>
            <w:pStyle w:val="Template-Companyname"/>
          </w:pPr>
          <w:bookmarkStart w:id="65" w:name="OFF_UnitName"/>
          <w:bookmarkStart w:id="66" w:name="OFF_UnitName_HIF"/>
          <w:r>
            <w:t>Uddannelsesbetjening og Vejledning (UDVEJ)</w:t>
          </w:r>
          <w:bookmarkEnd w:id="65"/>
        </w:p>
        <w:p w:rsidR="00CE3F9D" w:rsidRPr="009224E3" w:rsidRDefault="00CE3F9D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:rsidR="00CE3F9D" w:rsidRPr="009224E3" w:rsidRDefault="00CE3F9D" w:rsidP="008F47F2">
          <w:pPr>
            <w:pStyle w:val="Template-Address"/>
          </w:pPr>
          <w:bookmarkStart w:id="68" w:name="OFF_AddressComputed"/>
          <w:r>
            <w:t>Vennelyst Boulevard 9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:rsidR="00CE3F9D" w:rsidRPr="009224E3" w:rsidRDefault="00CE3F9D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+45 8716 7414</w:t>
          </w:r>
          <w:bookmarkEnd w:id="71"/>
        </w:p>
        <w:p w:rsidR="00CE3F9D" w:rsidRPr="009224E3" w:rsidRDefault="00CE3F9D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:rsidR="00CE3F9D" w:rsidRPr="009224E3" w:rsidRDefault="00CE3F9D" w:rsidP="008F47F2">
          <w:pPr>
            <w:pStyle w:val="Template-Address"/>
            <w:jc w:val="right"/>
          </w:pPr>
          <w:bookmarkStart w:id="75" w:name="OFF_Email_HIF"/>
          <w:bookmarkEnd w:id="73"/>
          <w:r w:rsidRPr="009224E3">
            <w:t xml:space="preserve">E-mail: </w:t>
          </w:r>
          <w:bookmarkStart w:id="76" w:name="OFF_Email"/>
          <w:r>
            <w:t>health.medarbejdere.au.dk</w:t>
          </w:r>
          <w:bookmarkEnd w:id="76"/>
        </w:p>
        <w:p w:rsidR="00CE3F9D" w:rsidRPr="009224E3" w:rsidRDefault="00CE3F9D" w:rsidP="008F47F2">
          <w:pPr>
            <w:pStyle w:val="Template-Address"/>
            <w:jc w:val="right"/>
          </w:pPr>
          <w:bookmarkStart w:id="77" w:name="OFF_wwwComputed_HIF"/>
          <w:bookmarkEnd w:id="75"/>
          <w:r>
            <w:t xml:space="preserve">Web: </w:t>
          </w:r>
          <w:bookmarkStart w:id="78" w:name="OFF_wwwComputed"/>
          <w:r>
            <w:t>health.medarbejdere.au.dk</w:t>
          </w:r>
          <w:bookmarkEnd w:id="77"/>
          <w:bookmarkEnd w:id="78"/>
        </w:p>
      </w:tc>
    </w:tr>
  </w:tbl>
  <w:p w:rsidR="00CE3F9D" w:rsidRPr="006C3A1B" w:rsidRDefault="00CE3F9D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F9D" w:rsidRDefault="00CE3F9D">
      <w:r>
        <w:separator/>
      </w:r>
    </w:p>
  </w:footnote>
  <w:footnote w:type="continuationSeparator" w:id="0">
    <w:p w:rsidR="00CE3F9D" w:rsidRDefault="00CE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F9D" w:rsidRDefault="00CE3F9D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Pr="006803D7" w:rsidRDefault="00CE3F9D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CE3F9D" w:rsidRPr="006803D7" w:rsidRDefault="00CE3F9D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E3F9D" w:rsidRPr="006803D7" w:rsidRDefault="00CE3F9D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CE3F9D" w:rsidRPr="006803D7" w:rsidRDefault="00CE3F9D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E3F9D" w:rsidRDefault="00CE3F9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Pr="006803D7" w:rsidRDefault="00CE3F9D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E3F9D" w:rsidRPr="006803D7" w:rsidRDefault="00CE3F9D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Default="00CE3F9D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Dagsorden</w:t>
                          </w:r>
                          <w:bookmarkEnd w:id="10"/>
                        </w:p>
                        <w:p w:rsidR="00CE3F9D" w:rsidRDefault="00CE3F9D" w:rsidP="00C22DE2">
                          <w:pPr>
                            <w:pStyle w:val="Template"/>
                          </w:pPr>
                        </w:p>
                        <w:p w:rsidR="00CE3F9D" w:rsidRDefault="00CE3F9D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Julie Nøjsen Fallesen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:rsidR="00CE3F9D" w:rsidRDefault="00CE3F9D" w:rsidP="00D67AB8">
                          <w:pPr>
                            <w:pStyle w:val="Template"/>
                          </w:pPr>
                        </w:p>
                        <w:p w:rsidR="00CE3F9D" w:rsidRPr="00307E90" w:rsidRDefault="00CE3F9D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Start w:id="14" w:name="Date_DateCustomE"/>
                          <w:bookmarkEnd w:id="13"/>
                          <w:r>
                            <w:t>: 10. febuar 201</w:t>
                          </w:r>
                          <w:bookmarkEnd w:id="14"/>
                          <w:r>
                            <w:t>8</w:t>
                          </w:r>
                        </w:p>
                        <w:p w:rsidR="00CE3F9D" w:rsidRDefault="00CE3F9D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:rsidR="00CE3F9D" w:rsidRDefault="00CE3F9D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:rsidR="00CE3F9D" w:rsidRDefault="00CE3F9D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E3F9D" w:rsidRPr="00641B24" w:rsidRDefault="00CE3F9D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14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14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CE3F9D" w:rsidRDefault="00CE3F9D" w:rsidP="00C22DE2">
                    <w:pPr>
                      <w:pStyle w:val="Emne"/>
                    </w:pPr>
                    <w:bookmarkStart w:id="22" w:name="CUS_DocumentName_1"/>
                    <w:r>
                      <w:t>Dagsorden</w:t>
                    </w:r>
                    <w:bookmarkEnd w:id="22"/>
                  </w:p>
                  <w:p w:rsidR="00CE3F9D" w:rsidRDefault="00CE3F9D" w:rsidP="00C22DE2">
                    <w:pPr>
                      <w:pStyle w:val="Template"/>
                    </w:pPr>
                  </w:p>
                  <w:p w:rsidR="00CE3F9D" w:rsidRDefault="00CE3F9D" w:rsidP="00D67AB8">
                    <w:pPr>
                      <w:pStyle w:val="Template-Afdeling"/>
                    </w:pPr>
                    <w:bookmarkStart w:id="23" w:name="USR_Name_2"/>
                    <w:r>
                      <w:t>Julie Nøjsen Fallesen</w:t>
                    </w:r>
                    <w:bookmarkStart w:id="24" w:name="USR_Name_2_HIF"/>
                    <w:bookmarkEnd w:id="23"/>
                  </w:p>
                  <w:bookmarkEnd w:id="24"/>
                  <w:p w:rsidR="00CE3F9D" w:rsidRDefault="00CE3F9D" w:rsidP="00D67AB8">
                    <w:pPr>
                      <w:pStyle w:val="Template"/>
                    </w:pPr>
                  </w:p>
                  <w:p w:rsidR="00CE3F9D" w:rsidRPr="00307E90" w:rsidRDefault="00CE3F9D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Start w:id="26" w:name="Date_DateCustomE"/>
                    <w:bookmarkEnd w:id="25"/>
                    <w:r>
                      <w:t>: 10. febuar 201</w:t>
                    </w:r>
                    <w:bookmarkEnd w:id="26"/>
                    <w:r>
                      <w:t>8</w:t>
                    </w:r>
                  </w:p>
                  <w:p w:rsidR="00CE3F9D" w:rsidRDefault="00CE3F9D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:rsidR="00CE3F9D" w:rsidRDefault="00CE3F9D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Ref_1"/>
                    <w:bookmarkStart w:id="31" w:name="FLD_Reference_1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>
                      <w:rPr>
                        <w:vanish/>
                      </w:rPr>
                      <w:t xml:space="preserve">: </w:t>
                    </w:r>
                    <w:bookmarkStart w:id="32" w:name="FLD_Reference_1"/>
                    <w:bookmarkEnd w:id="32"/>
                  </w:p>
                  <w:bookmarkEnd w:id="31"/>
                  <w:p w:rsidR="00CE3F9D" w:rsidRDefault="00CE3F9D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3F9D" w:rsidRPr="00641B24" w:rsidRDefault="00CE3F9D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14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14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F9D" w:rsidRDefault="00CE3F9D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Default="00CE3F9D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4"/>
                        </w:p>
                        <w:p w:rsidR="00CE3F9D" w:rsidRPr="006803D7" w:rsidRDefault="00CE3F9D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E3F9D" w:rsidRDefault="00CE3F9D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:rsidR="00CE3F9D" w:rsidRPr="006803D7" w:rsidRDefault="00CE3F9D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E3F9D" w:rsidRDefault="00CE3F9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Pr="006803D7" w:rsidRDefault="00CE3F9D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E3F9D" w:rsidRPr="006803D7" w:rsidRDefault="00CE3F9D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3F9D" w:rsidRDefault="00CE3F9D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Dagsorden</w:t>
                          </w:r>
                          <w:bookmarkEnd w:id="40"/>
                        </w:p>
                        <w:p w:rsidR="00CE3F9D" w:rsidRPr="008F47F2" w:rsidRDefault="00CE3F9D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CE3F9D" w:rsidRDefault="00CE3F9D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Julie Nøjsen Fallesen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:rsidR="00CE3F9D" w:rsidRDefault="00CE3F9D" w:rsidP="00307E90">
                          <w:pPr>
                            <w:pStyle w:val="Template"/>
                          </w:pPr>
                        </w:p>
                        <w:p w:rsidR="00CE3F9D" w:rsidRPr="00307E90" w:rsidRDefault="00CE3F9D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>
                            <w:t>10. februar 201</w:t>
                          </w:r>
                          <w:bookmarkEnd w:id="44"/>
                          <w:r>
                            <w:t>8</w:t>
                          </w:r>
                        </w:p>
                        <w:p w:rsidR="00CE3F9D" w:rsidRDefault="00CE3F9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:rsidR="00CE3F9D" w:rsidRDefault="00CE3F9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</w:t>
                          </w:r>
                          <w:bookmarkEnd w:id="4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:rsidR="00CE3F9D" w:rsidRDefault="00CE3F9D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E3F9D" w:rsidRPr="00641B24" w:rsidRDefault="00CE3F9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14B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0114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CE3F9D" w:rsidRDefault="00CE3F9D" w:rsidP="008F47F2">
                    <w:pPr>
                      <w:pStyle w:val="Emne"/>
                    </w:pPr>
                    <w:bookmarkStart w:id="52" w:name="CUS_DocumentName"/>
                    <w:r>
                      <w:t>Dagsorden</w:t>
                    </w:r>
                    <w:bookmarkEnd w:id="52"/>
                  </w:p>
                  <w:p w:rsidR="00CE3F9D" w:rsidRPr="008F47F2" w:rsidRDefault="00CE3F9D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CE3F9D" w:rsidRDefault="00CE3F9D" w:rsidP="00EE2A84">
                    <w:pPr>
                      <w:pStyle w:val="Template-Afdeling"/>
                    </w:pPr>
                    <w:bookmarkStart w:id="53" w:name="USR_Name"/>
                    <w:r>
                      <w:t>Julie Nøjsen Fallesen</w:t>
                    </w:r>
                    <w:bookmarkStart w:id="54" w:name="USR_Name_HIF"/>
                    <w:bookmarkEnd w:id="53"/>
                  </w:p>
                  <w:bookmarkEnd w:id="54"/>
                  <w:p w:rsidR="00CE3F9D" w:rsidRDefault="00CE3F9D" w:rsidP="00307E90">
                    <w:pPr>
                      <w:pStyle w:val="Template"/>
                    </w:pPr>
                  </w:p>
                  <w:p w:rsidR="00CE3F9D" w:rsidRPr="00307E90" w:rsidRDefault="00CE3F9D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>
                      <w:t>10. februar 201</w:t>
                    </w:r>
                    <w:bookmarkEnd w:id="56"/>
                    <w:r>
                      <w:t>8</w:t>
                    </w:r>
                  </w:p>
                  <w:p w:rsidR="00CE3F9D" w:rsidRDefault="00CE3F9D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:rsidR="00CE3F9D" w:rsidRDefault="00CE3F9D" w:rsidP="00307E90">
                    <w:pPr>
                      <w:pStyle w:val="Template"/>
                      <w:rPr>
                        <w:vanish/>
                      </w:rPr>
                    </w:pPr>
                    <w:bookmarkStart w:id="60" w:name="LAN_Ref"/>
                    <w:bookmarkStart w:id="61" w:name="FLD_Reference_HIF"/>
                    <w:bookmarkEnd w:id="58"/>
                    <w:r>
                      <w:rPr>
                        <w:vanish/>
                      </w:rPr>
                      <w:t>Ref</w:t>
                    </w:r>
                    <w:bookmarkEnd w:id="60"/>
                    <w:r>
                      <w:rPr>
                        <w:vanish/>
                      </w:rPr>
                      <w:t xml:space="preserve">: </w:t>
                    </w:r>
                    <w:bookmarkStart w:id="62" w:name="FLD_Reference"/>
                    <w:bookmarkEnd w:id="62"/>
                  </w:p>
                  <w:bookmarkEnd w:id="61"/>
                  <w:p w:rsidR="00CE3F9D" w:rsidRDefault="00CE3F9D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3F9D" w:rsidRPr="00641B24" w:rsidRDefault="00CE3F9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14B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0114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AE72389"/>
    <w:multiLevelType w:val="hybridMultilevel"/>
    <w:tmpl w:val="3DAEC1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4C902D4"/>
    <w:multiLevelType w:val="hybridMultilevel"/>
    <w:tmpl w:val="63E0F576"/>
    <w:lvl w:ilvl="0" w:tplc="5D446D9C">
      <w:start w:val="5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B1A3D"/>
    <w:multiLevelType w:val="hybridMultilevel"/>
    <w:tmpl w:val="F93E82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B8965C9"/>
    <w:multiLevelType w:val="multilevel"/>
    <w:tmpl w:val="45D8C6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0"/>
  </w:num>
  <w:num w:numId="17">
    <w:abstractNumId w:val="8"/>
  </w:num>
  <w:num w:numId="18">
    <w:abstractNumId w:val="18"/>
  </w:num>
  <w:num w:numId="19">
    <w:abstractNumId w:val="15"/>
  </w:num>
  <w:num w:numId="20">
    <w:abstractNumId w:val="16"/>
  </w:num>
  <w:num w:numId="21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966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27FE"/>
    <w:rsid w:val="0000328E"/>
    <w:rsid w:val="00003B6C"/>
    <w:rsid w:val="00004AD4"/>
    <w:rsid w:val="0000503A"/>
    <w:rsid w:val="00006C14"/>
    <w:rsid w:val="00006E21"/>
    <w:rsid w:val="0003149C"/>
    <w:rsid w:val="00032E5D"/>
    <w:rsid w:val="00034A55"/>
    <w:rsid w:val="00036650"/>
    <w:rsid w:val="00041C45"/>
    <w:rsid w:val="000442AD"/>
    <w:rsid w:val="0004566B"/>
    <w:rsid w:val="00046478"/>
    <w:rsid w:val="00051A09"/>
    <w:rsid w:val="00051AD8"/>
    <w:rsid w:val="00052ED2"/>
    <w:rsid w:val="000634E0"/>
    <w:rsid w:val="00065902"/>
    <w:rsid w:val="0007609B"/>
    <w:rsid w:val="00076715"/>
    <w:rsid w:val="000827B1"/>
    <w:rsid w:val="00083EE6"/>
    <w:rsid w:val="000865D3"/>
    <w:rsid w:val="00087773"/>
    <w:rsid w:val="00090711"/>
    <w:rsid w:val="00090D20"/>
    <w:rsid w:val="00090F71"/>
    <w:rsid w:val="00093720"/>
    <w:rsid w:val="00094D54"/>
    <w:rsid w:val="000A362D"/>
    <w:rsid w:val="000C1FE8"/>
    <w:rsid w:val="000C40D8"/>
    <w:rsid w:val="000C67A9"/>
    <w:rsid w:val="000D1B50"/>
    <w:rsid w:val="000E558F"/>
    <w:rsid w:val="000E5C1E"/>
    <w:rsid w:val="000E7755"/>
    <w:rsid w:val="000F0071"/>
    <w:rsid w:val="000F244E"/>
    <w:rsid w:val="00103CB4"/>
    <w:rsid w:val="0011283F"/>
    <w:rsid w:val="00124FE9"/>
    <w:rsid w:val="00130763"/>
    <w:rsid w:val="00153477"/>
    <w:rsid w:val="00153FD9"/>
    <w:rsid w:val="00154F00"/>
    <w:rsid w:val="00155D08"/>
    <w:rsid w:val="0015626E"/>
    <w:rsid w:val="00163EFC"/>
    <w:rsid w:val="00164463"/>
    <w:rsid w:val="00164CC1"/>
    <w:rsid w:val="00174751"/>
    <w:rsid w:val="0018593B"/>
    <w:rsid w:val="00192812"/>
    <w:rsid w:val="001A15D0"/>
    <w:rsid w:val="001A169C"/>
    <w:rsid w:val="001A7352"/>
    <w:rsid w:val="001B65CC"/>
    <w:rsid w:val="001C0008"/>
    <w:rsid w:val="001C027B"/>
    <w:rsid w:val="001C7587"/>
    <w:rsid w:val="001D1259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448C7"/>
    <w:rsid w:val="00244EEB"/>
    <w:rsid w:val="00245D60"/>
    <w:rsid w:val="002506DF"/>
    <w:rsid w:val="0025114F"/>
    <w:rsid w:val="00253A96"/>
    <w:rsid w:val="0026120C"/>
    <w:rsid w:val="00266757"/>
    <w:rsid w:val="00267973"/>
    <w:rsid w:val="00270BA7"/>
    <w:rsid w:val="00272E76"/>
    <w:rsid w:val="00277DDF"/>
    <w:rsid w:val="00281AD9"/>
    <w:rsid w:val="00283F13"/>
    <w:rsid w:val="002953FF"/>
    <w:rsid w:val="002A1C39"/>
    <w:rsid w:val="002A4418"/>
    <w:rsid w:val="002A7BA7"/>
    <w:rsid w:val="002B1765"/>
    <w:rsid w:val="002B533A"/>
    <w:rsid w:val="002B6835"/>
    <w:rsid w:val="002C565F"/>
    <w:rsid w:val="002D787E"/>
    <w:rsid w:val="002E07F2"/>
    <w:rsid w:val="002E0AA7"/>
    <w:rsid w:val="002E326D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2700E"/>
    <w:rsid w:val="00333BC8"/>
    <w:rsid w:val="00335161"/>
    <w:rsid w:val="00341874"/>
    <w:rsid w:val="00350CCE"/>
    <w:rsid w:val="00356669"/>
    <w:rsid w:val="00356D0E"/>
    <w:rsid w:val="003633F1"/>
    <w:rsid w:val="00364895"/>
    <w:rsid w:val="00365A30"/>
    <w:rsid w:val="00374473"/>
    <w:rsid w:val="003755B4"/>
    <w:rsid w:val="00383838"/>
    <w:rsid w:val="00393161"/>
    <w:rsid w:val="00394ADB"/>
    <w:rsid w:val="00395BF2"/>
    <w:rsid w:val="003A022B"/>
    <w:rsid w:val="003A6324"/>
    <w:rsid w:val="003B0624"/>
    <w:rsid w:val="003B7BF5"/>
    <w:rsid w:val="003E4A5A"/>
    <w:rsid w:val="003E6170"/>
    <w:rsid w:val="003F33BA"/>
    <w:rsid w:val="003F707E"/>
    <w:rsid w:val="004143CC"/>
    <w:rsid w:val="00414F93"/>
    <w:rsid w:val="004277DA"/>
    <w:rsid w:val="00430307"/>
    <w:rsid w:val="00436C7A"/>
    <w:rsid w:val="00441F04"/>
    <w:rsid w:val="00442BC3"/>
    <w:rsid w:val="00443D5B"/>
    <w:rsid w:val="00443F7C"/>
    <w:rsid w:val="00451786"/>
    <w:rsid w:val="00456317"/>
    <w:rsid w:val="0046342D"/>
    <w:rsid w:val="00467068"/>
    <w:rsid w:val="00471556"/>
    <w:rsid w:val="0047316E"/>
    <w:rsid w:val="00477895"/>
    <w:rsid w:val="00483670"/>
    <w:rsid w:val="00483DB9"/>
    <w:rsid w:val="00483F86"/>
    <w:rsid w:val="00484620"/>
    <w:rsid w:val="0048777D"/>
    <w:rsid w:val="00491CFF"/>
    <w:rsid w:val="0049608B"/>
    <w:rsid w:val="004A24AE"/>
    <w:rsid w:val="004A66E6"/>
    <w:rsid w:val="004B06E9"/>
    <w:rsid w:val="004B3C39"/>
    <w:rsid w:val="004C029D"/>
    <w:rsid w:val="004C0A82"/>
    <w:rsid w:val="004C208C"/>
    <w:rsid w:val="004C56EE"/>
    <w:rsid w:val="004D6D41"/>
    <w:rsid w:val="004E03A6"/>
    <w:rsid w:val="004E1666"/>
    <w:rsid w:val="004F35BF"/>
    <w:rsid w:val="004F4341"/>
    <w:rsid w:val="004F7B82"/>
    <w:rsid w:val="005026ED"/>
    <w:rsid w:val="00504494"/>
    <w:rsid w:val="0050605B"/>
    <w:rsid w:val="00507AF4"/>
    <w:rsid w:val="00511952"/>
    <w:rsid w:val="005162F5"/>
    <w:rsid w:val="00523163"/>
    <w:rsid w:val="00524C61"/>
    <w:rsid w:val="00524DD1"/>
    <w:rsid w:val="0052559B"/>
    <w:rsid w:val="005259D0"/>
    <w:rsid w:val="0052717A"/>
    <w:rsid w:val="00530B9C"/>
    <w:rsid w:val="00542418"/>
    <w:rsid w:val="00547ACA"/>
    <w:rsid w:val="00554EE2"/>
    <w:rsid w:val="005552EB"/>
    <w:rsid w:val="0056567D"/>
    <w:rsid w:val="00570128"/>
    <w:rsid w:val="005802EE"/>
    <w:rsid w:val="00582A6A"/>
    <w:rsid w:val="00583EAB"/>
    <w:rsid w:val="00585BE9"/>
    <w:rsid w:val="00591667"/>
    <w:rsid w:val="0059448B"/>
    <w:rsid w:val="00594F6E"/>
    <w:rsid w:val="005976D9"/>
    <w:rsid w:val="005A5218"/>
    <w:rsid w:val="005A7E02"/>
    <w:rsid w:val="005B361F"/>
    <w:rsid w:val="005B6E5A"/>
    <w:rsid w:val="005B7177"/>
    <w:rsid w:val="005C2FCB"/>
    <w:rsid w:val="005D09F9"/>
    <w:rsid w:val="005D3C7F"/>
    <w:rsid w:val="005E6CB9"/>
    <w:rsid w:val="005F55D0"/>
    <w:rsid w:val="006007D7"/>
    <w:rsid w:val="006021AE"/>
    <w:rsid w:val="006064F0"/>
    <w:rsid w:val="006210E1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60193"/>
    <w:rsid w:val="00660426"/>
    <w:rsid w:val="0066341C"/>
    <w:rsid w:val="00665CEC"/>
    <w:rsid w:val="00671700"/>
    <w:rsid w:val="006745E3"/>
    <w:rsid w:val="00684F34"/>
    <w:rsid w:val="006910EE"/>
    <w:rsid w:val="00694DA3"/>
    <w:rsid w:val="00697500"/>
    <w:rsid w:val="006B1E84"/>
    <w:rsid w:val="006B29A2"/>
    <w:rsid w:val="006B4975"/>
    <w:rsid w:val="006B60C4"/>
    <w:rsid w:val="006C0297"/>
    <w:rsid w:val="006C33F2"/>
    <w:rsid w:val="006C3A1B"/>
    <w:rsid w:val="006C4887"/>
    <w:rsid w:val="006C654D"/>
    <w:rsid w:val="006C725C"/>
    <w:rsid w:val="006D0553"/>
    <w:rsid w:val="006D0A30"/>
    <w:rsid w:val="006E069D"/>
    <w:rsid w:val="006E2A21"/>
    <w:rsid w:val="006E686E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1B75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5B61"/>
    <w:rsid w:val="007B61B3"/>
    <w:rsid w:val="007C28BC"/>
    <w:rsid w:val="007C496B"/>
    <w:rsid w:val="007E062D"/>
    <w:rsid w:val="007E2DF3"/>
    <w:rsid w:val="007E7933"/>
    <w:rsid w:val="007F369C"/>
    <w:rsid w:val="007F578B"/>
    <w:rsid w:val="008068BE"/>
    <w:rsid w:val="008135A4"/>
    <w:rsid w:val="00816784"/>
    <w:rsid w:val="00816D4F"/>
    <w:rsid w:val="0081725F"/>
    <w:rsid w:val="00824953"/>
    <w:rsid w:val="0083161F"/>
    <w:rsid w:val="0084167D"/>
    <w:rsid w:val="00850818"/>
    <w:rsid w:val="00851355"/>
    <w:rsid w:val="008558E5"/>
    <w:rsid w:val="00860A03"/>
    <w:rsid w:val="00862FAC"/>
    <w:rsid w:val="00863559"/>
    <w:rsid w:val="008665A7"/>
    <w:rsid w:val="00872522"/>
    <w:rsid w:val="0087322B"/>
    <w:rsid w:val="00885866"/>
    <w:rsid w:val="0089355D"/>
    <w:rsid w:val="00896541"/>
    <w:rsid w:val="008A28B2"/>
    <w:rsid w:val="008B14BE"/>
    <w:rsid w:val="008C171C"/>
    <w:rsid w:val="008D1D73"/>
    <w:rsid w:val="008E2747"/>
    <w:rsid w:val="008F47F2"/>
    <w:rsid w:val="008F6C2C"/>
    <w:rsid w:val="00900772"/>
    <w:rsid w:val="00901304"/>
    <w:rsid w:val="009104EC"/>
    <w:rsid w:val="0091147E"/>
    <w:rsid w:val="00923772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534CD"/>
    <w:rsid w:val="00961B44"/>
    <w:rsid w:val="00961BC5"/>
    <w:rsid w:val="009621AA"/>
    <w:rsid w:val="009670FB"/>
    <w:rsid w:val="009673E8"/>
    <w:rsid w:val="009723DE"/>
    <w:rsid w:val="009808D3"/>
    <w:rsid w:val="00981FF4"/>
    <w:rsid w:val="00984F0F"/>
    <w:rsid w:val="009859DF"/>
    <w:rsid w:val="00986482"/>
    <w:rsid w:val="00997CE9"/>
    <w:rsid w:val="009A0EC4"/>
    <w:rsid w:val="009A2A47"/>
    <w:rsid w:val="009A2D9C"/>
    <w:rsid w:val="009B194E"/>
    <w:rsid w:val="009B58C6"/>
    <w:rsid w:val="009B764B"/>
    <w:rsid w:val="009C107E"/>
    <w:rsid w:val="009C21B4"/>
    <w:rsid w:val="009C328D"/>
    <w:rsid w:val="009C3A4A"/>
    <w:rsid w:val="009D15A7"/>
    <w:rsid w:val="009E58A0"/>
    <w:rsid w:val="009E5DF7"/>
    <w:rsid w:val="009E7AF4"/>
    <w:rsid w:val="009F05F5"/>
    <w:rsid w:val="009F18FD"/>
    <w:rsid w:val="009F50FC"/>
    <w:rsid w:val="00A00C54"/>
    <w:rsid w:val="00A028ED"/>
    <w:rsid w:val="00A11327"/>
    <w:rsid w:val="00A11EBA"/>
    <w:rsid w:val="00A1622C"/>
    <w:rsid w:val="00A201D8"/>
    <w:rsid w:val="00A32765"/>
    <w:rsid w:val="00A32C86"/>
    <w:rsid w:val="00A34333"/>
    <w:rsid w:val="00A40E12"/>
    <w:rsid w:val="00A4137F"/>
    <w:rsid w:val="00A429D1"/>
    <w:rsid w:val="00A6374A"/>
    <w:rsid w:val="00A66679"/>
    <w:rsid w:val="00A7765E"/>
    <w:rsid w:val="00A91CB9"/>
    <w:rsid w:val="00AA0EF9"/>
    <w:rsid w:val="00AA3093"/>
    <w:rsid w:val="00AA6159"/>
    <w:rsid w:val="00AA7B91"/>
    <w:rsid w:val="00AB2E5C"/>
    <w:rsid w:val="00AB4E1D"/>
    <w:rsid w:val="00AC1B88"/>
    <w:rsid w:val="00AC4183"/>
    <w:rsid w:val="00AC4CEE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210A"/>
    <w:rsid w:val="00B276F7"/>
    <w:rsid w:val="00B32487"/>
    <w:rsid w:val="00B354A6"/>
    <w:rsid w:val="00B36C68"/>
    <w:rsid w:val="00B408B5"/>
    <w:rsid w:val="00B45B4F"/>
    <w:rsid w:val="00B45E46"/>
    <w:rsid w:val="00B47C60"/>
    <w:rsid w:val="00B52F16"/>
    <w:rsid w:val="00B57EEB"/>
    <w:rsid w:val="00B620FA"/>
    <w:rsid w:val="00B64A19"/>
    <w:rsid w:val="00B670D4"/>
    <w:rsid w:val="00B67E0C"/>
    <w:rsid w:val="00B704CF"/>
    <w:rsid w:val="00B705E6"/>
    <w:rsid w:val="00B70614"/>
    <w:rsid w:val="00B91FBB"/>
    <w:rsid w:val="00B92F32"/>
    <w:rsid w:val="00B94310"/>
    <w:rsid w:val="00BA0046"/>
    <w:rsid w:val="00BA157E"/>
    <w:rsid w:val="00BA56DF"/>
    <w:rsid w:val="00BA591D"/>
    <w:rsid w:val="00BA5D12"/>
    <w:rsid w:val="00BA6EC1"/>
    <w:rsid w:val="00BB2D11"/>
    <w:rsid w:val="00BB61A8"/>
    <w:rsid w:val="00BB61EB"/>
    <w:rsid w:val="00BC6E27"/>
    <w:rsid w:val="00BC7609"/>
    <w:rsid w:val="00BD2448"/>
    <w:rsid w:val="00BD50C5"/>
    <w:rsid w:val="00BD67A6"/>
    <w:rsid w:val="00BE0A5F"/>
    <w:rsid w:val="00BE7F01"/>
    <w:rsid w:val="00BE7FBE"/>
    <w:rsid w:val="00BF37E1"/>
    <w:rsid w:val="00BF3805"/>
    <w:rsid w:val="00BF507A"/>
    <w:rsid w:val="00C01224"/>
    <w:rsid w:val="00C056FB"/>
    <w:rsid w:val="00C0776D"/>
    <w:rsid w:val="00C11AB3"/>
    <w:rsid w:val="00C12268"/>
    <w:rsid w:val="00C134B5"/>
    <w:rsid w:val="00C1382E"/>
    <w:rsid w:val="00C14A14"/>
    <w:rsid w:val="00C222A8"/>
    <w:rsid w:val="00C22DE2"/>
    <w:rsid w:val="00C36E9E"/>
    <w:rsid w:val="00C41078"/>
    <w:rsid w:val="00C457D0"/>
    <w:rsid w:val="00C501DB"/>
    <w:rsid w:val="00C562AC"/>
    <w:rsid w:val="00C62763"/>
    <w:rsid w:val="00C63886"/>
    <w:rsid w:val="00C64F00"/>
    <w:rsid w:val="00C65915"/>
    <w:rsid w:val="00C67827"/>
    <w:rsid w:val="00C70B40"/>
    <w:rsid w:val="00C762F9"/>
    <w:rsid w:val="00C821D2"/>
    <w:rsid w:val="00C96CED"/>
    <w:rsid w:val="00CA1E24"/>
    <w:rsid w:val="00CB2ECE"/>
    <w:rsid w:val="00CB6EA8"/>
    <w:rsid w:val="00CC0DF6"/>
    <w:rsid w:val="00CC3E16"/>
    <w:rsid w:val="00CC7733"/>
    <w:rsid w:val="00CD2F0C"/>
    <w:rsid w:val="00CD66FF"/>
    <w:rsid w:val="00CE106F"/>
    <w:rsid w:val="00CE3F9D"/>
    <w:rsid w:val="00CE4164"/>
    <w:rsid w:val="00CF5E18"/>
    <w:rsid w:val="00D0158B"/>
    <w:rsid w:val="00D12EC4"/>
    <w:rsid w:val="00D15BDC"/>
    <w:rsid w:val="00D15E12"/>
    <w:rsid w:val="00D15F9B"/>
    <w:rsid w:val="00D21C08"/>
    <w:rsid w:val="00D2389C"/>
    <w:rsid w:val="00D25789"/>
    <w:rsid w:val="00D2629B"/>
    <w:rsid w:val="00D345F5"/>
    <w:rsid w:val="00D42220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FBB"/>
    <w:rsid w:val="00DA1905"/>
    <w:rsid w:val="00DA419E"/>
    <w:rsid w:val="00DA62D2"/>
    <w:rsid w:val="00DB44DA"/>
    <w:rsid w:val="00DC08E2"/>
    <w:rsid w:val="00DC46F9"/>
    <w:rsid w:val="00DD17B6"/>
    <w:rsid w:val="00DE06BB"/>
    <w:rsid w:val="00DE181C"/>
    <w:rsid w:val="00DE3C16"/>
    <w:rsid w:val="00DE3F94"/>
    <w:rsid w:val="00DE5DBB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6DE6"/>
    <w:rsid w:val="00E620D0"/>
    <w:rsid w:val="00E65CA9"/>
    <w:rsid w:val="00E714D6"/>
    <w:rsid w:val="00E74E6D"/>
    <w:rsid w:val="00E755BF"/>
    <w:rsid w:val="00E826BF"/>
    <w:rsid w:val="00E9037B"/>
    <w:rsid w:val="00E90B80"/>
    <w:rsid w:val="00E960F0"/>
    <w:rsid w:val="00EA6633"/>
    <w:rsid w:val="00EA6A50"/>
    <w:rsid w:val="00EB1F37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DB1"/>
    <w:rsid w:val="00EF6F94"/>
    <w:rsid w:val="00F0114B"/>
    <w:rsid w:val="00F02B14"/>
    <w:rsid w:val="00F05149"/>
    <w:rsid w:val="00F16F47"/>
    <w:rsid w:val="00F176D4"/>
    <w:rsid w:val="00F17B48"/>
    <w:rsid w:val="00F20323"/>
    <w:rsid w:val="00F21D92"/>
    <w:rsid w:val="00F31AC4"/>
    <w:rsid w:val="00F337E5"/>
    <w:rsid w:val="00F3464B"/>
    <w:rsid w:val="00F37F91"/>
    <w:rsid w:val="00F4463E"/>
    <w:rsid w:val="00F45004"/>
    <w:rsid w:val="00F46048"/>
    <w:rsid w:val="00F47AE3"/>
    <w:rsid w:val="00F52449"/>
    <w:rsid w:val="00F6255D"/>
    <w:rsid w:val="00F66E51"/>
    <w:rsid w:val="00F754F3"/>
    <w:rsid w:val="00F76D16"/>
    <w:rsid w:val="00F80EC9"/>
    <w:rsid w:val="00F82832"/>
    <w:rsid w:val="00F91A95"/>
    <w:rsid w:val="00F95DA2"/>
    <w:rsid w:val="00F97635"/>
    <w:rsid w:val="00FA086B"/>
    <w:rsid w:val="00FA31F3"/>
    <w:rsid w:val="00FA61C3"/>
    <w:rsid w:val="00FB0B2E"/>
    <w:rsid w:val="00FD78E7"/>
    <w:rsid w:val="00FE0DAB"/>
    <w:rsid w:val="00FE20B9"/>
    <w:rsid w:val="00FE33C2"/>
    <w:rsid w:val="00FE3A53"/>
    <w:rsid w:val="00FE5AFD"/>
    <w:rsid w:val="00FF3F24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09"/>
    <o:shapelayout v:ext="edit">
      <o:idmap v:ext="edit" data="1"/>
    </o:shapelayout>
  </w:shapeDefaults>
  <w:decimalSymbol w:val=","/>
  <w:listSeparator w:val=";"/>
  <w14:docId w14:val="1DEA0E56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7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5FA1A-B16B-43A3-9129-B9BD3A08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5683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2</cp:revision>
  <cp:lastPrinted>2008-10-22T12:54:00Z</cp:lastPrinted>
  <dcterms:created xsi:type="dcterms:W3CDTF">2019-03-06T08:34:00Z</dcterms:created>
  <dcterms:modified xsi:type="dcterms:W3CDTF">2019-03-06T08:34:00Z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