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tbl>
      <w:tblPr>
        <w:tblStyle w:val="Tabel-Gitter"/>
        <w:tblW w:w="80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34"/>
      </w:tblGrid>
      <w:tr w:rsidR="0029281D" w:rsidTr="009C47D1">
        <w:trPr>
          <w:trHeight w:hRule="exact" w:val="6870"/>
        </w:trPr>
        <w:tc>
          <w:tcPr>
            <w:tcW w:w="8034" w:type="dxa"/>
            <w:shd w:val="clear" w:color="auto" w:fill="auto"/>
          </w:tcPr>
          <w:p w:rsidR="00551FF5" w:rsidRDefault="00E54DB1" w:rsidP="00551FF5">
            <w:pPr>
              <w:pStyle w:val="Dokumentinfo"/>
              <w:rPr>
                <w:b w:val="0"/>
              </w:rPr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9C47D1">
              <w:rPr>
                <w:b w:val="0"/>
              </w:rPr>
              <w:t>25</w:t>
            </w:r>
            <w:r w:rsidR="001934B9">
              <w:rPr>
                <w:b w:val="0"/>
              </w:rPr>
              <w:t xml:space="preserve">. januar kl. </w:t>
            </w:r>
            <w:r w:rsidR="00976452">
              <w:rPr>
                <w:b w:val="0"/>
              </w:rPr>
              <w:t>09.45-11.00</w:t>
            </w:r>
          </w:p>
          <w:p w:rsidR="00E54DB1" w:rsidRDefault="00E54DB1" w:rsidP="00551FF5">
            <w:pPr>
              <w:pStyle w:val="Dokumentinfo"/>
            </w:pPr>
          </w:p>
          <w:p w:rsidR="00551FF5" w:rsidRDefault="00E54DB1" w:rsidP="00551FF5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 w:rsidR="00ED77C8">
              <w:t xml:space="preserve"> Aarhus</w:t>
            </w:r>
            <w:r>
              <w:t xml:space="preserve">: </w:t>
            </w:r>
            <w:r w:rsidR="00ED77C8">
              <w:rPr>
                <w:b w:val="0"/>
              </w:rPr>
              <w:t xml:space="preserve">Bygning </w:t>
            </w:r>
            <w:r w:rsidR="00976452">
              <w:rPr>
                <w:b w:val="0"/>
              </w:rPr>
              <w:t xml:space="preserve">1611 – Lokale 121B </w:t>
            </w:r>
            <w:r w:rsidR="00ED77C8">
              <w:rPr>
                <w:b w:val="0"/>
              </w:rPr>
              <w:t xml:space="preserve"> </w:t>
            </w:r>
          </w:p>
          <w:p w:rsidR="00ED77C8" w:rsidRPr="00ED77C8" w:rsidRDefault="00ED77C8" w:rsidP="00551FF5">
            <w:pPr>
              <w:pStyle w:val="Dokumentinfo"/>
            </w:pPr>
            <w:r w:rsidRPr="00ED77C8">
              <w:t xml:space="preserve">Mødested Emdrup: </w:t>
            </w:r>
            <w:r w:rsidR="00976452">
              <w:rPr>
                <w:b w:val="0"/>
              </w:rPr>
              <w:t xml:space="preserve">B8 - </w:t>
            </w:r>
            <w:r w:rsidR="00F677FD">
              <w:rPr>
                <w:b w:val="0"/>
              </w:rPr>
              <w:t xml:space="preserve"> </w:t>
            </w:r>
            <w:r w:rsidR="00976452">
              <w:rPr>
                <w:b w:val="0"/>
              </w:rPr>
              <w:t>Ko</w:t>
            </w:r>
            <w:r w:rsidR="00F677FD" w:rsidRPr="00DC69CF">
              <w:rPr>
                <w:b w:val="0"/>
              </w:rPr>
              <w:t>ntor B274</w:t>
            </w:r>
            <w:r w:rsidR="00803C59">
              <w:t xml:space="preserve"> </w:t>
            </w:r>
          </w:p>
          <w:p w:rsidR="00ED77C8" w:rsidRPr="00991510" w:rsidRDefault="00ED77C8" w:rsidP="00551FF5">
            <w:pPr>
              <w:pStyle w:val="Dokumentinfo"/>
              <w:rPr>
                <w:b w:val="0"/>
              </w:rPr>
            </w:pPr>
          </w:p>
          <w:p w:rsidR="00A55460" w:rsidRDefault="00E54DB1" w:rsidP="00551FF5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 w:rsidR="00ED77C8">
              <w:rPr>
                <w:b w:val="0"/>
              </w:rPr>
              <w:t>Studienævnsmøde Sundhedsvidenskab</w:t>
            </w:r>
          </w:p>
          <w:p w:rsidR="00A55460" w:rsidRDefault="00156A98" w:rsidP="00551FF5">
            <w:pPr>
              <w:pStyle w:val="Dokumentinfo"/>
            </w:pPr>
          </w:p>
          <w:p w:rsidR="00ED77C8" w:rsidRPr="009F351D" w:rsidRDefault="00ED77C8" w:rsidP="00ED77C8">
            <w:pPr>
              <w:pStyle w:val="Dokumentinfo"/>
            </w:pPr>
            <w:r w:rsidRPr="009F351D">
              <w:t xml:space="preserve">Deltagere: </w:t>
            </w:r>
          </w:p>
          <w:p w:rsidR="00ED77C8" w:rsidRPr="009F351D" w:rsidRDefault="00ED77C8" w:rsidP="00ED77C8">
            <w:pPr>
              <w:pStyle w:val="Dokumentinfo"/>
            </w:pPr>
          </w:p>
          <w:p w:rsidR="00ED77C8" w:rsidRPr="009F351D" w:rsidRDefault="00ED77C8" w:rsidP="00ED77C8">
            <w:pPr>
              <w:pStyle w:val="Dokumentinfo"/>
              <w:rPr>
                <w:b w:val="0"/>
              </w:rPr>
            </w:pPr>
            <w:r w:rsidRPr="009F351D">
              <w:t xml:space="preserve">VIP: </w:t>
            </w:r>
            <w:r w:rsidR="001E6AD0" w:rsidRPr="009F351D">
              <w:rPr>
                <w:b w:val="0"/>
              </w:rPr>
              <w:t>Kirsten Beedholm,</w:t>
            </w:r>
            <w:r w:rsidRPr="009F351D">
              <w:rPr>
                <w:b w:val="0"/>
              </w:rPr>
              <w:t xml:space="preserve"> </w:t>
            </w:r>
            <w:r w:rsidR="001E6AD0" w:rsidRPr="009F351D">
              <w:rPr>
                <w:b w:val="0"/>
              </w:rPr>
              <w:t xml:space="preserve">Annelise Norlyk, </w:t>
            </w:r>
            <w:r w:rsidR="001934B9" w:rsidRPr="009F351D">
              <w:rPr>
                <w:b w:val="0"/>
              </w:rPr>
              <w:t>Christina Catherine Dahm</w:t>
            </w:r>
            <w:r w:rsidR="001E6AD0" w:rsidRPr="009F351D">
              <w:rPr>
                <w:b w:val="0"/>
              </w:rPr>
              <w:t xml:space="preserve">, </w:t>
            </w:r>
            <w:r w:rsidR="001934B9" w:rsidRPr="009F351D">
              <w:rPr>
                <w:b w:val="0"/>
              </w:rPr>
              <w:t xml:space="preserve">Jesper </w:t>
            </w:r>
            <w:r w:rsidR="00810E02" w:rsidRPr="009F351D">
              <w:rPr>
                <w:b w:val="0"/>
              </w:rPr>
              <w:t xml:space="preserve">Østergaard </w:t>
            </w:r>
            <w:r w:rsidR="001934B9" w:rsidRPr="009F351D">
              <w:rPr>
                <w:b w:val="0"/>
              </w:rPr>
              <w:t>Hjortdal</w:t>
            </w:r>
            <w:r w:rsidR="001E6AD0" w:rsidRPr="009F351D">
              <w:rPr>
                <w:b w:val="0"/>
              </w:rPr>
              <w:t xml:space="preserve">, </w:t>
            </w:r>
            <w:r w:rsidR="00976452" w:rsidRPr="009F351D">
              <w:rPr>
                <w:b w:val="0"/>
              </w:rPr>
              <w:t xml:space="preserve">Thomas Maribo (suppleant), </w:t>
            </w:r>
          </w:p>
          <w:p w:rsidR="00ED77C8" w:rsidRPr="009F351D" w:rsidRDefault="00ED77C8" w:rsidP="00ED77C8">
            <w:pPr>
              <w:pStyle w:val="Dokumentinfo"/>
              <w:rPr>
                <w:b w:val="0"/>
              </w:rPr>
            </w:pPr>
          </w:p>
          <w:p w:rsidR="00ED77C8" w:rsidRPr="009F351D" w:rsidRDefault="001934B9" w:rsidP="00ED77C8">
            <w:pPr>
              <w:pStyle w:val="Dokumentinfo"/>
              <w:rPr>
                <w:b w:val="0"/>
                <w:i/>
              </w:rPr>
            </w:pPr>
            <w:r w:rsidRPr="009F351D">
              <w:t>Studerende:</w:t>
            </w:r>
            <w:r w:rsidR="005F5092" w:rsidRPr="009F351D">
              <w:t xml:space="preserve"> </w:t>
            </w:r>
            <w:r w:rsidR="009C47D1" w:rsidRPr="009F351D">
              <w:rPr>
                <w:b w:val="0"/>
              </w:rPr>
              <w:t>Camilla Kjær</w:t>
            </w:r>
            <w:r w:rsidR="00976452" w:rsidRPr="009F351D">
              <w:rPr>
                <w:b w:val="0"/>
              </w:rPr>
              <w:t xml:space="preserve">, Sandra </w:t>
            </w:r>
            <w:proofErr w:type="spellStart"/>
            <w:r w:rsidR="00976452" w:rsidRPr="009F351D">
              <w:rPr>
                <w:b w:val="0"/>
              </w:rPr>
              <w:t>Ileby</w:t>
            </w:r>
            <w:proofErr w:type="spellEnd"/>
            <w:r w:rsidR="00976452" w:rsidRPr="009F351D">
              <w:rPr>
                <w:b w:val="0"/>
              </w:rPr>
              <w:t xml:space="preserve"> Rokked</w:t>
            </w:r>
            <w:r w:rsidR="00E656B2" w:rsidRPr="009F351D">
              <w:rPr>
                <w:b w:val="0"/>
              </w:rPr>
              <w:t xml:space="preserve">rejer, Christian </w:t>
            </w:r>
            <w:proofErr w:type="spellStart"/>
            <w:r w:rsidR="00E656B2" w:rsidRPr="009F351D">
              <w:rPr>
                <w:b w:val="0"/>
              </w:rPr>
              <w:t>Haurdahl</w:t>
            </w:r>
            <w:proofErr w:type="spellEnd"/>
            <w:r w:rsidR="00E656B2" w:rsidRPr="009F351D">
              <w:rPr>
                <w:b w:val="0"/>
              </w:rPr>
              <w:t xml:space="preserve"> </w:t>
            </w:r>
            <w:proofErr w:type="spellStart"/>
            <w:r w:rsidR="00E656B2" w:rsidRPr="009F351D">
              <w:rPr>
                <w:b w:val="0"/>
              </w:rPr>
              <w:t>Jentz</w:t>
            </w:r>
            <w:proofErr w:type="spellEnd"/>
            <w:r w:rsidR="00E656B2" w:rsidRPr="009F351D">
              <w:rPr>
                <w:b w:val="0"/>
              </w:rPr>
              <w:t xml:space="preserve"> (suppleant)</w:t>
            </w:r>
            <w:r w:rsidR="00976452" w:rsidRPr="009F351D">
              <w:rPr>
                <w:b w:val="0"/>
              </w:rPr>
              <w:t xml:space="preserve"> Anne Thomasen</w:t>
            </w:r>
            <w:r w:rsidR="00E656B2" w:rsidRPr="009F351D">
              <w:rPr>
                <w:b w:val="0"/>
              </w:rPr>
              <w:t xml:space="preserve"> (suppleant)</w:t>
            </w:r>
            <w:r w:rsidR="00976452" w:rsidRPr="009F351D">
              <w:rPr>
                <w:b w:val="0"/>
              </w:rPr>
              <w:t>, Lotte Steentoft Dahl, Camilla Rahbek Lysholm Bruun</w:t>
            </w:r>
            <w:r w:rsidR="00B97EFB" w:rsidRPr="009F351D">
              <w:rPr>
                <w:b w:val="0"/>
              </w:rPr>
              <w:t>,</w:t>
            </w:r>
            <w:r w:rsidR="00DE034F" w:rsidRPr="009F351D">
              <w:rPr>
                <w:b w:val="0"/>
              </w:rPr>
              <w:t xml:space="preserve"> </w:t>
            </w:r>
            <w:r w:rsidR="00976452" w:rsidRPr="009F351D">
              <w:rPr>
                <w:b w:val="0"/>
              </w:rPr>
              <w:t>K</w:t>
            </w:r>
            <w:r w:rsidR="00FC6321" w:rsidRPr="009F351D">
              <w:rPr>
                <w:b w:val="0"/>
              </w:rPr>
              <w:t>asper Linding Dyrehauge</w:t>
            </w:r>
            <w:r w:rsidR="00976452" w:rsidRPr="009F351D">
              <w:rPr>
                <w:b w:val="0"/>
              </w:rPr>
              <w:t xml:space="preserve"> </w:t>
            </w:r>
            <w:r w:rsidR="00E656B2" w:rsidRPr="009F351D">
              <w:rPr>
                <w:b w:val="0"/>
              </w:rPr>
              <w:t xml:space="preserve">(observatør) </w:t>
            </w:r>
          </w:p>
          <w:p w:rsidR="00ED77C8" w:rsidRPr="009F351D" w:rsidRDefault="00ED77C8" w:rsidP="00ED77C8"/>
          <w:p w:rsidR="00ED77C8" w:rsidRPr="00446B7B" w:rsidRDefault="00ED77C8" w:rsidP="00ED77C8">
            <w:pPr>
              <w:pStyle w:val="Dokumentinfo"/>
              <w:rPr>
                <w:b w:val="0"/>
              </w:rPr>
            </w:pPr>
            <w:r>
              <w:rPr>
                <w:szCs w:val="24"/>
                <w:lang w:eastAsia="en-US"/>
              </w:rPr>
              <w:t>HE Studier</w:t>
            </w:r>
            <w:r w:rsidRPr="00E1272D">
              <w:rPr>
                <w:b w:val="0"/>
                <w:szCs w:val="24"/>
                <w:lang w:eastAsia="en-US"/>
              </w:rPr>
              <w:t xml:space="preserve">: </w:t>
            </w:r>
            <w:r w:rsidR="009C47D1">
              <w:rPr>
                <w:b w:val="0"/>
                <w:szCs w:val="24"/>
                <w:lang w:eastAsia="en-US"/>
              </w:rPr>
              <w:t>Helle Bønsøe Nielsen, Mia Schou Joh</w:t>
            </w:r>
            <w:r w:rsidRPr="00E1272D">
              <w:rPr>
                <w:b w:val="0"/>
                <w:szCs w:val="24"/>
                <w:lang w:eastAsia="en-US"/>
              </w:rPr>
              <w:t>ansen, Julie Nøjsen</w:t>
            </w:r>
            <w:r w:rsidRPr="00446B7B">
              <w:rPr>
                <w:b w:val="0"/>
                <w:szCs w:val="24"/>
                <w:lang w:eastAsia="en-US"/>
              </w:rPr>
              <w:t xml:space="preserve"> Fallesen </w:t>
            </w:r>
          </w:p>
          <w:p w:rsidR="00A55460" w:rsidRDefault="00156A98" w:rsidP="00551FF5">
            <w:pPr>
              <w:pStyle w:val="Dokumentinfo"/>
            </w:pPr>
          </w:p>
          <w:p w:rsidR="00563DCC" w:rsidRDefault="00563DCC" w:rsidP="00551FF5">
            <w:pPr>
              <w:pStyle w:val="Dokumentinfo"/>
            </w:pPr>
            <w:r>
              <w:t xml:space="preserve">Afbud: </w:t>
            </w:r>
            <w:r w:rsidRPr="00976452">
              <w:rPr>
                <w:b w:val="0"/>
                <w:lang w:val="en-US"/>
              </w:rPr>
              <w:t>Michael Væth, Niels Trolle (suppleant)</w:t>
            </w:r>
          </w:p>
          <w:p w:rsidR="00ED77C8" w:rsidRDefault="00ED77C8" w:rsidP="00551FF5">
            <w:pPr>
              <w:pStyle w:val="Dokumentinfo"/>
            </w:pPr>
          </w:p>
        </w:tc>
      </w:tr>
    </w:tbl>
    <w:p w:rsidR="002A2DD6" w:rsidRDefault="008B0E96" w:rsidP="00245D60">
      <w:pPr>
        <w:rPr>
          <w:b/>
        </w:rPr>
      </w:pPr>
      <w:r>
        <w:rPr>
          <w:b/>
        </w:rPr>
        <w:t xml:space="preserve">1. </w:t>
      </w:r>
      <w:r w:rsidR="002A2DD6">
        <w:rPr>
          <w:b/>
        </w:rPr>
        <w:t>Godkendelse af dagsorden</w:t>
      </w:r>
      <w:r w:rsidR="003F3C56">
        <w:rPr>
          <w:b/>
        </w:rPr>
        <w:br/>
      </w:r>
      <w:r w:rsidR="003F3C56" w:rsidRPr="003F3C56">
        <w:t>Dagsorden godkendt</w:t>
      </w:r>
      <w:r w:rsidR="002A2DD6">
        <w:rPr>
          <w:b/>
        </w:rPr>
        <w:t xml:space="preserve"> </w:t>
      </w:r>
    </w:p>
    <w:p w:rsidR="002A2DD6" w:rsidRPr="002A2DD6" w:rsidRDefault="002A2DD6" w:rsidP="00245D60"/>
    <w:p w:rsidR="002143C3" w:rsidRDefault="002143C3" w:rsidP="00245D60">
      <w:pPr>
        <w:rPr>
          <w:b/>
        </w:rPr>
      </w:pPr>
      <w:r>
        <w:rPr>
          <w:b/>
        </w:rPr>
        <w:t>2. Præsentation af studienævnets medlemmer (10 min)</w:t>
      </w:r>
    </w:p>
    <w:p w:rsidR="002143C3" w:rsidRPr="002143C3" w:rsidRDefault="009F351D" w:rsidP="00245D60">
      <w:r>
        <w:t xml:space="preserve">Studienævnets medlemmer præsenterede sig kort for hinanden. </w:t>
      </w:r>
    </w:p>
    <w:p w:rsidR="002143C3" w:rsidRDefault="002143C3" w:rsidP="00245D60">
      <w:pPr>
        <w:rPr>
          <w:b/>
        </w:rPr>
      </w:pPr>
    </w:p>
    <w:p w:rsidR="00FE314E" w:rsidRPr="008B0E96" w:rsidRDefault="002143C3" w:rsidP="00245D60">
      <w:r>
        <w:rPr>
          <w:b/>
        </w:rPr>
        <w:t>3</w:t>
      </w:r>
      <w:r w:rsidR="002A2DD6">
        <w:rPr>
          <w:b/>
        </w:rPr>
        <w:t xml:space="preserve">. </w:t>
      </w:r>
      <w:r w:rsidR="00FE314E">
        <w:rPr>
          <w:b/>
        </w:rPr>
        <w:t>O</w:t>
      </w:r>
      <w:r w:rsidR="002A2DD6">
        <w:rPr>
          <w:b/>
        </w:rPr>
        <w:t>rientering om</w:t>
      </w:r>
      <w:r w:rsidR="0003353C">
        <w:rPr>
          <w:b/>
        </w:rPr>
        <w:t xml:space="preserve"> studienævnets arbejde</w:t>
      </w:r>
      <w:r>
        <w:rPr>
          <w:b/>
        </w:rPr>
        <w:t xml:space="preserve"> (40 min)</w:t>
      </w:r>
    </w:p>
    <w:p w:rsidR="00FE314E" w:rsidRPr="00FE314E" w:rsidRDefault="00F43DDD" w:rsidP="00245D60">
      <w:r>
        <w:t>Den afgående formand orienterede</w:t>
      </w:r>
      <w:r w:rsidR="00FE314E" w:rsidRPr="00FE314E">
        <w:t xml:space="preserve"> om studienævnets arbejde</w:t>
      </w:r>
    </w:p>
    <w:p w:rsidR="009C3F30" w:rsidRDefault="009C3F30" w:rsidP="00245D60">
      <w:pPr>
        <w:rPr>
          <w:b/>
        </w:rPr>
      </w:pPr>
    </w:p>
    <w:p w:rsidR="002A2DD6" w:rsidRDefault="002143C3" w:rsidP="00245D60">
      <w:pPr>
        <w:rPr>
          <w:b/>
        </w:rPr>
      </w:pPr>
      <w:r>
        <w:rPr>
          <w:b/>
        </w:rPr>
        <w:t>4</w:t>
      </w:r>
      <w:r w:rsidR="002A2DD6">
        <w:rPr>
          <w:b/>
        </w:rPr>
        <w:t xml:space="preserve">. Valg af formand </w:t>
      </w:r>
      <w:r>
        <w:rPr>
          <w:b/>
        </w:rPr>
        <w:t>(5 min)</w:t>
      </w:r>
    </w:p>
    <w:p w:rsidR="00D305A6" w:rsidRPr="00AE380A" w:rsidRDefault="00D305A6" w:rsidP="00FE314E">
      <w:r>
        <w:t>Kirsten Beedholm valgt som formand.</w:t>
      </w:r>
    </w:p>
    <w:p w:rsidR="00FE314E" w:rsidRDefault="00FE314E" w:rsidP="00FE314E">
      <w:pPr>
        <w:pStyle w:val="Opstilling-punkttegn"/>
        <w:numPr>
          <w:ilvl w:val="0"/>
          <w:numId w:val="0"/>
        </w:numPr>
      </w:pPr>
    </w:p>
    <w:p w:rsidR="002A2DD6" w:rsidRPr="002A2DD6" w:rsidRDefault="002143C3" w:rsidP="00FE314E">
      <w:pPr>
        <w:pStyle w:val="Opstilling-punkttegn"/>
        <w:numPr>
          <w:ilvl w:val="0"/>
          <w:numId w:val="0"/>
        </w:numPr>
        <w:rPr>
          <w:b/>
        </w:rPr>
      </w:pPr>
      <w:r>
        <w:rPr>
          <w:b/>
        </w:rPr>
        <w:t>5</w:t>
      </w:r>
      <w:r w:rsidR="002A2DD6" w:rsidRPr="002A2DD6">
        <w:rPr>
          <w:b/>
        </w:rPr>
        <w:t>.</w:t>
      </w:r>
      <w:r w:rsidR="002A2DD6">
        <w:rPr>
          <w:b/>
        </w:rPr>
        <w:t xml:space="preserve"> Valg af</w:t>
      </w:r>
      <w:r w:rsidR="008C2AA6">
        <w:rPr>
          <w:b/>
        </w:rPr>
        <w:t xml:space="preserve"> eventuel</w:t>
      </w:r>
      <w:r w:rsidR="002A2DD6">
        <w:rPr>
          <w:b/>
        </w:rPr>
        <w:t xml:space="preserve"> stedfortræder for formand </w:t>
      </w:r>
      <w:r>
        <w:rPr>
          <w:b/>
        </w:rPr>
        <w:t>(5 min)</w:t>
      </w:r>
    </w:p>
    <w:p w:rsidR="002A2DD6" w:rsidRPr="00D305A6" w:rsidRDefault="003F3C56" w:rsidP="00FE314E">
      <w:pPr>
        <w:pStyle w:val="Opstilling-punkttegn"/>
        <w:numPr>
          <w:ilvl w:val="0"/>
          <w:numId w:val="0"/>
        </w:numPr>
      </w:pPr>
      <w:r w:rsidRPr="009F351D">
        <w:t>Christina Catherine Dahm</w:t>
      </w:r>
      <w:r w:rsidRPr="00D305A6">
        <w:t xml:space="preserve"> </w:t>
      </w:r>
      <w:r w:rsidR="00D305A6" w:rsidRPr="00D305A6">
        <w:t>valg</w:t>
      </w:r>
      <w:r>
        <w:t>t som stedfortræder for</w:t>
      </w:r>
      <w:r w:rsidR="00D305A6">
        <w:t xml:space="preserve"> formand</w:t>
      </w:r>
      <w:r w:rsidR="00D305A6" w:rsidRPr="00D305A6">
        <w:t xml:space="preserve"> </w:t>
      </w:r>
    </w:p>
    <w:p w:rsidR="00D305A6" w:rsidRDefault="00D305A6" w:rsidP="00FE314E">
      <w:pPr>
        <w:pStyle w:val="Opstilling-punkttegn"/>
        <w:numPr>
          <w:ilvl w:val="0"/>
          <w:numId w:val="0"/>
        </w:numPr>
        <w:rPr>
          <w:b/>
        </w:rPr>
      </w:pPr>
    </w:p>
    <w:p w:rsidR="009C47D1" w:rsidRDefault="002143C3" w:rsidP="002143C3">
      <w:pPr>
        <w:pStyle w:val="Opstilling-punkttegn"/>
        <w:numPr>
          <w:ilvl w:val="0"/>
          <w:numId w:val="0"/>
        </w:numPr>
      </w:pPr>
      <w:r>
        <w:rPr>
          <w:b/>
        </w:rPr>
        <w:t>6</w:t>
      </w:r>
      <w:r w:rsidR="009C3F30">
        <w:rPr>
          <w:b/>
        </w:rPr>
        <w:t xml:space="preserve">. Valg af næstformand blandt de studerende </w:t>
      </w:r>
      <w:r>
        <w:rPr>
          <w:b/>
        </w:rPr>
        <w:t>(5 min)</w:t>
      </w:r>
      <w:r w:rsidR="00D305A6">
        <w:rPr>
          <w:b/>
        </w:rPr>
        <w:br/>
      </w:r>
      <w:r w:rsidR="003F3C56" w:rsidRPr="009F351D">
        <w:t>Camilla Kjær</w:t>
      </w:r>
      <w:r w:rsidR="003F3C56">
        <w:t xml:space="preserve"> valgt som næstformand</w:t>
      </w:r>
    </w:p>
    <w:p w:rsidR="00156A98" w:rsidRPr="00D305A6" w:rsidRDefault="00156A98" w:rsidP="002143C3">
      <w:pPr>
        <w:pStyle w:val="Opstilling-punkttegn"/>
        <w:numPr>
          <w:ilvl w:val="0"/>
          <w:numId w:val="0"/>
        </w:numPr>
      </w:pPr>
    </w:p>
    <w:p w:rsidR="009C47D1" w:rsidRDefault="009C47D1" w:rsidP="00245D60">
      <w:pPr>
        <w:rPr>
          <w:b/>
        </w:rPr>
      </w:pPr>
    </w:p>
    <w:p w:rsidR="001934B9" w:rsidRPr="00BE2DAF" w:rsidRDefault="002143C3" w:rsidP="00245D60">
      <w:pPr>
        <w:rPr>
          <w:b/>
        </w:rPr>
      </w:pPr>
      <w:r>
        <w:rPr>
          <w:b/>
        </w:rPr>
        <w:lastRenderedPageBreak/>
        <w:t>7</w:t>
      </w:r>
      <w:r w:rsidR="009C3F30">
        <w:rPr>
          <w:b/>
        </w:rPr>
        <w:t>. S</w:t>
      </w:r>
      <w:r w:rsidR="00FE314E">
        <w:rPr>
          <w:b/>
        </w:rPr>
        <w:t>tudienævnet fastsætt</w:t>
      </w:r>
      <w:r w:rsidR="00BE2DAF">
        <w:rPr>
          <w:b/>
        </w:rPr>
        <w:t>er sin mødeplan</w:t>
      </w:r>
      <w:r>
        <w:rPr>
          <w:b/>
        </w:rPr>
        <w:t xml:space="preserve"> (5 min)</w:t>
      </w:r>
    </w:p>
    <w:p w:rsidR="001934B9" w:rsidRDefault="00156A98" w:rsidP="0029281D">
      <w:r>
        <w:t>Studienævnet præsenteredes</w:t>
      </w:r>
      <w:bookmarkStart w:id="3" w:name="_GoBack"/>
      <w:bookmarkEnd w:id="3"/>
      <w:r w:rsidR="003F3C56">
        <w:t xml:space="preserve"> for følgende forslag til mødedatoer foråret 2019</w:t>
      </w:r>
      <w:r w:rsidR="009C47D1">
        <w:t xml:space="preserve">: </w:t>
      </w:r>
    </w:p>
    <w:p w:rsidR="00BE2DAF" w:rsidRDefault="00BE2DAF" w:rsidP="0029281D"/>
    <w:p w:rsidR="00F26596" w:rsidRDefault="009C268A" w:rsidP="001934B9">
      <w:r>
        <w:t>Mandag den 18</w:t>
      </w:r>
      <w:r w:rsidR="00F26596">
        <w:t>. februar kl. 08.15-10.00</w:t>
      </w:r>
    </w:p>
    <w:p w:rsidR="001E6AD0" w:rsidRDefault="00F26596" w:rsidP="001934B9">
      <w:r>
        <w:t>Tirsdag den 26. marts kl. 08.15-10.00</w:t>
      </w:r>
    </w:p>
    <w:p w:rsidR="001E6AD0" w:rsidRDefault="00F26596" w:rsidP="001934B9">
      <w:r>
        <w:t>Tirsdag den 30. april kl. 08-15-10.10</w:t>
      </w:r>
    </w:p>
    <w:p w:rsidR="001E6AD0" w:rsidRDefault="00F26596" w:rsidP="001934B9">
      <w:r>
        <w:t>Tirsdag den 21. maj kl. 08.15-10.00</w:t>
      </w:r>
    </w:p>
    <w:p w:rsidR="001E6AD0" w:rsidRDefault="00F26596" w:rsidP="001934B9">
      <w:r>
        <w:t>Tirsdag den 18. juni kl. 08.15-10.00</w:t>
      </w:r>
    </w:p>
    <w:p w:rsidR="00676932" w:rsidRDefault="00676932" w:rsidP="001934B9"/>
    <w:p w:rsidR="00676932" w:rsidRDefault="00676932" w:rsidP="001934B9">
      <w:r>
        <w:t xml:space="preserve">Mødelokale i Aarhus: </w:t>
      </w:r>
      <w:r w:rsidR="001E6AD0">
        <w:t xml:space="preserve">Bygning 1611 – Lokale 121B </w:t>
      </w:r>
      <w:r>
        <w:t xml:space="preserve"> </w:t>
      </w:r>
    </w:p>
    <w:p w:rsidR="00676932" w:rsidRDefault="001E6AD0" w:rsidP="001934B9">
      <w:r>
        <w:t xml:space="preserve">Mødelokale i Emdrup:  Bygning B8 – Lokale B274 </w:t>
      </w:r>
      <w:r w:rsidR="00676932">
        <w:t xml:space="preserve"> </w:t>
      </w:r>
    </w:p>
    <w:p w:rsidR="00E832EC" w:rsidRDefault="00E832EC" w:rsidP="001934B9"/>
    <w:p w:rsidR="00D305A6" w:rsidRDefault="004702A2" w:rsidP="001934B9">
      <w:r>
        <w:t xml:space="preserve">Flere af studienævnets medlemmer ønsker møderne lagt om eftermiddagen. </w:t>
      </w:r>
      <w:r w:rsidR="00E832EC">
        <w:t>Det undersøge</w:t>
      </w:r>
      <w:r>
        <w:t>s derfor,</w:t>
      </w:r>
      <w:r w:rsidR="00E832EC">
        <w:t xml:space="preserve"> om enkelte af møderne kan </w:t>
      </w:r>
      <w:r>
        <w:t xml:space="preserve">flyttes til </w:t>
      </w:r>
      <w:r w:rsidR="00E832EC">
        <w:t>eftermiddage. Næste møde fa</w:t>
      </w:r>
      <w:r w:rsidR="003F3C56">
        <w:t xml:space="preserve">stholdes til 18. februar 2019. </w:t>
      </w:r>
      <w:r w:rsidR="00E832EC">
        <w:t xml:space="preserve">Hvis der kommer </w:t>
      </w:r>
      <w:r w:rsidR="00197E3F">
        <w:t xml:space="preserve">forslag til </w:t>
      </w:r>
      <w:r w:rsidR="00E832EC">
        <w:t>nye mødedatoer sendes d</w:t>
      </w:r>
      <w:r>
        <w:t>isse</w:t>
      </w:r>
      <w:r w:rsidR="00E832EC">
        <w:t xml:space="preserve"> ud i mailhøring. </w:t>
      </w:r>
      <w:r w:rsidR="00E832EC">
        <w:br/>
      </w:r>
    </w:p>
    <w:p w:rsidR="001E6AD0" w:rsidRDefault="001E6AD0" w:rsidP="00542418">
      <w:pPr>
        <w:spacing w:line="240" w:lineRule="auto"/>
        <w:textAlignment w:val="center"/>
        <w:rPr>
          <w:rFonts w:cs="Calibri"/>
          <w:b/>
          <w:bCs/>
        </w:rPr>
      </w:pPr>
    </w:p>
    <w:p w:rsidR="00542418" w:rsidRPr="00197E3F" w:rsidRDefault="002143C3" w:rsidP="00542418">
      <w:pPr>
        <w:spacing w:line="240" w:lineRule="auto"/>
        <w:textAlignment w:val="center"/>
        <w:rPr>
          <w:rFonts w:cs="Calibri"/>
          <w:bCs/>
        </w:rPr>
      </w:pPr>
      <w:r>
        <w:rPr>
          <w:rFonts w:cs="Calibri"/>
          <w:b/>
          <w:bCs/>
        </w:rPr>
        <w:t>8</w:t>
      </w:r>
      <w:r w:rsidR="00542418">
        <w:rPr>
          <w:rFonts w:cs="Calibri"/>
          <w:b/>
          <w:bCs/>
        </w:rPr>
        <w:t xml:space="preserve">. </w:t>
      </w:r>
      <w:r w:rsidR="00542418" w:rsidRPr="00A944F7">
        <w:rPr>
          <w:rFonts w:cs="Calibri"/>
          <w:b/>
          <w:bCs/>
        </w:rPr>
        <w:t xml:space="preserve">Eventuelt </w:t>
      </w:r>
      <w:r>
        <w:rPr>
          <w:rFonts w:cs="Calibri"/>
          <w:b/>
          <w:bCs/>
        </w:rPr>
        <w:t>(5 min)</w:t>
      </w:r>
      <w:r w:rsidR="00197E3F">
        <w:rPr>
          <w:rFonts w:cs="Calibri"/>
          <w:b/>
          <w:bCs/>
        </w:rPr>
        <w:br/>
      </w:r>
      <w:r w:rsidR="00197E3F">
        <w:rPr>
          <w:rFonts w:cs="Calibri"/>
          <w:bCs/>
        </w:rPr>
        <w:t xml:space="preserve">Intet under eventuelt. </w:t>
      </w:r>
    </w:p>
    <w:p w:rsidR="00542418" w:rsidRDefault="00542418" w:rsidP="00542418">
      <w:pPr>
        <w:spacing w:line="240" w:lineRule="auto"/>
        <w:textAlignment w:val="center"/>
        <w:rPr>
          <w:rFonts w:cs="Calibri"/>
          <w:b/>
          <w:bCs/>
        </w:rPr>
      </w:pPr>
    </w:p>
    <w:p w:rsidR="00436FCE" w:rsidRPr="009C3F30" w:rsidRDefault="00436FCE" w:rsidP="00757E5E"/>
    <w:p w:rsidR="009C3F30" w:rsidRPr="0029281D" w:rsidRDefault="009C3F30" w:rsidP="0029281D"/>
    <w:sectPr w:rsidR="009C3F30" w:rsidRPr="0029281D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E17" w:rsidRDefault="00981E17">
      <w:r>
        <w:separator/>
      </w:r>
    </w:p>
  </w:endnote>
  <w:endnote w:type="continuationSeparator" w:id="0">
    <w:p w:rsidR="00981E17" w:rsidRDefault="00981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6114977-F116-434E-9541-F1F2419B2B11}"/>
    <w:embedBold r:id="rId2" w:fontKey="{2EBA57B9-9D25-4E65-BEAA-ABD567ADA133}"/>
    <w:embedItalic r:id="rId3" w:fontKey="{BB6B6A5B-5AB4-47CE-83E7-E2436AF31CF0}"/>
    <w:embedBoldItalic r:id="rId4" w:fontKey="{E9DA3761-0563-412C-A7C3-07B71009150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16F54D1B-AC1B-4F17-B587-FE04467D865C}"/>
    <w:embedBold r:id="rId6" w:fontKey="{F6EC9C34-E893-4B8B-A378-2A42511A7E7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4BE6298-68BC-4B80-B49E-0290B0DC339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FB161085-6923-4764-A542-7C6A0D5EC43D}"/>
    <w:embedBold r:id="rId9" w:fontKey="{A4DC0B34-1DA3-47A0-8104-F791A65A26F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1056AEBC-D848-4CAC-84CC-9A7B7C87F1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191FF0B0-0AC8-40D5-B5A1-9A261FF20E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22DE2" w:rsidTr="008F47F2">
      <w:tc>
        <w:tcPr>
          <w:tcW w:w="2409" w:type="dxa"/>
        </w:tcPr>
        <w:p w:rsidR="00B704CF" w:rsidRPr="009224E3" w:rsidRDefault="00B704CF" w:rsidP="00B704CF">
          <w:bookmarkStart w:id="60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384750922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4750922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0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61" w:name="OFF_UnitName"/>
          <w:bookmarkStart w:id="62" w:name="OFF_UnitName_HIF"/>
          <w:r>
            <w:t>Uddannelsesbetjening og Vejledning (UDVEJ)</w:t>
          </w:r>
          <w:bookmarkEnd w:id="61"/>
        </w:p>
        <w:p w:rsidR="00B704CF" w:rsidRPr="009224E3" w:rsidRDefault="00B704CF" w:rsidP="008F47F2">
          <w:pPr>
            <w:pStyle w:val="Template-Address"/>
          </w:pPr>
          <w:bookmarkStart w:id="63" w:name="LAN_AU"/>
          <w:bookmarkEnd w:id="62"/>
          <w:r>
            <w:t>Aarhus Universitet</w:t>
          </w:r>
          <w:bookmarkEnd w:id="63"/>
        </w:p>
        <w:p w:rsidR="00B704CF" w:rsidRPr="009224E3" w:rsidRDefault="00B704CF" w:rsidP="008F47F2">
          <w:pPr>
            <w:pStyle w:val="Template-Address"/>
          </w:pPr>
          <w:bookmarkStart w:id="64" w:name="OFF_AddressComputed"/>
          <w:r>
            <w:t>Vennelyst Boulevard 9</w:t>
          </w:r>
          <w:r>
            <w:br/>
            <w:t>8000 Aarhus C</w:t>
          </w:r>
          <w:bookmarkEnd w:id="64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65" w:name="LAN_Tel"/>
          <w:bookmarkStart w:id="66" w:name="OFF_Phone_HIF"/>
          <w:r>
            <w:t>Tlf.:</w:t>
          </w:r>
          <w:bookmarkEnd w:id="65"/>
          <w:r w:rsidRPr="009224E3">
            <w:t xml:space="preserve"> </w:t>
          </w:r>
          <w:bookmarkStart w:id="67" w:name="OFF_Phone"/>
          <w:r>
            <w:t>+45 8716 7414</w:t>
          </w:r>
          <w:bookmarkEnd w:id="67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68" w:name="LAN_Fax"/>
          <w:bookmarkStart w:id="69" w:name="OFF_Fax_HIF"/>
          <w:bookmarkEnd w:id="66"/>
          <w:r>
            <w:rPr>
              <w:vanish/>
            </w:rPr>
            <w:t>Fax:</w:t>
          </w:r>
          <w:bookmarkEnd w:id="68"/>
          <w:r w:rsidRPr="009224E3">
            <w:rPr>
              <w:vanish/>
            </w:rPr>
            <w:t xml:space="preserve"> </w:t>
          </w:r>
          <w:bookmarkStart w:id="70" w:name="OFF_Fax"/>
          <w:bookmarkEnd w:id="70"/>
        </w:p>
        <w:p w:rsidR="00B704CF" w:rsidRPr="009224E3" w:rsidRDefault="00B704CF" w:rsidP="008F47F2">
          <w:pPr>
            <w:pStyle w:val="Template-Address"/>
            <w:jc w:val="right"/>
          </w:pPr>
          <w:bookmarkStart w:id="71" w:name="OFF_Email_HIF"/>
          <w:bookmarkEnd w:id="69"/>
          <w:r w:rsidRPr="009224E3">
            <w:t xml:space="preserve">E-mail: </w:t>
          </w:r>
          <w:bookmarkStart w:id="72" w:name="OFF_Email"/>
          <w:r>
            <w:t>health.medarbejdere.au.dk</w:t>
          </w:r>
          <w:bookmarkEnd w:id="72"/>
        </w:p>
        <w:p w:rsidR="00B704CF" w:rsidRPr="009224E3" w:rsidRDefault="00B704CF" w:rsidP="008F47F2">
          <w:pPr>
            <w:pStyle w:val="Template-Address"/>
            <w:jc w:val="right"/>
          </w:pPr>
          <w:bookmarkStart w:id="73" w:name="OFF_wwwComputed_HIF"/>
          <w:bookmarkEnd w:id="71"/>
          <w:r>
            <w:t xml:space="preserve">Web: </w:t>
          </w:r>
          <w:bookmarkStart w:id="74" w:name="OFF_wwwComputed"/>
          <w:r>
            <w:t>health.medarbejdere.au.dk</w:t>
          </w:r>
          <w:bookmarkEnd w:id="73"/>
          <w:bookmarkEnd w:id="74"/>
        </w:p>
      </w:tc>
    </w:tr>
  </w:tbl>
  <w:p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E17" w:rsidRDefault="00981E17">
      <w:r>
        <w:separator/>
      </w:r>
    </w:p>
  </w:footnote>
  <w:footnote w:type="continuationSeparator" w:id="0">
    <w:p w:rsidR="00981E17" w:rsidRDefault="00981E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" w:name="OFF_Logo1AComputed_2"/>
                          <w:bookmarkStart w:id="5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4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6" w:name="OFF_Logo2AComputed_2"/>
                          <w:bookmarkStart w:id="7" w:name="OFF_Logo2AComputed_2_HIF"/>
                          <w:bookmarkEnd w:id="5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8" w:name="OFF_Logo1AComputed_2"/>
                    <w:bookmarkStart w:id="9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8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0" w:name="OFF_Logo2AComputed_2"/>
                    <w:bookmarkStart w:id="11" w:name="OFF_Logo2AComputed_2_HIF"/>
                    <w:bookmarkEnd w:id="9"/>
                    <w:r>
                      <w:rPr>
                        <w:color w:val="003D73" w:themeColor="text2"/>
                      </w:rPr>
                      <w:t>Health</w:t>
                    </w:r>
                    <w:bookmarkEnd w:id="10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45C2BF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8" w:name="OFF_Logo3AComputed_2"/>
                          <w:bookmarkStart w:id="9" w:name="OFF_Logo3AComputed_2_HIF"/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4" w:name="OFF_Logo3AComputed_2"/>
                    <w:bookmarkStart w:id="15" w:name="OFF_Logo3AComputed_2_HIF"/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563DCC" w:rsidP="00C22DE2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10" w:name="USR_Name_2"/>
                          <w:r>
                            <w:t>Julie Nøjsen Fallesen</w:t>
                          </w:r>
                          <w:bookmarkStart w:id="11" w:name="USR_Name_2_HIF"/>
                          <w:bookmarkEnd w:id="10"/>
                        </w:p>
                        <w:bookmarkEnd w:id="11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2" w:name="LAN_Date_1"/>
                          <w:r>
                            <w:t>Dato</w:t>
                          </w:r>
                          <w:bookmarkEnd w:id="12"/>
                          <w:r>
                            <w:t xml:space="preserve">: </w:t>
                          </w:r>
                          <w:bookmarkStart w:id="13" w:name="Date_DateCustomE"/>
                          <w:r w:rsidR="00563DCC">
                            <w:t>2</w:t>
                          </w:r>
                          <w:r w:rsidR="00B97EFB">
                            <w:t>5</w:t>
                          </w:r>
                          <w:r>
                            <w:t xml:space="preserve">. </w:t>
                          </w:r>
                          <w:r w:rsidR="00B97EFB">
                            <w:t>januar</w:t>
                          </w:r>
                          <w:r>
                            <w:t xml:space="preserve"> 201</w:t>
                          </w:r>
                          <w:bookmarkEnd w:id="13"/>
                          <w:r w:rsidR="00B97EFB">
                            <w:t>9</w:t>
                          </w:r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LAN_Sagsnr_1"/>
                          <w:bookmarkStart w:id="15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6" w:name="FLD_Sagsnummer_1"/>
                          <w:bookmarkEnd w:id="16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7" w:name="LAN_Ref_1"/>
                          <w:bookmarkStart w:id="18" w:name="FLD_Reference_1_HIF"/>
                          <w:bookmarkEnd w:id="15"/>
                          <w:r>
                            <w:rPr>
                              <w:vanish/>
                            </w:rPr>
                            <w:t>Ref</w:t>
                          </w:r>
                          <w:bookmarkEnd w:id="1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9" w:name="FLD_Reference_1"/>
                          <w:bookmarkEnd w:id="19"/>
                        </w:p>
                        <w:bookmarkEnd w:id="18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0" w:name="LAN_Page_1"/>
                          <w:r>
                            <w:t>Side</w:t>
                          </w:r>
                          <w:bookmarkEnd w:id="20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156A98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156A98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563DCC" w:rsidP="00C22DE2">
                    <w:pPr>
                      <w:pStyle w:val="Emne"/>
                    </w:pPr>
                    <w:r>
                      <w:t>Referat</w:t>
                    </w:r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21" w:name="USR_Name_2"/>
                    <w:r>
                      <w:t>Julie Nøjsen Fallesen</w:t>
                    </w:r>
                    <w:bookmarkStart w:id="22" w:name="USR_Name_2_HIF"/>
                    <w:bookmarkEnd w:id="21"/>
                  </w:p>
                  <w:bookmarkEnd w:id="22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23" w:name="LAN_Date_1"/>
                    <w:r>
                      <w:t>Dato</w:t>
                    </w:r>
                    <w:bookmarkEnd w:id="23"/>
                    <w:r>
                      <w:t xml:space="preserve">: </w:t>
                    </w:r>
                    <w:bookmarkStart w:id="24" w:name="Date_DateCustomE"/>
                    <w:r w:rsidR="00563DCC">
                      <w:t>2</w:t>
                    </w:r>
                    <w:r w:rsidR="00B97EFB">
                      <w:t>5</w:t>
                    </w:r>
                    <w:r>
                      <w:t xml:space="preserve">. </w:t>
                    </w:r>
                    <w:r w:rsidR="00B97EFB">
                      <w:t>januar</w:t>
                    </w:r>
                    <w:r>
                      <w:t xml:space="preserve"> 201</w:t>
                    </w:r>
                    <w:bookmarkEnd w:id="24"/>
                    <w:r w:rsidR="00B97EFB">
                      <w:t>9</w:t>
                    </w:r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5" w:name="LAN_Sagsnr_1"/>
                    <w:bookmarkStart w:id="26" w:name="FLD_Sagsnummer_1_HIF"/>
                    <w:r>
                      <w:rPr>
                        <w:vanish/>
                      </w:rPr>
                      <w:t>Sags nr</w:t>
                    </w:r>
                    <w:bookmarkEnd w:id="25"/>
                    <w:r>
                      <w:rPr>
                        <w:vanish/>
                      </w:rPr>
                      <w:t xml:space="preserve">.: </w:t>
                    </w:r>
                    <w:bookmarkStart w:id="27" w:name="FLD_Sagsnummer_1"/>
                    <w:bookmarkEnd w:id="27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8" w:name="LAN_Ref_1"/>
                    <w:bookmarkStart w:id="29" w:name="FLD_Reference_1_HIF"/>
                    <w:bookmarkEnd w:id="26"/>
                    <w:r>
                      <w:rPr>
                        <w:vanish/>
                      </w:rPr>
                      <w:t>Ref</w:t>
                    </w:r>
                    <w:bookmarkEnd w:id="28"/>
                    <w:r>
                      <w:rPr>
                        <w:vanish/>
                      </w:rPr>
                      <w:t xml:space="preserve">: </w:t>
                    </w:r>
                    <w:bookmarkStart w:id="30" w:name="FLD_Reference_1"/>
                    <w:bookmarkEnd w:id="30"/>
                  </w:p>
                  <w:bookmarkEnd w:id="29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1" w:name="LAN_Page_1"/>
                    <w:r>
                      <w:t>Side</w:t>
                    </w:r>
                    <w:bookmarkEnd w:id="31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156A98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156A98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32" w:name="OFF_Logo1AComputed"/>
                          <w:bookmarkStart w:id="33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32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34" w:name="OFF_Logo2AComputed"/>
                          <w:bookmarkStart w:id="35" w:name="OFF_Logo2AComputed_HIF"/>
                          <w:bookmarkEnd w:id="33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34"/>
                          <w:bookmarkEnd w:id="3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4" w:name="OFF_Logo1AComputed"/>
                    <w:bookmarkStart w:id="45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4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6" w:name="OFF_Logo2AComputed"/>
                    <w:bookmarkStart w:id="47" w:name="OFF_Logo2AComputed_HIF"/>
                    <w:bookmarkEnd w:id="45"/>
                    <w:r>
                      <w:rPr>
                        <w:color w:val="003D73" w:themeColor="text2"/>
                      </w:rPr>
                      <w:t>Health</w:t>
                    </w:r>
                    <w:bookmarkEnd w:id="46"/>
                    <w:bookmarkEnd w:id="47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41967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6" w:name="OFF_Logo3AComputed"/>
                          <w:bookmarkStart w:id="37" w:name="OFF_Logo3AComputed_HIF"/>
                          <w:bookmarkEnd w:id="36"/>
                          <w:bookmarkEnd w:id="3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0" w:name="OFF_Logo3AComputed"/>
                    <w:bookmarkStart w:id="51" w:name="OFF_Logo3AComputed_HIF"/>
                    <w:bookmarkEnd w:id="50"/>
                    <w:bookmarkEnd w:id="51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563DCC" w:rsidP="008F47F2">
                          <w:pPr>
                            <w:pStyle w:val="Emne"/>
                          </w:pPr>
                          <w:r>
                            <w:t>Referat</w:t>
                          </w:r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38" w:name="USR_Name"/>
                          <w:r>
                            <w:t>Julie Nøjsen Fallesen</w:t>
                          </w:r>
                          <w:bookmarkStart w:id="39" w:name="USR_Name_HIF"/>
                          <w:bookmarkEnd w:id="38"/>
                        </w:p>
                        <w:bookmarkEnd w:id="39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40" w:name="LAN_Date"/>
                          <w:r>
                            <w:t>Dato</w:t>
                          </w:r>
                          <w:bookmarkEnd w:id="40"/>
                          <w:r>
                            <w:t xml:space="preserve">: </w:t>
                          </w:r>
                          <w:bookmarkStart w:id="41" w:name="Date_DateCustomA"/>
                          <w:r w:rsidR="00563DCC">
                            <w:t>2</w:t>
                          </w:r>
                          <w:r w:rsidR="00B97EFB">
                            <w:t>5</w:t>
                          </w:r>
                          <w:r>
                            <w:t xml:space="preserve">. </w:t>
                          </w:r>
                          <w:r w:rsidR="00B97EFB">
                            <w:t>januar</w:t>
                          </w:r>
                          <w:r>
                            <w:t xml:space="preserve"> 201</w:t>
                          </w:r>
                          <w:bookmarkEnd w:id="41"/>
                          <w:r w:rsidR="00B97EFB">
                            <w:t>9</w:t>
                          </w:r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2" w:name="LAN_Sagsnr"/>
                          <w:bookmarkStart w:id="43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4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44" w:name="FLD_Sagsnummer"/>
                          <w:bookmarkEnd w:id="44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45" w:name="LAN_Ref"/>
                          <w:bookmarkStart w:id="46" w:name="FLD_Reference_HIF"/>
                          <w:bookmarkEnd w:id="43"/>
                          <w:r>
                            <w:rPr>
                              <w:vanish/>
                            </w:rPr>
                            <w:t>Ref</w:t>
                          </w:r>
                          <w:bookmarkEnd w:id="45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47" w:name="FLD_Reference"/>
                          <w:bookmarkEnd w:id="47"/>
                        </w:p>
                        <w:bookmarkEnd w:id="46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48" w:name="LAN_Page"/>
                          <w:r>
                            <w:t>Side</w:t>
                          </w:r>
                          <w:bookmarkEnd w:id="48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156A98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156A98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EE2A84" w:rsidRDefault="00563DCC" w:rsidP="008F47F2">
                    <w:pPr>
                      <w:pStyle w:val="Emne"/>
                    </w:pPr>
                    <w:r>
                      <w:t>Referat</w:t>
                    </w:r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49" w:name="USR_Name"/>
                    <w:r>
                      <w:t>Julie Nøjsen Fallesen</w:t>
                    </w:r>
                    <w:bookmarkStart w:id="50" w:name="USR_Name_HIF"/>
                    <w:bookmarkEnd w:id="49"/>
                  </w:p>
                  <w:bookmarkEnd w:id="50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51" w:name="LAN_Date"/>
                    <w:r>
                      <w:t>Dato</w:t>
                    </w:r>
                    <w:bookmarkEnd w:id="51"/>
                    <w:r>
                      <w:t xml:space="preserve">: </w:t>
                    </w:r>
                    <w:bookmarkStart w:id="52" w:name="Date_DateCustomA"/>
                    <w:r w:rsidR="00563DCC">
                      <w:t>2</w:t>
                    </w:r>
                    <w:r w:rsidR="00B97EFB">
                      <w:t>5</w:t>
                    </w:r>
                    <w:r>
                      <w:t xml:space="preserve">. </w:t>
                    </w:r>
                    <w:r w:rsidR="00B97EFB">
                      <w:t>januar</w:t>
                    </w:r>
                    <w:r>
                      <w:t xml:space="preserve"> 201</w:t>
                    </w:r>
                    <w:bookmarkEnd w:id="52"/>
                    <w:r w:rsidR="00B97EFB">
                      <w:t>9</w:t>
                    </w:r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3" w:name="LAN_Sagsnr"/>
                    <w:bookmarkStart w:id="54" w:name="FLD_Sagsnummer_HIF"/>
                    <w:r>
                      <w:rPr>
                        <w:vanish/>
                      </w:rPr>
                      <w:t>Sags nr</w:t>
                    </w:r>
                    <w:bookmarkEnd w:id="53"/>
                    <w:r>
                      <w:rPr>
                        <w:vanish/>
                      </w:rPr>
                      <w:t xml:space="preserve">.: </w:t>
                    </w:r>
                    <w:bookmarkStart w:id="55" w:name="FLD_Sagsnummer"/>
                    <w:bookmarkEnd w:id="55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6" w:name="LAN_Ref"/>
                    <w:bookmarkStart w:id="57" w:name="FLD_Reference_HIF"/>
                    <w:bookmarkEnd w:id="54"/>
                    <w:r>
                      <w:rPr>
                        <w:vanish/>
                      </w:rPr>
                      <w:t>Ref</w:t>
                    </w:r>
                    <w:bookmarkEnd w:id="56"/>
                    <w:r>
                      <w:rPr>
                        <w:vanish/>
                      </w:rPr>
                      <w:t xml:space="preserve">: </w:t>
                    </w:r>
                    <w:bookmarkStart w:id="58" w:name="FLD_Reference"/>
                    <w:bookmarkEnd w:id="58"/>
                  </w:p>
                  <w:bookmarkEnd w:id="57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9" w:name="LAN_Page"/>
                    <w:r>
                      <w:t>Side</w:t>
                    </w:r>
                    <w:bookmarkEnd w:id="59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156A98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156A98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2AB1163"/>
    <w:multiLevelType w:val="multilevel"/>
    <w:tmpl w:val="A274BA7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B2E19B4"/>
    <w:multiLevelType w:val="multilevel"/>
    <w:tmpl w:val="9256961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193C4F2B"/>
    <w:multiLevelType w:val="multilevel"/>
    <w:tmpl w:val="D95C1F2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5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8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19" w15:restartNumberingAfterBreak="0">
    <w:nsid w:val="774D1603"/>
    <w:multiLevelType w:val="multilevel"/>
    <w:tmpl w:val="650AA28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2"/>
  </w:num>
  <w:num w:numId="2">
    <w:abstractNumId w:val="16"/>
  </w:num>
  <w:num w:numId="3">
    <w:abstractNumId w:val="10"/>
  </w:num>
  <w:num w:numId="4">
    <w:abstractNumId w:val="15"/>
  </w:num>
  <w:num w:numId="5">
    <w:abstractNumId w:val="13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7"/>
  </w:num>
  <w:num w:numId="16">
    <w:abstractNumId w:val="18"/>
  </w:num>
  <w:num w:numId="17">
    <w:abstractNumId w:val="8"/>
  </w:num>
  <w:num w:numId="18">
    <w:abstractNumId w:val="11"/>
  </w:num>
  <w:num w:numId="19">
    <w:abstractNumId w:val="9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353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361E"/>
    <w:rsid w:val="000E5C1E"/>
    <w:rsid w:val="000F244E"/>
    <w:rsid w:val="0011283F"/>
    <w:rsid w:val="00153477"/>
    <w:rsid w:val="00154F00"/>
    <w:rsid w:val="00156A98"/>
    <w:rsid w:val="00163EFC"/>
    <w:rsid w:val="00164CC1"/>
    <w:rsid w:val="00174751"/>
    <w:rsid w:val="0018593B"/>
    <w:rsid w:val="001871CC"/>
    <w:rsid w:val="00192812"/>
    <w:rsid w:val="001934B9"/>
    <w:rsid w:val="00197E3F"/>
    <w:rsid w:val="001A7352"/>
    <w:rsid w:val="001C027B"/>
    <w:rsid w:val="001D1259"/>
    <w:rsid w:val="001E6AD0"/>
    <w:rsid w:val="00205636"/>
    <w:rsid w:val="002137FC"/>
    <w:rsid w:val="002143C3"/>
    <w:rsid w:val="002171DE"/>
    <w:rsid w:val="00227E7F"/>
    <w:rsid w:val="00230A33"/>
    <w:rsid w:val="00244EEB"/>
    <w:rsid w:val="00245D60"/>
    <w:rsid w:val="0025114F"/>
    <w:rsid w:val="0026120C"/>
    <w:rsid w:val="00283F13"/>
    <w:rsid w:val="002A1C39"/>
    <w:rsid w:val="002A2DD6"/>
    <w:rsid w:val="002A4418"/>
    <w:rsid w:val="002B1765"/>
    <w:rsid w:val="002C565F"/>
    <w:rsid w:val="002E07F2"/>
    <w:rsid w:val="002E2F31"/>
    <w:rsid w:val="002E326D"/>
    <w:rsid w:val="002E6EB1"/>
    <w:rsid w:val="002F51EF"/>
    <w:rsid w:val="002F6A87"/>
    <w:rsid w:val="00307472"/>
    <w:rsid w:val="00307E90"/>
    <w:rsid w:val="00315669"/>
    <w:rsid w:val="00333BC8"/>
    <w:rsid w:val="00337BEE"/>
    <w:rsid w:val="00356669"/>
    <w:rsid w:val="00364895"/>
    <w:rsid w:val="00383838"/>
    <w:rsid w:val="00394ADB"/>
    <w:rsid w:val="00395BF2"/>
    <w:rsid w:val="003A022B"/>
    <w:rsid w:val="003A033D"/>
    <w:rsid w:val="003B0624"/>
    <w:rsid w:val="003B7BF5"/>
    <w:rsid w:val="003C5405"/>
    <w:rsid w:val="003E6170"/>
    <w:rsid w:val="003F33BA"/>
    <w:rsid w:val="003F3C56"/>
    <w:rsid w:val="00410551"/>
    <w:rsid w:val="004143CC"/>
    <w:rsid w:val="00430307"/>
    <w:rsid w:val="00436C7A"/>
    <w:rsid w:val="00436FCE"/>
    <w:rsid w:val="00443D5B"/>
    <w:rsid w:val="00443F7C"/>
    <w:rsid w:val="00451786"/>
    <w:rsid w:val="00456317"/>
    <w:rsid w:val="004702A2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342"/>
    <w:rsid w:val="004F7B82"/>
    <w:rsid w:val="005029D1"/>
    <w:rsid w:val="00504494"/>
    <w:rsid w:val="0050605B"/>
    <w:rsid w:val="00507AF4"/>
    <w:rsid w:val="005162F5"/>
    <w:rsid w:val="00517F46"/>
    <w:rsid w:val="00523163"/>
    <w:rsid w:val="00524DD1"/>
    <w:rsid w:val="00542418"/>
    <w:rsid w:val="00547ACA"/>
    <w:rsid w:val="00554EE2"/>
    <w:rsid w:val="00563DCC"/>
    <w:rsid w:val="005802EE"/>
    <w:rsid w:val="00583EAB"/>
    <w:rsid w:val="00585BE9"/>
    <w:rsid w:val="005A5218"/>
    <w:rsid w:val="005D09F9"/>
    <w:rsid w:val="005D3C7F"/>
    <w:rsid w:val="005E6CB9"/>
    <w:rsid w:val="005F5092"/>
    <w:rsid w:val="005F55D0"/>
    <w:rsid w:val="006021AE"/>
    <w:rsid w:val="00641B24"/>
    <w:rsid w:val="00644058"/>
    <w:rsid w:val="00644D35"/>
    <w:rsid w:val="00645634"/>
    <w:rsid w:val="00660193"/>
    <w:rsid w:val="00665CEC"/>
    <w:rsid w:val="00676932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3BB4"/>
    <w:rsid w:val="00757BDC"/>
    <w:rsid w:val="00757E5E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1985"/>
    <w:rsid w:val="007F578B"/>
    <w:rsid w:val="00803C59"/>
    <w:rsid w:val="008068BE"/>
    <w:rsid w:val="00810E02"/>
    <w:rsid w:val="00851355"/>
    <w:rsid w:val="008558E5"/>
    <w:rsid w:val="00863559"/>
    <w:rsid w:val="0087322B"/>
    <w:rsid w:val="00896541"/>
    <w:rsid w:val="008A28B2"/>
    <w:rsid w:val="008B0E96"/>
    <w:rsid w:val="008B14BE"/>
    <w:rsid w:val="008C171C"/>
    <w:rsid w:val="008C2AA6"/>
    <w:rsid w:val="008F47F2"/>
    <w:rsid w:val="00901304"/>
    <w:rsid w:val="0091147E"/>
    <w:rsid w:val="0091671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57FB"/>
    <w:rsid w:val="00966AE6"/>
    <w:rsid w:val="009673E8"/>
    <w:rsid w:val="00976452"/>
    <w:rsid w:val="00981E17"/>
    <w:rsid w:val="00981FF4"/>
    <w:rsid w:val="00984F0F"/>
    <w:rsid w:val="009859DF"/>
    <w:rsid w:val="00986482"/>
    <w:rsid w:val="009A0EC4"/>
    <w:rsid w:val="009C107E"/>
    <w:rsid w:val="009C21B4"/>
    <w:rsid w:val="009C268A"/>
    <w:rsid w:val="009C3A4A"/>
    <w:rsid w:val="009C3F30"/>
    <w:rsid w:val="009C47D1"/>
    <w:rsid w:val="009D15A7"/>
    <w:rsid w:val="009E58A0"/>
    <w:rsid w:val="009E5DF7"/>
    <w:rsid w:val="009E7AF4"/>
    <w:rsid w:val="009F351D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E0C75"/>
    <w:rsid w:val="00AF104F"/>
    <w:rsid w:val="00AF2199"/>
    <w:rsid w:val="00AF72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97EFB"/>
    <w:rsid w:val="00BA0046"/>
    <w:rsid w:val="00BA56DF"/>
    <w:rsid w:val="00BA591D"/>
    <w:rsid w:val="00BA6EC1"/>
    <w:rsid w:val="00BC6E27"/>
    <w:rsid w:val="00BD50C5"/>
    <w:rsid w:val="00BE0A5F"/>
    <w:rsid w:val="00BE2DAF"/>
    <w:rsid w:val="00BE7F01"/>
    <w:rsid w:val="00BE7FBE"/>
    <w:rsid w:val="00BF37E1"/>
    <w:rsid w:val="00BF3805"/>
    <w:rsid w:val="00C12268"/>
    <w:rsid w:val="00C134B5"/>
    <w:rsid w:val="00C222A8"/>
    <w:rsid w:val="00C22DE2"/>
    <w:rsid w:val="00C36489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305A6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34F"/>
    <w:rsid w:val="00DE06BB"/>
    <w:rsid w:val="00DE181C"/>
    <w:rsid w:val="00DE3C16"/>
    <w:rsid w:val="00DE5DBB"/>
    <w:rsid w:val="00E0382F"/>
    <w:rsid w:val="00E20A3D"/>
    <w:rsid w:val="00E27F63"/>
    <w:rsid w:val="00E34BC8"/>
    <w:rsid w:val="00E37157"/>
    <w:rsid w:val="00E54DB1"/>
    <w:rsid w:val="00E620D0"/>
    <w:rsid w:val="00E656B2"/>
    <w:rsid w:val="00E65CA9"/>
    <w:rsid w:val="00E832EC"/>
    <w:rsid w:val="00E90B80"/>
    <w:rsid w:val="00E960F0"/>
    <w:rsid w:val="00EA6633"/>
    <w:rsid w:val="00EB5637"/>
    <w:rsid w:val="00EC0BB0"/>
    <w:rsid w:val="00EC2B0F"/>
    <w:rsid w:val="00EC3B4A"/>
    <w:rsid w:val="00ED77C8"/>
    <w:rsid w:val="00EE2A84"/>
    <w:rsid w:val="00EF508A"/>
    <w:rsid w:val="00EF5DB1"/>
    <w:rsid w:val="00F02B14"/>
    <w:rsid w:val="00F05149"/>
    <w:rsid w:val="00F066D2"/>
    <w:rsid w:val="00F17B48"/>
    <w:rsid w:val="00F26596"/>
    <w:rsid w:val="00F31AC4"/>
    <w:rsid w:val="00F40F50"/>
    <w:rsid w:val="00F43DDD"/>
    <w:rsid w:val="00F4463E"/>
    <w:rsid w:val="00F45004"/>
    <w:rsid w:val="00F677FD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C6321"/>
    <w:rsid w:val="00FE0DAB"/>
    <w:rsid w:val="00FE20B9"/>
    <w:rsid w:val="00FE314E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17409D8C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258</Words>
  <Characters>1650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Nøjsen Fallesen</dc:creator>
  <cp:lastModifiedBy>Julie Nøjsen Fallesen</cp:lastModifiedBy>
  <cp:revision>3</cp:revision>
  <cp:lastPrinted>2008-10-22T12:54:00Z</cp:lastPrinted>
  <dcterms:created xsi:type="dcterms:W3CDTF">2019-01-30T09:11:00Z</dcterms:created>
  <dcterms:modified xsi:type="dcterms:W3CDTF">2019-01-30T09:16:00Z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1846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636292252995556879</vt:lpwstr>
  </property>
</Properties>
</file>