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8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4"/>
      </w:tblGrid>
      <w:tr w:rsidR="00BF507A" w:rsidTr="00DC0FE4">
        <w:trPr>
          <w:trHeight w:hRule="exact" w:val="6764"/>
        </w:trPr>
        <w:tc>
          <w:tcPr>
            <w:tcW w:w="8034" w:type="dxa"/>
            <w:shd w:val="clear" w:color="auto" w:fill="auto"/>
          </w:tcPr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8F0F2F">
              <w:rPr>
                <w:b w:val="0"/>
              </w:rPr>
              <w:t>27</w:t>
            </w:r>
            <w:r>
              <w:rPr>
                <w:b w:val="0"/>
              </w:rPr>
              <w:t xml:space="preserve">. </w:t>
            </w:r>
            <w:r w:rsidR="00852869">
              <w:rPr>
                <w:b w:val="0"/>
              </w:rPr>
              <w:t>marts</w:t>
            </w:r>
            <w:r w:rsidR="008F0F2F">
              <w:rPr>
                <w:b w:val="0"/>
              </w:rPr>
              <w:t xml:space="preserve"> kl. 13.15-15</w:t>
            </w:r>
            <w:r w:rsidR="00F66E51">
              <w:rPr>
                <w:b w:val="0"/>
              </w:rPr>
              <w:t>.00</w:t>
            </w:r>
          </w:p>
          <w:p w:rsidR="009B194E" w:rsidRDefault="009B194E" w:rsidP="009B194E">
            <w:pPr>
              <w:pStyle w:val="Dokumentinfo"/>
            </w:pPr>
          </w:p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:rsidR="009B194E" w:rsidRDefault="009B194E" w:rsidP="009B194E">
            <w:pPr>
              <w:pStyle w:val="Dokumentinfo"/>
            </w:pPr>
            <w:r>
              <w:t xml:space="preserve">Mødested Emdrup: </w:t>
            </w:r>
            <w:r>
              <w:rPr>
                <w:b w:val="0"/>
              </w:rPr>
              <w:t>B8 – kontor B274</w:t>
            </w:r>
          </w:p>
          <w:p w:rsidR="009B194E" w:rsidRDefault="009B194E" w:rsidP="009B194E">
            <w:pPr>
              <w:pStyle w:val="Dokumentinfo"/>
              <w:rPr>
                <w:b w:val="0"/>
              </w:rPr>
            </w:pPr>
          </w:p>
          <w:p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:rsidR="009B194E" w:rsidRDefault="009B194E" w:rsidP="009B194E">
            <w:pPr>
              <w:pStyle w:val="Dokumentinfo"/>
            </w:pPr>
          </w:p>
          <w:p w:rsidR="009B194E" w:rsidRPr="008F0F2F" w:rsidRDefault="009B194E" w:rsidP="009B194E">
            <w:pPr>
              <w:pStyle w:val="Dokumentinfo"/>
            </w:pPr>
            <w:r w:rsidRPr="008F0F2F">
              <w:t xml:space="preserve">Deltagere: </w:t>
            </w:r>
          </w:p>
          <w:p w:rsidR="009B194E" w:rsidRPr="008F0F2F" w:rsidRDefault="009B194E" w:rsidP="009B194E">
            <w:pPr>
              <w:pStyle w:val="Dokumentinfo"/>
            </w:pP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  <w:r w:rsidRPr="009646F1">
              <w:t xml:space="preserve">VIP: </w:t>
            </w:r>
            <w:r w:rsidRPr="009646F1">
              <w:rPr>
                <w:b w:val="0"/>
              </w:rPr>
              <w:t xml:space="preserve">Kirsten Beedholm, Annelise Norlyk, Christina Catherine Dahm, Jesper Østergaard Hjortdal, Michael Væth, Thomas Maribo (suppleant), </w:t>
            </w: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</w:p>
          <w:p w:rsidR="001A15D0" w:rsidRPr="00DA6B72" w:rsidRDefault="001A15D0" w:rsidP="001A15D0">
            <w:pPr>
              <w:pStyle w:val="Dokumentinfo"/>
              <w:rPr>
                <w:b w:val="0"/>
                <w:i/>
              </w:rPr>
            </w:pPr>
            <w:r w:rsidRPr="00DA6B72">
              <w:t>Studerende</w:t>
            </w:r>
            <w:r w:rsidR="00DA6B72" w:rsidRPr="00DA6B72">
              <w:t xml:space="preserve"> (medlemmer)</w:t>
            </w:r>
            <w:r w:rsidRPr="00DA6B72">
              <w:t xml:space="preserve">: </w:t>
            </w:r>
            <w:r w:rsidRPr="00DA6B72">
              <w:rPr>
                <w:b w:val="0"/>
              </w:rPr>
              <w:t>Camilla Kjær</w:t>
            </w:r>
            <w:r w:rsidR="00DA6B72" w:rsidRPr="00DA6B72">
              <w:rPr>
                <w:b w:val="0"/>
              </w:rPr>
              <w:t xml:space="preserve"> (næstformand</w:t>
            </w:r>
            <w:r w:rsidR="00DA6B72">
              <w:rPr>
                <w:b w:val="0"/>
              </w:rPr>
              <w:t xml:space="preserve"> SFK</w:t>
            </w:r>
            <w:r w:rsidR="00DA6B72" w:rsidRPr="00DA6B72">
              <w:rPr>
                <w:b w:val="0"/>
              </w:rPr>
              <w:t>)</w:t>
            </w:r>
            <w:r w:rsidRPr="00DA6B72">
              <w:rPr>
                <w:b w:val="0"/>
              </w:rPr>
              <w:t xml:space="preserve">, Sandra </w:t>
            </w:r>
            <w:proofErr w:type="spellStart"/>
            <w:r w:rsidRPr="00DA6B72">
              <w:rPr>
                <w:b w:val="0"/>
              </w:rPr>
              <w:t>Ileby</w:t>
            </w:r>
            <w:proofErr w:type="spellEnd"/>
            <w:r w:rsidRPr="00DA6B72">
              <w:rPr>
                <w:b w:val="0"/>
              </w:rPr>
              <w:t xml:space="preserve"> Rokkedrejer</w:t>
            </w:r>
            <w:r w:rsidR="00DA6B72">
              <w:rPr>
                <w:b w:val="0"/>
              </w:rPr>
              <w:t xml:space="preserve"> (SFK)</w:t>
            </w:r>
            <w:r w:rsidR="00D87E36">
              <w:rPr>
                <w:b w:val="0"/>
              </w:rPr>
              <w:t>, Lotte Ste</w:t>
            </w:r>
            <w:r w:rsidRPr="00DA6B72">
              <w:rPr>
                <w:b w:val="0"/>
              </w:rPr>
              <w:t>ntoft Dahl</w:t>
            </w:r>
            <w:r w:rsidR="00DA6B72">
              <w:rPr>
                <w:b w:val="0"/>
              </w:rPr>
              <w:t xml:space="preserve"> (CUR</w:t>
            </w:r>
            <w:r w:rsidR="005D6D2C">
              <w:rPr>
                <w:b w:val="0"/>
              </w:rPr>
              <w:t xml:space="preserve"> Aarhus</w:t>
            </w:r>
            <w:r w:rsidR="00DA6B72">
              <w:rPr>
                <w:b w:val="0"/>
              </w:rPr>
              <w:t>)</w:t>
            </w:r>
          </w:p>
          <w:p w:rsidR="001A15D0" w:rsidRPr="00DA6B72" w:rsidRDefault="001A15D0" w:rsidP="001A15D0"/>
          <w:p w:rsidR="00DA6B72" w:rsidRPr="00DA6B72" w:rsidRDefault="00DA6B72" w:rsidP="001A15D0">
            <w:pPr>
              <w:rPr>
                <w:b/>
                <w:lang w:val="en-US"/>
              </w:rPr>
            </w:pPr>
            <w:r w:rsidRPr="00DA6B72">
              <w:rPr>
                <w:b/>
                <w:lang w:val="en-US"/>
              </w:rPr>
              <w:t>Studerende (</w:t>
            </w:r>
            <w:proofErr w:type="spellStart"/>
            <w:r w:rsidR="00FD4356" w:rsidRPr="00DA6B72">
              <w:rPr>
                <w:b/>
                <w:lang w:val="en-US"/>
              </w:rPr>
              <w:t>suppleant</w:t>
            </w:r>
            <w:r w:rsidR="00FD4356">
              <w:rPr>
                <w:b/>
                <w:lang w:val="en-US"/>
              </w:rPr>
              <w:t>er</w:t>
            </w:r>
            <w:proofErr w:type="spellEnd"/>
            <w:r w:rsidRPr="00DA6B72">
              <w:rPr>
                <w:b/>
                <w:lang w:val="en-US"/>
              </w:rPr>
              <w:t xml:space="preserve">):  </w:t>
            </w:r>
            <w:r>
              <w:rPr>
                <w:lang w:val="en-US"/>
              </w:rPr>
              <w:t xml:space="preserve">Christian </w:t>
            </w:r>
            <w:proofErr w:type="spellStart"/>
            <w:r>
              <w:rPr>
                <w:lang w:val="en-US"/>
              </w:rPr>
              <w:t>Haurdahl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Jentz</w:t>
            </w:r>
            <w:proofErr w:type="spellEnd"/>
            <w:r>
              <w:rPr>
                <w:lang w:val="en-US"/>
              </w:rPr>
              <w:t xml:space="preserve"> (suppleant SFK)</w:t>
            </w:r>
            <w:r w:rsidRPr="00976452">
              <w:rPr>
                <w:lang w:val="en-US"/>
              </w:rPr>
              <w:t xml:space="preserve"> Anne </w:t>
            </w:r>
            <w:proofErr w:type="spellStart"/>
            <w:r w:rsidRPr="00976452">
              <w:rPr>
                <w:lang w:val="en-US"/>
              </w:rPr>
              <w:t>Thomasen</w:t>
            </w:r>
            <w:proofErr w:type="spellEnd"/>
            <w:r>
              <w:rPr>
                <w:lang w:val="en-US"/>
              </w:rPr>
              <w:t xml:space="preserve"> (suppleant SFK)</w:t>
            </w:r>
            <w:r w:rsidRPr="00976452">
              <w:rPr>
                <w:lang w:val="en-US"/>
              </w:rPr>
              <w:t>,</w:t>
            </w:r>
            <w:r w:rsidRPr="00DA6B72">
              <w:rPr>
                <w:lang w:val="en-US"/>
              </w:rPr>
              <w:t xml:space="preserve"> Kasper </w:t>
            </w:r>
            <w:proofErr w:type="spellStart"/>
            <w:r w:rsidRPr="00DA6B72">
              <w:rPr>
                <w:lang w:val="en-US"/>
              </w:rPr>
              <w:t>Linding</w:t>
            </w:r>
            <w:proofErr w:type="spellEnd"/>
            <w:r w:rsidRPr="00DA6B72">
              <w:rPr>
                <w:lang w:val="en-US"/>
              </w:rPr>
              <w:t xml:space="preserve"> </w:t>
            </w:r>
            <w:proofErr w:type="spellStart"/>
            <w:r w:rsidRPr="00DA6B72">
              <w:rPr>
                <w:lang w:val="en-US"/>
              </w:rPr>
              <w:t>Dyrehauge</w:t>
            </w:r>
            <w:proofErr w:type="spellEnd"/>
            <w:r w:rsidRPr="00DA6B72">
              <w:rPr>
                <w:lang w:val="en-US"/>
              </w:rPr>
              <w:t xml:space="preserve"> (</w:t>
            </w:r>
            <w:proofErr w:type="spellStart"/>
            <w:r w:rsidRPr="00DA6B72">
              <w:rPr>
                <w:lang w:val="en-US"/>
              </w:rPr>
              <w:t>observatør</w:t>
            </w:r>
            <w:proofErr w:type="spellEnd"/>
            <w:r>
              <w:rPr>
                <w:lang w:val="en-US"/>
              </w:rPr>
              <w:t xml:space="preserve"> OPTO</w:t>
            </w:r>
            <w:r w:rsidRPr="00DA6B72">
              <w:rPr>
                <w:lang w:val="en-US"/>
              </w:rPr>
              <w:t>)</w:t>
            </w:r>
          </w:p>
          <w:p w:rsidR="00DA6B72" w:rsidRPr="00DA6B72" w:rsidRDefault="00DA6B72" w:rsidP="001A15D0">
            <w:pPr>
              <w:pStyle w:val="Dokumentinfo"/>
              <w:rPr>
                <w:szCs w:val="24"/>
                <w:lang w:val="en-US" w:eastAsia="en-US"/>
              </w:rPr>
            </w:pPr>
          </w:p>
          <w:p w:rsidR="001A15D0" w:rsidRPr="00446B7B" w:rsidRDefault="001A15D0" w:rsidP="001A15D0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 xml:space="preserve">: </w:t>
            </w:r>
            <w:r>
              <w:rPr>
                <w:b w:val="0"/>
                <w:szCs w:val="24"/>
                <w:lang w:eastAsia="en-US"/>
              </w:rPr>
              <w:t>Helle Bønsøe Nielsen, Mia Schou Joh</w:t>
            </w:r>
            <w:r w:rsidRPr="00E1272D">
              <w:rPr>
                <w:b w:val="0"/>
                <w:szCs w:val="24"/>
                <w:lang w:eastAsia="en-US"/>
              </w:rPr>
              <w:t>ansen, 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:rsidR="00ED77C8" w:rsidRDefault="00ED77C8" w:rsidP="00BF507A">
            <w:pPr>
              <w:pStyle w:val="Dokumentinfo"/>
            </w:pPr>
          </w:p>
          <w:p w:rsidR="00A90125" w:rsidRDefault="00A90125" w:rsidP="00BF507A">
            <w:pPr>
              <w:pStyle w:val="Dokumentinfo"/>
            </w:pPr>
            <w:r>
              <w:t xml:space="preserve">Afbud: </w:t>
            </w:r>
            <w:r w:rsidRPr="00A90125">
              <w:rPr>
                <w:b w:val="0"/>
              </w:rPr>
              <w:t>Niels Trolle</w:t>
            </w:r>
            <w:r>
              <w:rPr>
                <w:b w:val="0"/>
              </w:rPr>
              <w:t xml:space="preserve">, </w:t>
            </w:r>
            <w:r w:rsidR="009646F1" w:rsidRPr="00DA6B72">
              <w:rPr>
                <w:b w:val="0"/>
              </w:rPr>
              <w:t>Camilla Rahbek Lysholm Bruun</w:t>
            </w:r>
            <w:r w:rsidR="009646F1">
              <w:rPr>
                <w:b w:val="0"/>
              </w:rPr>
              <w:t xml:space="preserve"> (CUR Emdrup)</w:t>
            </w:r>
          </w:p>
          <w:p w:rsidR="00BF507A" w:rsidRDefault="00BF507A" w:rsidP="00BF507A">
            <w:pPr>
              <w:pStyle w:val="Dokumentinfo"/>
            </w:pPr>
          </w:p>
          <w:p w:rsidR="00ED77C8" w:rsidRDefault="00ED77C8" w:rsidP="00BF507A">
            <w:pPr>
              <w:pStyle w:val="Dokumentinfo"/>
            </w:pPr>
          </w:p>
        </w:tc>
      </w:tr>
    </w:tbl>
    <w:p w:rsidR="00245D60" w:rsidRPr="00446B7B" w:rsidRDefault="00245D60" w:rsidP="00940328">
      <w:pPr>
        <w:spacing w:line="360" w:lineRule="auto"/>
        <w:rPr>
          <w:b/>
        </w:rPr>
      </w:pPr>
      <w:r w:rsidRPr="00446B7B">
        <w:rPr>
          <w:b/>
        </w:rPr>
        <w:t xml:space="preserve">1. Beslutning: Dagsorden </w:t>
      </w:r>
    </w:p>
    <w:p w:rsidR="00245D60" w:rsidRDefault="00245D60" w:rsidP="00AC1B88">
      <w:r>
        <w:t>Godkendelse af dagsorden</w:t>
      </w:r>
    </w:p>
    <w:p w:rsidR="00245D60" w:rsidRDefault="00245D60" w:rsidP="00940328">
      <w:pPr>
        <w:spacing w:line="360" w:lineRule="auto"/>
      </w:pPr>
    </w:p>
    <w:p w:rsidR="00245D60" w:rsidRPr="00446B7B" w:rsidRDefault="00245D60" w:rsidP="00940328">
      <w:pPr>
        <w:spacing w:line="360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  <w:r w:rsidR="00E55608">
        <w:rPr>
          <w:b/>
        </w:rPr>
        <w:t xml:space="preserve"> </w:t>
      </w:r>
    </w:p>
    <w:p w:rsidR="00245D60" w:rsidRDefault="00245D60" w:rsidP="00AC1B88">
      <w:r>
        <w:t xml:space="preserve">Godkendelse af referat </w:t>
      </w:r>
    </w:p>
    <w:p w:rsidR="00245D60" w:rsidRDefault="00245D60" w:rsidP="00AC1B88"/>
    <w:p w:rsidR="00981FF4" w:rsidRDefault="00981FF4" w:rsidP="00AC1B88">
      <w:r>
        <w:t>Bilag 1. Referat_</w:t>
      </w:r>
      <w:r w:rsidR="00A62F4A">
        <w:t>18.02.19</w:t>
      </w:r>
    </w:p>
    <w:p w:rsidR="00981FF4" w:rsidRDefault="00981FF4" w:rsidP="00940328">
      <w:pPr>
        <w:spacing w:line="360" w:lineRule="auto"/>
      </w:pPr>
    </w:p>
    <w:p w:rsidR="00245D60" w:rsidRDefault="00245D60" w:rsidP="00940328">
      <w:pPr>
        <w:pStyle w:val="Overskrift1"/>
        <w:numPr>
          <w:ilvl w:val="0"/>
          <w:numId w:val="0"/>
        </w:numPr>
        <w:spacing w:line="360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:rsidR="002120B5" w:rsidRPr="002120B5" w:rsidRDefault="002120B5" w:rsidP="002120B5"/>
    <w:p w:rsidR="00245D60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>Sager til behandling</w:t>
      </w:r>
    </w:p>
    <w:p w:rsidR="002120B5" w:rsidRPr="00556D78" w:rsidRDefault="002120B5" w:rsidP="00940328">
      <w:pPr>
        <w:spacing w:line="360" w:lineRule="auto"/>
      </w:pPr>
    </w:p>
    <w:p w:rsidR="00245D60" w:rsidRPr="00EA152D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 xml:space="preserve">Orientering om sager afgjort mellem studienævnsmøder </w:t>
      </w:r>
    </w:p>
    <w:p w:rsidR="00245D60" w:rsidRDefault="00245D60" w:rsidP="00AC1B88">
      <w:r w:rsidRPr="00EA152D">
        <w:t xml:space="preserve">Orientering om sager afgjort administrativt eller af studieleder/studienævnsformand mellem studienævnsmøderne. </w:t>
      </w:r>
    </w:p>
    <w:p w:rsidR="002120B5" w:rsidRDefault="002120B5" w:rsidP="00AC1B88"/>
    <w:p w:rsidR="00DC0FE4" w:rsidRDefault="00A90125" w:rsidP="00184AD8">
      <w:r>
        <w:t>Bilag 2</w:t>
      </w:r>
      <w:r w:rsidR="002120B5">
        <w:t xml:space="preserve">. Sager siden sidst </w:t>
      </w:r>
    </w:p>
    <w:p w:rsidR="00DC0FE4" w:rsidRDefault="00DC0FE4" w:rsidP="00184AD8"/>
    <w:p w:rsidR="000E6FBE" w:rsidRDefault="00184AD8" w:rsidP="00F62E51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4. Beslutning: Nye læringsmål for kurset S</w:t>
      </w:r>
      <w:r w:rsidR="00E55608">
        <w:rPr>
          <w:rFonts w:cs="Calibri"/>
          <w:b/>
        </w:rPr>
        <w:t>ygepleje og samfund</w:t>
      </w:r>
    </w:p>
    <w:p w:rsidR="00F62E51" w:rsidRDefault="00184AD8" w:rsidP="00F66E51">
      <w:pPr>
        <w:spacing w:line="360" w:lineRule="auto"/>
        <w:rPr>
          <w:rFonts w:cs="Calibri"/>
        </w:rPr>
      </w:pPr>
      <w:r>
        <w:rPr>
          <w:rFonts w:cs="Calibri"/>
        </w:rPr>
        <w:t>I forbindelse med den nye studieordning på kandidatuddannelsen i sygepleje (studerende indskrives pr. september 2019) arbejdes der</w:t>
      </w:r>
      <w:r w:rsidR="005173EE">
        <w:rPr>
          <w:rFonts w:cs="Calibri"/>
        </w:rPr>
        <w:t xml:space="preserve"> fortsat med udvikling af kurser. </w:t>
      </w:r>
      <w:r>
        <w:rPr>
          <w:rFonts w:cs="Calibri"/>
        </w:rPr>
        <w:t xml:space="preserve">Kurset Sygepleje og Samfund har </w:t>
      </w:r>
      <w:r w:rsidR="005173EE">
        <w:rPr>
          <w:rFonts w:cs="Calibri"/>
        </w:rPr>
        <w:t>jf. studieordningen fået ny</w:t>
      </w:r>
      <w:r>
        <w:rPr>
          <w:rFonts w:cs="Calibri"/>
        </w:rPr>
        <w:t xml:space="preserve"> prøveform og ønsker i den forbindelse at justere læringsmålene så de passer hertil. </w:t>
      </w:r>
    </w:p>
    <w:p w:rsidR="00184AD8" w:rsidRDefault="00184AD8" w:rsidP="00F66E51">
      <w:pPr>
        <w:spacing w:line="360" w:lineRule="auto"/>
        <w:rPr>
          <w:rFonts w:cs="Calibri"/>
        </w:rPr>
      </w:pPr>
    </w:p>
    <w:p w:rsidR="00184AD8" w:rsidRDefault="00184AD8" w:rsidP="00F66E51">
      <w:pPr>
        <w:spacing w:line="360" w:lineRule="auto"/>
        <w:rPr>
          <w:rFonts w:cs="Calibri"/>
        </w:rPr>
      </w:pPr>
      <w:r>
        <w:rPr>
          <w:rFonts w:cs="Calibri"/>
        </w:rPr>
        <w:t>Det indstilles, at studienævnet godkender de foreslåede læringsmål</w:t>
      </w:r>
    </w:p>
    <w:p w:rsidR="00184AD8" w:rsidRDefault="00184AD8" w:rsidP="00F66E51">
      <w:pPr>
        <w:spacing w:line="360" w:lineRule="auto"/>
        <w:rPr>
          <w:rFonts w:cs="Calibri"/>
        </w:rPr>
      </w:pPr>
    </w:p>
    <w:p w:rsidR="00184AD8" w:rsidRDefault="00A90125" w:rsidP="00F66E51">
      <w:pPr>
        <w:spacing w:line="360" w:lineRule="auto"/>
        <w:rPr>
          <w:rFonts w:cs="Calibri"/>
        </w:rPr>
      </w:pPr>
      <w:r>
        <w:rPr>
          <w:rFonts w:cs="Calibri"/>
        </w:rPr>
        <w:t>Bilag 3</w:t>
      </w:r>
      <w:r w:rsidR="00184AD8">
        <w:rPr>
          <w:rFonts w:cs="Calibri"/>
        </w:rPr>
        <w:t xml:space="preserve">. </w:t>
      </w:r>
      <w:r w:rsidR="002560F2">
        <w:rPr>
          <w:rFonts w:cs="Calibri"/>
        </w:rPr>
        <w:t>Læringsmål Sygepleje og Samfund</w:t>
      </w:r>
    </w:p>
    <w:p w:rsidR="00D51D07" w:rsidRDefault="00D51D07" w:rsidP="00184AD8">
      <w:pPr>
        <w:spacing w:line="360" w:lineRule="auto"/>
        <w:rPr>
          <w:rFonts w:cs="Calibri"/>
          <w:b/>
        </w:rPr>
      </w:pPr>
    </w:p>
    <w:p w:rsidR="00492F9D" w:rsidRDefault="00F753A7" w:rsidP="00184AD8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5</w:t>
      </w:r>
      <w:r w:rsidR="00122C8A">
        <w:rPr>
          <w:rFonts w:cs="Calibri"/>
          <w:b/>
        </w:rPr>
        <w:t xml:space="preserve">. </w:t>
      </w:r>
      <w:r w:rsidR="002560F2">
        <w:rPr>
          <w:rFonts w:cs="Calibri"/>
          <w:b/>
        </w:rPr>
        <w:t>Beslutning: g</w:t>
      </w:r>
      <w:r w:rsidR="00122C8A">
        <w:rPr>
          <w:rFonts w:cs="Calibri"/>
          <w:b/>
        </w:rPr>
        <w:t xml:space="preserve">odkendelse af nyt valgfag i valgfagspuljen </w:t>
      </w:r>
    </w:p>
    <w:p w:rsidR="00DF38FD" w:rsidRDefault="00DF38FD" w:rsidP="00184AD8">
      <w:pPr>
        <w:spacing w:line="360" w:lineRule="auto"/>
        <w:rPr>
          <w:rFonts w:cs="Calibri"/>
        </w:rPr>
      </w:pPr>
      <w:r>
        <w:rPr>
          <w:rFonts w:cs="Calibri"/>
        </w:rPr>
        <w:t xml:space="preserve">Det indstilles, at studienævnet godkender </w:t>
      </w:r>
      <w:r w:rsidR="002560F2">
        <w:rPr>
          <w:rFonts w:cs="Calibri"/>
        </w:rPr>
        <w:t xml:space="preserve">vedhæftede valgfag på 5 ECTS til udbud E19 i Emdrup. Baggrunden for at oprette et 5 ECTS valgfag mere i Emdrup er, at kurset ”Projektledelse og planlægning af empiriske projekter” ikke videostreames til Emdrup alligevel. </w:t>
      </w:r>
    </w:p>
    <w:p w:rsidR="00492F9D" w:rsidRDefault="00492F9D" w:rsidP="00184AD8">
      <w:pPr>
        <w:spacing w:line="360" w:lineRule="auto"/>
        <w:rPr>
          <w:rFonts w:cs="Calibri"/>
        </w:rPr>
      </w:pPr>
    </w:p>
    <w:p w:rsidR="002560F2" w:rsidRDefault="002560F2" w:rsidP="00184AD8">
      <w:pPr>
        <w:spacing w:line="360" w:lineRule="auto"/>
        <w:rPr>
          <w:rFonts w:cs="Calibri"/>
        </w:rPr>
      </w:pPr>
      <w:r>
        <w:rPr>
          <w:rFonts w:cs="Calibri"/>
        </w:rPr>
        <w:t xml:space="preserve">Bilag 4. </w:t>
      </w:r>
      <w:r w:rsidR="00DC0FE4">
        <w:rPr>
          <w:rFonts w:cs="Calibri"/>
        </w:rPr>
        <w:t xml:space="preserve">Evidensbaseret klinisk sygepleje og uddannelse – udvikling og implementering </w:t>
      </w:r>
    </w:p>
    <w:p w:rsidR="002560F2" w:rsidRDefault="002560F2" w:rsidP="00184AD8">
      <w:pPr>
        <w:spacing w:line="360" w:lineRule="auto"/>
        <w:rPr>
          <w:rFonts w:cs="Calibri"/>
          <w:b/>
        </w:rPr>
      </w:pPr>
    </w:p>
    <w:p w:rsidR="002560F2" w:rsidRDefault="002560F2" w:rsidP="002560F2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6</w:t>
      </w:r>
      <w:r>
        <w:rPr>
          <w:rFonts w:cs="Calibri"/>
          <w:b/>
        </w:rPr>
        <w:t xml:space="preserve">. Beslutning: Forhåndsgodkendelse af valgfag </w:t>
      </w:r>
    </w:p>
    <w:p w:rsidR="002560F2" w:rsidRDefault="002560F2" w:rsidP="002560F2">
      <w:pPr>
        <w:spacing w:line="360" w:lineRule="auto"/>
        <w:rPr>
          <w:rFonts w:cs="Calibri"/>
        </w:rPr>
      </w:pPr>
      <w:r w:rsidRPr="00F51E03">
        <w:rPr>
          <w:rFonts w:cs="Calibri"/>
        </w:rPr>
        <w:t>De er muligt for studienævnet at forhåndsgodkende kurser på andre uddannelser/fakulteter</w:t>
      </w:r>
      <w:r>
        <w:rPr>
          <w:rFonts w:cs="Calibri"/>
        </w:rPr>
        <w:t xml:space="preserve">. Forhåndsgodkendes et kursus betyder det, at den studerende har mulighed for at tilmelde sig kurset i tilmeldingsperioden (frem for at den studerende selv skal søge en forhåndsgodkendelse). </w:t>
      </w:r>
    </w:p>
    <w:p w:rsidR="002560F2" w:rsidRDefault="002560F2" w:rsidP="002560F2">
      <w:pPr>
        <w:spacing w:line="360" w:lineRule="auto"/>
        <w:rPr>
          <w:rFonts w:cs="Calibri"/>
        </w:rPr>
      </w:pPr>
    </w:p>
    <w:p w:rsidR="002560F2" w:rsidRDefault="002560F2" w:rsidP="002560F2">
      <w:pPr>
        <w:spacing w:line="360" w:lineRule="auto"/>
        <w:rPr>
          <w:rFonts w:cs="Calibri"/>
        </w:rPr>
      </w:pPr>
      <w:r>
        <w:rPr>
          <w:rFonts w:cs="Calibri"/>
        </w:rPr>
        <w:t>Studienævnet bedes beslutte, om nogle af følgende kurser kan forhåndsgodkendes som et 3. semester valgfag for studerende på henholdsvis SFK, CUR og OPTO (tryk på link for at se kvalifikationsbeskrivelse)</w:t>
      </w:r>
    </w:p>
    <w:p w:rsidR="002560F2" w:rsidRDefault="002560F2" w:rsidP="002560F2">
      <w:pPr>
        <w:spacing w:line="360" w:lineRule="auto"/>
        <w:rPr>
          <w:rFonts w:cs="Calibri"/>
        </w:rPr>
      </w:pPr>
    </w:p>
    <w:p w:rsidR="002560F2" w:rsidRDefault="002560F2" w:rsidP="002560F2">
      <w:pPr>
        <w:spacing w:line="360" w:lineRule="auto"/>
        <w:rPr>
          <w:rFonts w:cs="Calibri"/>
        </w:rPr>
      </w:pPr>
      <w:r>
        <w:rPr>
          <w:rFonts w:cs="Calibri"/>
        </w:rPr>
        <w:t xml:space="preserve">Valgfagsudbud E19 på kandidatuddannelsen i folkesundhedsvidenskab  </w:t>
      </w:r>
    </w:p>
    <w:p w:rsidR="002560F2" w:rsidRDefault="002560F2" w:rsidP="00DC0FE4">
      <w:pPr>
        <w:pStyle w:val="Listeafsnit"/>
        <w:numPr>
          <w:ilvl w:val="0"/>
          <w:numId w:val="19"/>
        </w:numPr>
        <w:spacing w:line="360" w:lineRule="auto"/>
        <w:rPr>
          <w:rFonts w:cs="Calibri"/>
        </w:rPr>
      </w:pPr>
      <w:hyperlink r:id="rId7" w:history="1">
        <w:r w:rsidRPr="00CC16EC">
          <w:rPr>
            <w:rStyle w:val="Hyperlink"/>
            <w:rFonts w:cs="Calibri"/>
            <w:sz w:val="20"/>
          </w:rPr>
          <w:t>Målgrupper, genrer og medier: mål</w:t>
        </w:r>
        <w:r w:rsidRPr="00CC16EC">
          <w:rPr>
            <w:rStyle w:val="Hyperlink"/>
            <w:rFonts w:cs="Calibri"/>
            <w:sz w:val="20"/>
          </w:rPr>
          <w:t>r</w:t>
        </w:r>
        <w:r w:rsidRPr="00CC16EC">
          <w:rPr>
            <w:rStyle w:val="Hyperlink"/>
            <w:rFonts w:cs="Calibri"/>
            <w:sz w:val="20"/>
          </w:rPr>
          <w:t>ettet sundhedskommunikation</w:t>
        </w:r>
      </w:hyperlink>
    </w:p>
    <w:p w:rsidR="002560F2" w:rsidRDefault="002560F2" w:rsidP="002560F2">
      <w:pPr>
        <w:spacing w:line="360" w:lineRule="auto"/>
        <w:rPr>
          <w:rFonts w:cs="Calibri"/>
        </w:rPr>
      </w:pPr>
    </w:p>
    <w:p w:rsidR="002560F2" w:rsidRDefault="002560F2" w:rsidP="002560F2">
      <w:pPr>
        <w:spacing w:line="360" w:lineRule="auto"/>
        <w:rPr>
          <w:rFonts w:cs="Calibri"/>
        </w:rPr>
      </w:pPr>
      <w:r>
        <w:rPr>
          <w:rFonts w:cs="Calibri"/>
        </w:rPr>
        <w:t xml:space="preserve">Summer University udbud på Health </w:t>
      </w:r>
    </w:p>
    <w:p w:rsidR="002560F2" w:rsidRDefault="002560F2" w:rsidP="00DC0FE4">
      <w:pPr>
        <w:pStyle w:val="Listeafsnit"/>
        <w:numPr>
          <w:ilvl w:val="0"/>
          <w:numId w:val="19"/>
        </w:numPr>
        <w:spacing w:line="360" w:lineRule="auto"/>
        <w:rPr>
          <w:rFonts w:cs="Calibri"/>
          <w:lang w:val="en-US"/>
        </w:rPr>
      </w:pPr>
      <w:hyperlink r:id="rId8" w:history="1">
        <w:r w:rsidRPr="00C47B17">
          <w:rPr>
            <w:rStyle w:val="Hyperlink"/>
            <w:rFonts w:cs="Calibri"/>
            <w:sz w:val="20"/>
            <w:lang w:val="en-US"/>
          </w:rPr>
          <w:t>Mother-Child-Health</w:t>
        </w:r>
        <w:r w:rsidRPr="00C47B17">
          <w:rPr>
            <w:rStyle w:val="Hyperlink"/>
            <w:rFonts w:cs="Calibri"/>
            <w:sz w:val="20"/>
            <w:lang w:val="en-US"/>
          </w:rPr>
          <w:t>:</w:t>
        </w:r>
        <w:r w:rsidRPr="00C47B17">
          <w:rPr>
            <w:rStyle w:val="Hyperlink"/>
            <w:rFonts w:cs="Calibri"/>
            <w:sz w:val="20"/>
            <w:lang w:val="en-US"/>
          </w:rPr>
          <w:t xml:space="preserve"> from fecundity to puberty</w:t>
        </w:r>
      </w:hyperlink>
    </w:p>
    <w:p w:rsidR="002560F2" w:rsidRPr="00CC16EC" w:rsidRDefault="002560F2" w:rsidP="00DC0FE4">
      <w:pPr>
        <w:pStyle w:val="Listeafsnit"/>
        <w:numPr>
          <w:ilvl w:val="0"/>
          <w:numId w:val="19"/>
        </w:numPr>
        <w:spacing w:line="360" w:lineRule="auto"/>
        <w:rPr>
          <w:rFonts w:cs="Calibri"/>
          <w:lang w:val="en-US"/>
        </w:rPr>
      </w:pPr>
      <w:hyperlink r:id="rId9" w:history="1">
        <w:r w:rsidRPr="00CC16EC">
          <w:rPr>
            <w:rStyle w:val="Hyperlink"/>
            <w:rFonts w:cs="Calibri"/>
            <w:sz w:val="20"/>
            <w:lang w:val="en-US"/>
          </w:rPr>
          <w:t>Healthy entrepreneurship and</w:t>
        </w:r>
        <w:r w:rsidRPr="00CC16EC">
          <w:rPr>
            <w:rStyle w:val="Hyperlink"/>
            <w:rFonts w:cs="Calibri"/>
            <w:sz w:val="20"/>
            <w:lang w:val="en-US"/>
          </w:rPr>
          <w:t xml:space="preserve"> </w:t>
        </w:r>
        <w:r w:rsidRPr="00CC16EC">
          <w:rPr>
            <w:rStyle w:val="Hyperlink"/>
            <w:rFonts w:cs="Calibri"/>
            <w:sz w:val="20"/>
            <w:lang w:val="en-US"/>
          </w:rPr>
          <w:t xml:space="preserve">innovation – promoting entrepreneurship and innovation in the health care industry and </w:t>
        </w:r>
        <w:r w:rsidRPr="00CC16EC">
          <w:rPr>
            <w:rStyle w:val="Hyperlink"/>
            <w:rFonts w:cs="Calibri"/>
            <w:sz w:val="20"/>
            <w:lang w:val="en-US"/>
          </w:rPr>
          <w:t>r</w:t>
        </w:r>
        <w:r w:rsidRPr="00CC16EC">
          <w:rPr>
            <w:rStyle w:val="Hyperlink"/>
            <w:rFonts w:cs="Calibri"/>
            <w:sz w:val="20"/>
            <w:lang w:val="en-US"/>
          </w:rPr>
          <w:t>elated fields</w:t>
        </w:r>
      </w:hyperlink>
    </w:p>
    <w:p w:rsidR="002560F2" w:rsidRPr="00DC0FE4" w:rsidRDefault="002560F2" w:rsidP="00DC0FE4">
      <w:pPr>
        <w:pStyle w:val="Listeafsnit"/>
        <w:numPr>
          <w:ilvl w:val="0"/>
          <w:numId w:val="19"/>
        </w:numPr>
        <w:spacing w:line="360" w:lineRule="auto"/>
        <w:rPr>
          <w:rStyle w:val="Hyperlink"/>
          <w:rFonts w:cs="Calibri"/>
          <w:color w:val="auto"/>
          <w:sz w:val="20"/>
          <w:lang w:val="en-US"/>
        </w:rPr>
      </w:pPr>
      <w:hyperlink r:id="rId10" w:history="1">
        <w:r w:rsidRPr="00C47B17">
          <w:rPr>
            <w:rStyle w:val="Hyperlink"/>
            <w:rFonts w:cs="Calibri"/>
            <w:sz w:val="20"/>
            <w:lang w:val="en-US"/>
          </w:rPr>
          <w:t>The Interdisciplinary Summer School on Cognitive Neurosc</w:t>
        </w:r>
        <w:r w:rsidRPr="00C47B17">
          <w:rPr>
            <w:rStyle w:val="Hyperlink"/>
            <w:rFonts w:cs="Calibri"/>
            <w:sz w:val="20"/>
            <w:lang w:val="en-US"/>
          </w:rPr>
          <w:t>i</w:t>
        </w:r>
        <w:r w:rsidRPr="00C47B17">
          <w:rPr>
            <w:rStyle w:val="Hyperlink"/>
            <w:rFonts w:cs="Calibri"/>
            <w:sz w:val="20"/>
            <w:lang w:val="en-US"/>
          </w:rPr>
          <w:t>ence</w:t>
        </w:r>
      </w:hyperlink>
    </w:p>
    <w:p w:rsidR="00DC0FE4" w:rsidRPr="00DC0FE4" w:rsidRDefault="00DC0FE4" w:rsidP="00DC0FE4">
      <w:pPr>
        <w:pStyle w:val="Listeafsnit"/>
        <w:spacing w:line="360" w:lineRule="auto"/>
        <w:rPr>
          <w:rFonts w:cs="Calibri"/>
          <w:lang w:val="en-US"/>
        </w:rPr>
      </w:pPr>
    </w:p>
    <w:p w:rsidR="00F753A7" w:rsidRDefault="00F753A7" w:rsidP="00F753A7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6</w:t>
      </w:r>
      <w:r>
        <w:rPr>
          <w:rFonts w:cs="Calibri"/>
          <w:b/>
        </w:rPr>
        <w:t xml:space="preserve">. Drøftelse: Kursusevaluering E18 </w:t>
      </w:r>
    </w:p>
    <w:p w:rsidR="00F753A7" w:rsidRDefault="00F753A7" w:rsidP="00F753A7">
      <w:pPr>
        <w:spacing w:line="360" w:lineRule="auto"/>
      </w:pPr>
      <w:r>
        <w:t xml:space="preserve">Studienævnets opgave er at være med til at kvalitetssikre kurserne på uddannelserne. Studienævnet bedes derfor </w:t>
      </w:r>
    </w:p>
    <w:p w:rsidR="00F753A7" w:rsidRPr="008E5A80" w:rsidRDefault="00F753A7" w:rsidP="00DC0FE4">
      <w:pPr>
        <w:pStyle w:val="Listeafsnit"/>
        <w:numPr>
          <w:ilvl w:val="0"/>
          <w:numId w:val="18"/>
        </w:numPr>
        <w:spacing w:line="360" w:lineRule="auto"/>
        <w:rPr>
          <w:rFonts w:cs="Calibri"/>
          <w:b/>
        </w:rPr>
      </w:pPr>
      <w:r>
        <w:t>Foretage en overordnet gennemgang af evalueringerne</w:t>
      </w:r>
    </w:p>
    <w:p w:rsidR="00F753A7" w:rsidRPr="008E5A80" w:rsidRDefault="00F753A7" w:rsidP="00DC0FE4">
      <w:pPr>
        <w:pStyle w:val="Listeafsnit"/>
        <w:numPr>
          <w:ilvl w:val="0"/>
          <w:numId w:val="18"/>
        </w:numPr>
        <w:spacing w:line="360" w:lineRule="auto"/>
        <w:rPr>
          <w:rFonts w:cs="Calibri"/>
          <w:b/>
        </w:rPr>
      </w:pPr>
      <w:r>
        <w:t xml:space="preserve">Forholde sig de skriftlige kommentarer fra de kursusansvarlige </w:t>
      </w:r>
    </w:p>
    <w:p w:rsidR="00F753A7" w:rsidRDefault="00F753A7" w:rsidP="00F753A7">
      <w:pPr>
        <w:spacing w:line="360" w:lineRule="auto"/>
        <w:rPr>
          <w:rFonts w:cs="Calibri"/>
          <w:b/>
        </w:rPr>
      </w:pPr>
    </w:p>
    <w:p w:rsidR="00F753A7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5</w:t>
      </w:r>
      <w:r w:rsidR="00F753A7" w:rsidRPr="008E5A80">
        <w:rPr>
          <w:rFonts w:cs="Calibri"/>
        </w:rPr>
        <w:t xml:space="preserve">. Kursusevalueringsoverblik E18 </w:t>
      </w:r>
    </w:p>
    <w:p w:rsidR="00F753A7" w:rsidRDefault="00F753A7" w:rsidP="00F753A7">
      <w:pPr>
        <w:spacing w:line="360" w:lineRule="auto"/>
        <w:rPr>
          <w:rFonts w:cs="Calibri"/>
        </w:rPr>
      </w:pPr>
    </w:p>
    <w:p w:rsidR="00F753A7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6</w:t>
      </w:r>
      <w:r w:rsidR="00F753A7" w:rsidRPr="008E5A80">
        <w:rPr>
          <w:rFonts w:cs="Calibri"/>
        </w:rPr>
        <w:t xml:space="preserve">. </w:t>
      </w:r>
      <w:r w:rsidR="00F753A7">
        <w:rPr>
          <w:rFonts w:cs="Calibri"/>
        </w:rPr>
        <w:t>Kursusevaluering_CUR</w:t>
      </w:r>
    </w:p>
    <w:p w:rsidR="00F753A7" w:rsidRPr="008E5A80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7</w:t>
      </w:r>
      <w:r w:rsidR="00F753A7" w:rsidRPr="008E5A80">
        <w:rPr>
          <w:rFonts w:cs="Calibri"/>
        </w:rPr>
        <w:t xml:space="preserve">. </w:t>
      </w:r>
      <w:r w:rsidR="00F753A7">
        <w:rPr>
          <w:rFonts w:cs="Calibri"/>
        </w:rPr>
        <w:t>Kursusevaluering_SFK</w:t>
      </w:r>
    </w:p>
    <w:p w:rsidR="00F753A7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8</w:t>
      </w:r>
      <w:r w:rsidR="00F753A7" w:rsidRPr="008E5A80">
        <w:rPr>
          <w:rFonts w:cs="Calibri"/>
        </w:rPr>
        <w:t xml:space="preserve">. </w:t>
      </w:r>
      <w:r w:rsidR="00F753A7">
        <w:rPr>
          <w:rFonts w:cs="Calibri"/>
        </w:rPr>
        <w:t>Kursusevaluering_OPTO</w:t>
      </w:r>
    </w:p>
    <w:p w:rsidR="00F753A7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9</w:t>
      </w:r>
      <w:r w:rsidR="00F753A7">
        <w:rPr>
          <w:rFonts w:cs="Calibri"/>
        </w:rPr>
        <w:t>. Kursusevaluering_MKS</w:t>
      </w:r>
      <w:r w:rsidR="00F753A7" w:rsidRPr="008E5A80">
        <w:rPr>
          <w:rFonts w:cs="Calibri"/>
        </w:rPr>
        <w:t xml:space="preserve"> </w:t>
      </w:r>
    </w:p>
    <w:p w:rsidR="00F753A7" w:rsidRDefault="00F753A7" w:rsidP="00F753A7">
      <w:pPr>
        <w:spacing w:line="360" w:lineRule="auto"/>
        <w:rPr>
          <w:rFonts w:cs="Calibri"/>
        </w:rPr>
      </w:pPr>
    </w:p>
    <w:p w:rsidR="00F753A7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10</w:t>
      </w:r>
      <w:r w:rsidR="00F753A7">
        <w:rPr>
          <w:rFonts w:cs="Calibri"/>
        </w:rPr>
        <w:t>. Kommentarer fra kursusansvarlige_CUR</w:t>
      </w:r>
    </w:p>
    <w:p w:rsidR="00F753A7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11</w:t>
      </w:r>
      <w:r w:rsidR="00F753A7">
        <w:rPr>
          <w:rFonts w:cs="Calibri"/>
        </w:rPr>
        <w:t>. Kommentarer fra kursusansvarlige_SFK</w:t>
      </w:r>
    </w:p>
    <w:p w:rsidR="00F753A7" w:rsidRDefault="00F753A7" w:rsidP="00F753A7">
      <w:pPr>
        <w:spacing w:line="360" w:lineRule="auto"/>
        <w:rPr>
          <w:rFonts w:cs="Calibri"/>
        </w:rPr>
      </w:pPr>
      <w:r>
        <w:rPr>
          <w:rFonts w:cs="Calibri"/>
        </w:rPr>
        <w:t xml:space="preserve">Bilag </w:t>
      </w:r>
      <w:r w:rsidR="002560F2">
        <w:rPr>
          <w:rFonts w:cs="Calibri"/>
        </w:rPr>
        <w:t>12</w:t>
      </w:r>
      <w:r>
        <w:rPr>
          <w:rFonts w:cs="Calibri"/>
        </w:rPr>
        <w:t>. Kommentarer fra kursusansvarlige_MKS</w:t>
      </w:r>
    </w:p>
    <w:p w:rsidR="00F753A7" w:rsidRPr="008E5A80" w:rsidRDefault="002560F2" w:rsidP="00F753A7">
      <w:pPr>
        <w:spacing w:line="360" w:lineRule="auto"/>
        <w:rPr>
          <w:rFonts w:cs="Calibri"/>
        </w:rPr>
      </w:pPr>
      <w:r>
        <w:rPr>
          <w:rFonts w:cs="Calibri"/>
        </w:rPr>
        <w:t>Bilag 13</w:t>
      </w:r>
      <w:r w:rsidR="00F753A7">
        <w:rPr>
          <w:rFonts w:cs="Calibri"/>
        </w:rPr>
        <w:t xml:space="preserve">. Kommentarer fra kursusansvarlige_Metodefag </w:t>
      </w:r>
    </w:p>
    <w:p w:rsidR="00F753A7" w:rsidRPr="002560F2" w:rsidRDefault="002560F2" w:rsidP="00184AD8">
      <w:pPr>
        <w:spacing w:line="360" w:lineRule="auto"/>
        <w:rPr>
          <w:rFonts w:cs="Calibri"/>
        </w:rPr>
      </w:pPr>
      <w:r>
        <w:rPr>
          <w:rFonts w:cs="Calibri"/>
        </w:rPr>
        <w:t>Bilag 14</w:t>
      </w:r>
      <w:r w:rsidR="00F753A7">
        <w:rPr>
          <w:rFonts w:cs="Calibri"/>
        </w:rPr>
        <w:t xml:space="preserve">. Kommentarer fra kursusansvarlige_Valgfag </w:t>
      </w:r>
    </w:p>
    <w:p w:rsidR="005E6EF5" w:rsidRPr="00C47B17" w:rsidRDefault="005E6EF5" w:rsidP="00E55608">
      <w:pPr>
        <w:spacing w:line="360" w:lineRule="auto"/>
        <w:rPr>
          <w:rFonts w:cs="Calibri"/>
          <w:b/>
          <w:lang w:val="en-US"/>
        </w:rPr>
      </w:pPr>
    </w:p>
    <w:p w:rsidR="00184AD8" w:rsidRDefault="00F51E03" w:rsidP="00184AD8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8</w:t>
      </w:r>
      <w:r w:rsidR="00184AD8">
        <w:rPr>
          <w:rFonts w:cs="Calibri"/>
          <w:b/>
        </w:rPr>
        <w:t xml:space="preserve">. Orientering: Censorindberetninger september 2017-januar 2019 </w:t>
      </w:r>
    </w:p>
    <w:p w:rsidR="00184AD8" w:rsidRDefault="00C755BB" w:rsidP="00940328">
      <w:pPr>
        <w:spacing w:line="360" w:lineRule="auto"/>
        <w:rPr>
          <w:rFonts w:cs="Calibri"/>
        </w:rPr>
      </w:pPr>
      <w:r>
        <w:rPr>
          <w:rFonts w:cs="Calibri"/>
        </w:rPr>
        <w:t xml:space="preserve">Til studienævnets orientering og eventuelle kommentering: </w:t>
      </w:r>
      <w:r w:rsidR="00184AD8">
        <w:rPr>
          <w:rFonts w:cs="Calibri"/>
        </w:rPr>
        <w:t xml:space="preserve">censorindberetninger fra perioden september 2017 til januar 2019. </w:t>
      </w:r>
    </w:p>
    <w:p w:rsidR="00C77F90" w:rsidRDefault="00C77F90" w:rsidP="00940328">
      <w:pPr>
        <w:spacing w:line="360" w:lineRule="auto"/>
        <w:rPr>
          <w:rFonts w:cs="Calibri"/>
        </w:rPr>
      </w:pPr>
    </w:p>
    <w:p w:rsidR="00C77F90" w:rsidRDefault="00113F42" w:rsidP="00940328">
      <w:pPr>
        <w:spacing w:line="360" w:lineRule="auto"/>
        <w:rPr>
          <w:rFonts w:cs="Calibri"/>
        </w:rPr>
      </w:pPr>
      <w:r>
        <w:rPr>
          <w:rFonts w:cs="Calibri"/>
        </w:rPr>
        <w:t>Bilag 15</w:t>
      </w:r>
      <w:r w:rsidR="00C77F90">
        <w:rPr>
          <w:rFonts w:cs="Calibri"/>
        </w:rPr>
        <w:t xml:space="preserve">. Sygepleje </w:t>
      </w:r>
    </w:p>
    <w:p w:rsidR="00C77F90" w:rsidRDefault="00113F42" w:rsidP="00940328">
      <w:pPr>
        <w:spacing w:line="360" w:lineRule="auto"/>
        <w:rPr>
          <w:rFonts w:cs="Calibri"/>
        </w:rPr>
      </w:pPr>
      <w:r>
        <w:rPr>
          <w:rFonts w:cs="Calibri"/>
        </w:rPr>
        <w:t>Bilag 16</w:t>
      </w:r>
      <w:r w:rsidR="00C77F90">
        <w:rPr>
          <w:rFonts w:cs="Calibri"/>
        </w:rPr>
        <w:t>. Sundhedsfaglig</w:t>
      </w:r>
    </w:p>
    <w:p w:rsidR="00C77F90" w:rsidRDefault="00113F42" w:rsidP="00940328">
      <w:pPr>
        <w:spacing w:line="360" w:lineRule="auto"/>
        <w:rPr>
          <w:rFonts w:cs="Calibri"/>
        </w:rPr>
      </w:pPr>
      <w:r>
        <w:rPr>
          <w:rFonts w:cs="Calibri"/>
        </w:rPr>
        <w:t>Bilag 17</w:t>
      </w:r>
      <w:r w:rsidR="00C77F90">
        <w:rPr>
          <w:rFonts w:cs="Calibri"/>
        </w:rPr>
        <w:t xml:space="preserve">. Optometri </w:t>
      </w:r>
    </w:p>
    <w:p w:rsidR="00CF23C6" w:rsidRDefault="00113F42" w:rsidP="00940328">
      <w:pPr>
        <w:spacing w:line="360" w:lineRule="auto"/>
        <w:rPr>
          <w:rFonts w:cs="Calibri"/>
        </w:rPr>
      </w:pPr>
      <w:r>
        <w:rPr>
          <w:rFonts w:cs="Calibri"/>
        </w:rPr>
        <w:t>Bilag 18</w:t>
      </w:r>
      <w:r w:rsidR="00C77F90">
        <w:rPr>
          <w:rFonts w:cs="Calibri"/>
        </w:rPr>
        <w:t xml:space="preserve">. Klinisk sygepleje </w:t>
      </w:r>
    </w:p>
    <w:p w:rsidR="00DC0FE4" w:rsidRDefault="00DC0FE4" w:rsidP="00940328">
      <w:pPr>
        <w:spacing w:line="360" w:lineRule="auto"/>
        <w:rPr>
          <w:rFonts w:cs="Calibri"/>
        </w:rPr>
      </w:pPr>
    </w:p>
    <w:p w:rsidR="00DC0FE4" w:rsidRDefault="00DC0FE4" w:rsidP="00940328">
      <w:pPr>
        <w:spacing w:line="360" w:lineRule="auto"/>
        <w:rPr>
          <w:rFonts w:cs="Calibri"/>
        </w:rPr>
      </w:pPr>
    </w:p>
    <w:p w:rsidR="00DC0FE4" w:rsidRDefault="00DC0FE4" w:rsidP="00940328">
      <w:pPr>
        <w:spacing w:line="360" w:lineRule="auto"/>
        <w:rPr>
          <w:rFonts w:cs="Calibri"/>
        </w:rPr>
      </w:pPr>
    </w:p>
    <w:p w:rsidR="00DC0FE4" w:rsidRDefault="00DC0FE4" w:rsidP="00940328">
      <w:pPr>
        <w:spacing w:line="360" w:lineRule="auto"/>
        <w:rPr>
          <w:rFonts w:cs="Calibri"/>
        </w:rPr>
      </w:pPr>
      <w:bookmarkStart w:id="3" w:name="_GoBack"/>
      <w:bookmarkEnd w:id="3"/>
    </w:p>
    <w:p w:rsidR="00681AD9" w:rsidRPr="00184AD8" w:rsidRDefault="00681AD9" w:rsidP="00940328">
      <w:pPr>
        <w:spacing w:line="360" w:lineRule="auto"/>
        <w:rPr>
          <w:rFonts w:cs="Calibri"/>
        </w:rPr>
      </w:pPr>
    </w:p>
    <w:p w:rsidR="006D0A30" w:rsidRDefault="00DC0FE4" w:rsidP="00940328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</w:rPr>
        <w:lastRenderedPageBreak/>
        <w:t>9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:rsidR="009A2D9C" w:rsidRDefault="009A2D9C" w:rsidP="00940328">
      <w:pPr>
        <w:spacing w:line="360" w:lineRule="auto"/>
        <w:rPr>
          <w:rFonts w:cs="Calibri"/>
          <w:b/>
          <w:bCs/>
        </w:rPr>
      </w:pPr>
    </w:p>
    <w:p w:rsidR="00C65915" w:rsidRP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 xml:space="preserve">Studienævnsformanden </w:t>
      </w:r>
    </w:p>
    <w:p w:rsidR="0043099E" w:rsidRPr="0043099E" w:rsidRDefault="0043099E" w:rsidP="0043099E">
      <w:pPr>
        <w:spacing w:line="360" w:lineRule="auto"/>
        <w:textAlignment w:val="center"/>
        <w:rPr>
          <w:rFonts w:cs="Calibri"/>
          <w:bCs/>
        </w:rPr>
      </w:pPr>
      <w:r w:rsidRPr="0043099E">
        <w:rPr>
          <w:rFonts w:cs="Calibri"/>
          <w:bCs/>
        </w:rPr>
        <w:t>Matchmakin</w:t>
      </w:r>
      <w:r w:rsidRPr="0043099E">
        <w:rPr>
          <w:rFonts w:cs="Calibri"/>
          <w:bCs/>
        </w:rPr>
        <w:t xml:space="preserve">g day </w:t>
      </w:r>
      <w:r>
        <w:rPr>
          <w:rFonts w:cs="Calibri"/>
          <w:bCs/>
        </w:rPr>
        <w:t xml:space="preserve">den </w:t>
      </w:r>
      <w:r w:rsidRPr="0043099E">
        <w:rPr>
          <w:rFonts w:cs="Calibri"/>
          <w:bCs/>
        </w:rPr>
        <w:t>8.</w:t>
      </w:r>
      <w:r>
        <w:rPr>
          <w:rFonts w:cs="Calibri"/>
          <w:bCs/>
        </w:rPr>
        <w:t xml:space="preserve"> maj </w:t>
      </w:r>
      <w:r w:rsidRPr="0043099E">
        <w:rPr>
          <w:rFonts w:cs="Calibri"/>
          <w:bCs/>
        </w:rPr>
        <w:t xml:space="preserve"> </w:t>
      </w:r>
    </w:p>
    <w:p w:rsidR="00DC0FE4" w:rsidRDefault="00DC0FE4" w:rsidP="00DC0FE4">
      <w:pPr>
        <w:spacing w:line="360" w:lineRule="auto"/>
        <w:rPr>
          <w:rFonts w:cs="Calibri"/>
          <w:b/>
          <w:bCs/>
        </w:rPr>
      </w:pP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Studienævnsnæstformand</w:t>
      </w: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Uddannelsesledere</w:t>
      </w:r>
    </w:p>
    <w:p w:rsidR="00AA6159" w:rsidRPr="00DC0FE4" w:rsidRDefault="00681AD9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HE Studier og studievejledninge</w:t>
      </w:r>
      <w:r w:rsidR="00CF23C6" w:rsidRPr="00DC0FE4">
        <w:rPr>
          <w:rFonts w:cs="Calibri"/>
          <w:b/>
          <w:bCs/>
        </w:rPr>
        <w:t>n</w:t>
      </w:r>
    </w:p>
    <w:p w:rsidR="00CF23C6" w:rsidRPr="00681AD9" w:rsidRDefault="00CF23C6" w:rsidP="00CF23C6">
      <w:pPr>
        <w:pStyle w:val="Listeafsnit"/>
        <w:spacing w:line="360" w:lineRule="auto"/>
        <w:ind w:left="360"/>
        <w:rPr>
          <w:rFonts w:cs="Calibri"/>
          <w:b/>
          <w:bCs/>
        </w:rPr>
      </w:pPr>
    </w:p>
    <w:p w:rsidR="00BD50C5" w:rsidRDefault="00DC0FE4" w:rsidP="00940328">
      <w:pPr>
        <w:spacing w:line="360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10</w:t>
      </w:r>
      <w:r w:rsidR="00F20323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 xml:space="preserve">Eventuelt </w:t>
      </w:r>
    </w:p>
    <w:p w:rsidR="0043099E" w:rsidRDefault="0043099E" w:rsidP="00940328">
      <w:pPr>
        <w:spacing w:line="360" w:lineRule="auto"/>
        <w:textAlignment w:val="center"/>
        <w:rPr>
          <w:rFonts w:cs="Calibri"/>
          <w:b/>
          <w:bCs/>
        </w:rPr>
      </w:pPr>
    </w:p>
    <w:p w:rsidR="0043099E" w:rsidRPr="0043099E" w:rsidRDefault="0043099E">
      <w:pPr>
        <w:spacing w:line="360" w:lineRule="auto"/>
        <w:textAlignment w:val="center"/>
        <w:rPr>
          <w:rFonts w:cs="Calibri"/>
          <w:bCs/>
          <w:lang w:val="en-US"/>
        </w:rPr>
      </w:pPr>
    </w:p>
    <w:sectPr w:rsidR="0043099E" w:rsidRPr="0043099E" w:rsidSect="00961BC5">
      <w:head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07A" w:rsidRDefault="00BF507A">
      <w:r>
        <w:separator/>
      </w:r>
    </w:p>
  </w:endnote>
  <w:endnote w:type="continuationSeparator" w:id="0">
    <w:p w:rsidR="00BF507A" w:rsidRDefault="00BF5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06ED9F-30FB-4F0A-A232-4958CBCE9B77}"/>
    <w:embedBold r:id="rId2" w:fontKey="{89B3F530-8147-4972-8A25-CD13E0A4A3A4}"/>
    <w:embedItalic r:id="rId3" w:fontKey="{9DBAAA81-B9A9-4CFA-8ABA-79901559F7DC}"/>
    <w:embedBoldItalic r:id="rId4" w:fontKey="{EC362D97-827A-4538-9AEC-49B7C5C565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FB7BABA-7661-4516-83D5-4058CCADFA37}"/>
    <w:embedBold r:id="rId6" w:fontKey="{17A533AE-9B80-4092-8E17-5E5B4EAD7A2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BE3CE02-FED1-4147-9962-79B743F682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EC3D1FD-A05C-418C-9A06-236162F09BBB}"/>
    <w:embedBold r:id="rId9" w:fontKey="{FD3EAD84-A1E0-4662-8E33-CE41F30B39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E0EACFF-0606-4CEE-9164-F0B3AC4818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0AD3EDF-6FB0-4305-BBF1-6DCC982EA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F507A" w:rsidRPr="00C22DE2" w:rsidTr="008F47F2">
      <w:tc>
        <w:tcPr>
          <w:tcW w:w="2409" w:type="dxa"/>
        </w:tcPr>
        <w:p w:rsidR="00BF507A" w:rsidRPr="009224E3" w:rsidRDefault="00BF507A" w:rsidP="00B704CF">
          <w:bookmarkStart w:id="64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4"/>
        </w:p>
      </w:tc>
      <w:tc>
        <w:tcPr>
          <w:tcW w:w="2341" w:type="dxa"/>
          <w:vAlign w:val="bottom"/>
        </w:tcPr>
        <w:p w:rsidR="00BF507A" w:rsidRPr="009224E3" w:rsidRDefault="00BF507A" w:rsidP="008F47F2">
          <w:pPr>
            <w:pStyle w:val="Template-Companyname"/>
          </w:pPr>
          <w:bookmarkStart w:id="65" w:name="OFF_UnitName"/>
          <w:bookmarkStart w:id="66" w:name="OFF_UnitName_HIF"/>
          <w:r>
            <w:t>Uddannelsesbetjening og Vejledning (UDVEJ)</w:t>
          </w:r>
          <w:bookmarkEnd w:id="65"/>
        </w:p>
        <w:p w:rsidR="00BF507A" w:rsidRPr="009224E3" w:rsidRDefault="00BF507A" w:rsidP="008F47F2">
          <w:pPr>
            <w:pStyle w:val="Template-Address"/>
          </w:pPr>
          <w:bookmarkStart w:id="67" w:name="LAN_AU"/>
          <w:bookmarkEnd w:id="66"/>
          <w:r>
            <w:t>Aarhus Universitet</w:t>
          </w:r>
          <w:bookmarkEnd w:id="67"/>
        </w:p>
        <w:p w:rsidR="00BF507A" w:rsidRPr="009224E3" w:rsidRDefault="00BF507A" w:rsidP="008F47F2">
          <w:pPr>
            <w:pStyle w:val="Template-Address"/>
          </w:pPr>
          <w:bookmarkStart w:id="68" w:name="OFF_AddressComputed"/>
          <w:r>
            <w:t>Vennelyst Boulevard 9</w:t>
          </w:r>
          <w:r>
            <w:br/>
            <w:t>8000 Aarhus C</w:t>
          </w:r>
          <w:bookmarkEnd w:id="68"/>
        </w:p>
      </w:tc>
      <w:tc>
        <w:tcPr>
          <w:tcW w:w="2591" w:type="dxa"/>
          <w:vAlign w:val="bottom"/>
        </w:tcPr>
        <w:p w:rsidR="00BF507A" w:rsidRPr="009224E3" w:rsidRDefault="00BF507A" w:rsidP="008F47F2">
          <w:pPr>
            <w:pStyle w:val="Template-Address"/>
            <w:jc w:val="right"/>
          </w:pPr>
          <w:bookmarkStart w:id="69" w:name="LAN_Tel"/>
          <w:bookmarkStart w:id="70" w:name="OFF_Phone_HIF"/>
          <w:r>
            <w:t>Tlf.:</w:t>
          </w:r>
          <w:bookmarkEnd w:id="69"/>
          <w:r w:rsidRPr="009224E3">
            <w:t xml:space="preserve"> </w:t>
          </w:r>
          <w:bookmarkStart w:id="71" w:name="OFF_Phone"/>
          <w:r>
            <w:t>+45 8716 7414</w:t>
          </w:r>
          <w:bookmarkEnd w:id="71"/>
        </w:p>
        <w:p w:rsidR="00BF507A" w:rsidRPr="009224E3" w:rsidRDefault="00BF507A" w:rsidP="008F47F2">
          <w:pPr>
            <w:pStyle w:val="Template-Address"/>
            <w:jc w:val="right"/>
            <w:rPr>
              <w:vanish/>
            </w:rPr>
          </w:pPr>
          <w:bookmarkStart w:id="72" w:name="LAN_Fax"/>
          <w:bookmarkStart w:id="73" w:name="OFF_Fax_HIF"/>
          <w:bookmarkEnd w:id="70"/>
          <w:r>
            <w:rPr>
              <w:vanish/>
            </w:rPr>
            <w:t>Fax:</w:t>
          </w:r>
          <w:bookmarkEnd w:id="72"/>
          <w:r w:rsidRPr="009224E3">
            <w:rPr>
              <w:vanish/>
            </w:rPr>
            <w:t xml:space="preserve"> </w:t>
          </w:r>
          <w:bookmarkStart w:id="74" w:name="OFF_Fax"/>
          <w:bookmarkEnd w:id="74"/>
        </w:p>
        <w:p w:rsidR="00BF507A" w:rsidRPr="009224E3" w:rsidRDefault="00BF507A" w:rsidP="008F47F2">
          <w:pPr>
            <w:pStyle w:val="Template-Address"/>
            <w:jc w:val="right"/>
          </w:pPr>
          <w:bookmarkStart w:id="75" w:name="OFF_Email_HIF"/>
          <w:bookmarkEnd w:id="73"/>
          <w:r w:rsidRPr="009224E3">
            <w:t xml:space="preserve">E-mail: </w:t>
          </w:r>
          <w:bookmarkStart w:id="76" w:name="OFF_Email"/>
          <w:r>
            <w:t>health.medarbejdere.au.dk</w:t>
          </w:r>
          <w:bookmarkEnd w:id="76"/>
        </w:p>
        <w:p w:rsidR="00BF507A" w:rsidRPr="009224E3" w:rsidRDefault="00BF507A" w:rsidP="008F47F2">
          <w:pPr>
            <w:pStyle w:val="Template-Address"/>
            <w:jc w:val="right"/>
          </w:pPr>
          <w:bookmarkStart w:id="77" w:name="OFF_wwwComputed_HIF"/>
          <w:bookmarkEnd w:id="75"/>
          <w:r>
            <w:t xml:space="preserve">Web: </w:t>
          </w:r>
          <w:bookmarkStart w:id="78" w:name="OFF_wwwComputed"/>
          <w:r>
            <w:t>health.medarbejdere.au.dk</w:t>
          </w:r>
          <w:bookmarkEnd w:id="77"/>
          <w:bookmarkEnd w:id="78"/>
        </w:p>
      </w:tc>
    </w:tr>
  </w:tbl>
  <w:p w:rsidR="00BF507A" w:rsidRPr="006C3A1B" w:rsidRDefault="00BF507A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07A" w:rsidRDefault="00BF507A">
      <w:r>
        <w:separator/>
      </w:r>
    </w:p>
  </w:footnote>
  <w:footnote w:type="continuationSeparator" w:id="0">
    <w:p w:rsidR="00BF507A" w:rsidRDefault="00BF5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Dagsorden</w:t>
                          </w:r>
                          <w:bookmarkEnd w:id="10"/>
                        </w:p>
                        <w:p w:rsidR="00BF507A" w:rsidRDefault="00BF507A" w:rsidP="00C22DE2">
                          <w:pPr>
                            <w:pStyle w:val="Template"/>
                          </w:pPr>
                        </w:p>
                        <w:p w:rsidR="00BF507A" w:rsidRDefault="00BF507A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Julie Nøjsen Fallesen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:rsidR="00BF507A" w:rsidRDefault="00BF507A" w:rsidP="00D67AB8">
                          <w:pPr>
                            <w:pStyle w:val="Template"/>
                          </w:pPr>
                        </w:p>
                        <w:p w:rsidR="00BF507A" w:rsidRPr="00307E90" w:rsidRDefault="00BF507A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Start w:id="14" w:name="Date_DateCustomE"/>
                          <w:bookmarkEnd w:id="13"/>
                          <w:r w:rsidR="005D6D2C">
                            <w:t>: 19</w:t>
                          </w:r>
                          <w:r w:rsidR="00852869">
                            <w:t>. marts</w:t>
                          </w:r>
                          <w:bookmarkEnd w:id="14"/>
                          <w:r w:rsidR="00852869">
                            <w:t xml:space="preserve"> 2019</w:t>
                          </w:r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:rsidR="00BF507A" w:rsidRDefault="00BF507A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C0FE4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C0FE4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BF507A" w:rsidRDefault="00BF507A" w:rsidP="00C22DE2">
                    <w:pPr>
                      <w:pStyle w:val="Emne"/>
                    </w:pPr>
                    <w:bookmarkStart w:id="22" w:name="CUS_DocumentName_1"/>
                    <w:r>
                      <w:t>Dagsorden</w:t>
                    </w:r>
                    <w:bookmarkEnd w:id="22"/>
                  </w:p>
                  <w:p w:rsidR="00BF507A" w:rsidRDefault="00BF507A" w:rsidP="00C22DE2">
                    <w:pPr>
                      <w:pStyle w:val="Template"/>
                    </w:pPr>
                  </w:p>
                  <w:p w:rsidR="00BF507A" w:rsidRDefault="00BF507A" w:rsidP="00D67AB8">
                    <w:pPr>
                      <w:pStyle w:val="Template-Afdeling"/>
                    </w:pPr>
                    <w:bookmarkStart w:id="23" w:name="USR_Name_2"/>
                    <w:r>
                      <w:t>Julie Nøjsen Fallesen</w:t>
                    </w:r>
                    <w:bookmarkStart w:id="24" w:name="USR_Name_2_HIF"/>
                    <w:bookmarkEnd w:id="23"/>
                  </w:p>
                  <w:bookmarkEnd w:id="24"/>
                  <w:p w:rsidR="00BF507A" w:rsidRDefault="00BF507A" w:rsidP="00D67AB8">
                    <w:pPr>
                      <w:pStyle w:val="Template"/>
                    </w:pPr>
                  </w:p>
                  <w:p w:rsidR="00BF507A" w:rsidRPr="00307E90" w:rsidRDefault="00BF507A" w:rsidP="00D67AB8">
                    <w:pPr>
                      <w:pStyle w:val="Template"/>
                    </w:pPr>
                    <w:bookmarkStart w:id="25" w:name="LAN_Date_1"/>
                    <w:r>
                      <w:t>Dato</w:t>
                    </w:r>
                    <w:bookmarkStart w:id="26" w:name="Date_DateCustomE"/>
                    <w:bookmarkEnd w:id="25"/>
                    <w:r w:rsidR="005D6D2C">
                      <w:t>: 19</w:t>
                    </w:r>
                    <w:r w:rsidR="00852869">
                      <w:t>. marts</w:t>
                    </w:r>
                    <w:bookmarkEnd w:id="26"/>
                    <w:r w:rsidR="00852869">
                      <w:t xml:space="preserve"> 2019</w:t>
                    </w:r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Sagsnr_1"/>
                    <w:bookmarkStart w:id="28" w:name="FLD_Sagsnummer_1_HIF"/>
                    <w:r>
                      <w:rPr>
                        <w:vanish/>
                      </w:rPr>
                      <w:t>Sags nr</w:t>
                    </w:r>
                    <w:bookmarkEnd w:id="27"/>
                    <w:r>
                      <w:rPr>
                        <w:vanish/>
                      </w:rPr>
                      <w:t xml:space="preserve">.: </w:t>
                    </w:r>
                    <w:bookmarkStart w:id="29" w:name="FLD_Sagsnummer_1"/>
                    <w:bookmarkEnd w:id="29"/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Ref_1"/>
                    <w:bookmarkStart w:id="31" w:name="FLD_Reference_1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>
                      <w:rPr>
                        <w:vanish/>
                      </w:rPr>
                      <w:t xml:space="preserve">: </w:t>
                    </w:r>
                    <w:bookmarkStart w:id="32" w:name="FLD_Reference_1"/>
                    <w:bookmarkEnd w:id="32"/>
                  </w:p>
                  <w:bookmarkEnd w:id="31"/>
                  <w:p w:rsidR="00BF507A" w:rsidRDefault="00BF507A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_1"/>
                    <w:r>
                      <w:t>Side</w:t>
                    </w:r>
                    <w:bookmarkEnd w:id="3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C0FE4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C0FE4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4" w:name="OFF_Logo1AComputed"/>
                          <w:bookmarkStart w:id="35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6" w:name="OFF_Logo2AComputed"/>
                          <w:bookmarkStart w:id="37" w:name="OFF_Logo2AComputed_HIF"/>
                          <w:bookmarkEnd w:id="3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BF507A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4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r>
                      <w:rPr>
                        <w:color w:val="003D73" w:themeColor="text2"/>
                      </w:rPr>
                      <w:t>Health</w:t>
                    </w:r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8" w:name="OFF_Logo3AComputed"/>
                          <w:bookmarkStart w:id="39" w:name="OFF_Logo3AComputed_HIF"/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8F47F2">
                          <w:pPr>
                            <w:pStyle w:val="Emne"/>
                          </w:pPr>
                          <w:bookmarkStart w:id="40" w:name="CUS_DocumentName"/>
                          <w:r>
                            <w:t>Dagsorden</w:t>
                          </w:r>
                          <w:bookmarkEnd w:id="40"/>
                        </w:p>
                        <w:p w:rsidR="00BF507A" w:rsidRPr="008F47F2" w:rsidRDefault="00BF507A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BF507A" w:rsidRDefault="00BF507A" w:rsidP="00EE2A84">
                          <w:pPr>
                            <w:pStyle w:val="Template-Afdeling"/>
                          </w:pPr>
                          <w:bookmarkStart w:id="41" w:name="USR_Name"/>
                          <w:r>
                            <w:t>Julie Nøjsen Fallesen</w:t>
                          </w:r>
                          <w:bookmarkStart w:id="42" w:name="USR_Name_HIF"/>
                          <w:bookmarkEnd w:id="41"/>
                        </w:p>
                        <w:bookmarkEnd w:id="42"/>
                        <w:p w:rsidR="00BF507A" w:rsidRDefault="00BF507A" w:rsidP="00307E90">
                          <w:pPr>
                            <w:pStyle w:val="Template"/>
                          </w:pPr>
                        </w:p>
                        <w:p w:rsidR="00BF507A" w:rsidRPr="00307E90" w:rsidRDefault="00BF507A" w:rsidP="00307E90">
                          <w:pPr>
                            <w:pStyle w:val="Template"/>
                          </w:pPr>
                          <w:bookmarkStart w:id="43" w:name="LAN_Date"/>
                          <w:r>
                            <w:t>Dato</w:t>
                          </w:r>
                          <w:bookmarkEnd w:id="43"/>
                          <w:r>
                            <w:t xml:space="preserve">: </w:t>
                          </w:r>
                          <w:bookmarkStart w:id="44" w:name="Date_DateCustomA"/>
                          <w:r w:rsidR="005D6D2C">
                            <w:t>19</w:t>
                          </w:r>
                          <w:r>
                            <w:t xml:space="preserve">. </w:t>
                          </w:r>
                          <w:r w:rsidR="00852869">
                            <w:t>marts</w:t>
                          </w:r>
                          <w:r>
                            <w:t xml:space="preserve"> 201</w:t>
                          </w:r>
                          <w:bookmarkEnd w:id="44"/>
                          <w:r w:rsidR="00852869">
                            <w:t>9</w:t>
                          </w:r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Sagsnr"/>
                          <w:bookmarkStart w:id="4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7" w:name="FLD_Sagsnummer"/>
                          <w:bookmarkEnd w:id="47"/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8" w:name="LAN_Ref"/>
                          <w:bookmarkStart w:id="49" w:name="FLD_Reference_HIF"/>
                          <w:bookmarkEnd w:id="46"/>
                          <w:r>
                            <w:rPr>
                              <w:vanish/>
                            </w:rPr>
                            <w:t>Ref</w:t>
                          </w:r>
                          <w:bookmarkEnd w:id="4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0" w:name="FLD_Reference"/>
                          <w:bookmarkEnd w:id="50"/>
                        </w:p>
                        <w:bookmarkEnd w:id="49"/>
                        <w:p w:rsidR="00BF507A" w:rsidRDefault="00BF507A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Side</w:t>
                          </w:r>
                          <w:bookmarkEnd w:id="5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C0FE4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C0FE4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BF507A" w:rsidRDefault="00BF507A" w:rsidP="008F47F2">
                    <w:pPr>
                      <w:pStyle w:val="Emne"/>
                    </w:pPr>
                    <w:bookmarkStart w:id="52" w:name="CUS_DocumentName"/>
                    <w:r>
                      <w:t>Dagsorden</w:t>
                    </w:r>
                    <w:bookmarkEnd w:id="52"/>
                  </w:p>
                  <w:p w:rsidR="00BF507A" w:rsidRPr="008F47F2" w:rsidRDefault="00BF507A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BF507A" w:rsidRDefault="00BF507A" w:rsidP="00EE2A84">
                    <w:pPr>
                      <w:pStyle w:val="Template-Afdeling"/>
                    </w:pPr>
                    <w:bookmarkStart w:id="53" w:name="USR_Name"/>
                    <w:r>
                      <w:t>Julie Nøjsen Fallesen</w:t>
                    </w:r>
                    <w:bookmarkStart w:id="54" w:name="USR_Name_HIF"/>
                    <w:bookmarkEnd w:id="53"/>
                  </w:p>
                  <w:bookmarkEnd w:id="54"/>
                  <w:p w:rsidR="00BF507A" w:rsidRDefault="00BF507A" w:rsidP="00307E90">
                    <w:pPr>
                      <w:pStyle w:val="Template"/>
                    </w:pPr>
                  </w:p>
                  <w:p w:rsidR="00BF507A" w:rsidRPr="00307E90" w:rsidRDefault="00BF507A" w:rsidP="00307E90">
                    <w:pPr>
                      <w:pStyle w:val="Template"/>
                    </w:pPr>
                    <w:bookmarkStart w:id="55" w:name="LAN_Date"/>
                    <w:r>
                      <w:t>Dato</w:t>
                    </w:r>
                    <w:bookmarkEnd w:id="55"/>
                    <w:r>
                      <w:t xml:space="preserve">: </w:t>
                    </w:r>
                    <w:bookmarkStart w:id="56" w:name="Date_DateCustomA"/>
                    <w:r w:rsidR="005D6D2C">
                      <w:t>19</w:t>
                    </w:r>
                    <w:r>
                      <w:t xml:space="preserve">. </w:t>
                    </w:r>
                    <w:r w:rsidR="00852869">
                      <w:t>marts</w:t>
                    </w:r>
                    <w:r>
                      <w:t xml:space="preserve"> 201</w:t>
                    </w:r>
                    <w:bookmarkEnd w:id="56"/>
                    <w:r w:rsidR="00852869">
                      <w:t>9</w:t>
                    </w:r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60" w:name="LAN_Ref"/>
                    <w:bookmarkStart w:id="61" w:name="FLD_Reference_HIF"/>
                    <w:bookmarkEnd w:id="58"/>
                    <w:r>
                      <w:rPr>
                        <w:vanish/>
                      </w:rPr>
                      <w:t>Ref</w:t>
                    </w:r>
                    <w:bookmarkEnd w:id="60"/>
                    <w:r>
                      <w:rPr>
                        <w:vanish/>
                      </w:rPr>
                      <w:t xml:space="preserve">: </w:t>
                    </w:r>
                    <w:bookmarkStart w:id="62" w:name="FLD_Reference"/>
                    <w:bookmarkEnd w:id="62"/>
                  </w:p>
                  <w:bookmarkEnd w:id="61"/>
                  <w:p w:rsidR="00BF507A" w:rsidRDefault="00BF507A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C0FE4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C0FE4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C7D0D96"/>
    <w:multiLevelType w:val="hybridMultilevel"/>
    <w:tmpl w:val="AEEE5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0FA2BBD"/>
    <w:multiLevelType w:val="multilevel"/>
    <w:tmpl w:val="5B6C9D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1D1600B"/>
    <w:multiLevelType w:val="hybridMultilevel"/>
    <w:tmpl w:val="9078BD2C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16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8"/>
  </w:num>
  <w:num w:numId="18">
    <w:abstractNumId w:val="14"/>
  </w:num>
  <w:num w:numId="19">
    <w:abstractNumId w:val="10"/>
  </w:num>
  <w:num w:numId="20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925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27FE"/>
    <w:rsid w:val="0000328E"/>
    <w:rsid w:val="00003B6C"/>
    <w:rsid w:val="00004AD4"/>
    <w:rsid w:val="0000503A"/>
    <w:rsid w:val="00006C14"/>
    <w:rsid w:val="00006E21"/>
    <w:rsid w:val="0003149C"/>
    <w:rsid w:val="00032E5D"/>
    <w:rsid w:val="00034A55"/>
    <w:rsid w:val="00036650"/>
    <w:rsid w:val="000442AD"/>
    <w:rsid w:val="0004566B"/>
    <w:rsid w:val="00046478"/>
    <w:rsid w:val="00051A09"/>
    <w:rsid w:val="00051AD8"/>
    <w:rsid w:val="00052ED2"/>
    <w:rsid w:val="000634E0"/>
    <w:rsid w:val="00065902"/>
    <w:rsid w:val="0007609B"/>
    <w:rsid w:val="000827B1"/>
    <w:rsid w:val="00083EE6"/>
    <w:rsid w:val="00087773"/>
    <w:rsid w:val="00090711"/>
    <w:rsid w:val="00090D20"/>
    <w:rsid w:val="00090F71"/>
    <w:rsid w:val="00093720"/>
    <w:rsid w:val="00094D54"/>
    <w:rsid w:val="000A362D"/>
    <w:rsid w:val="000C40D8"/>
    <w:rsid w:val="000C67A9"/>
    <w:rsid w:val="000D1B50"/>
    <w:rsid w:val="000E5C1E"/>
    <w:rsid w:val="000E6FBE"/>
    <w:rsid w:val="000E7755"/>
    <w:rsid w:val="000F0071"/>
    <w:rsid w:val="000F244E"/>
    <w:rsid w:val="0011283F"/>
    <w:rsid w:val="00113F42"/>
    <w:rsid w:val="00122C8A"/>
    <w:rsid w:val="00124FE9"/>
    <w:rsid w:val="00130763"/>
    <w:rsid w:val="00153477"/>
    <w:rsid w:val="00153FD9"/>
    <w:rsid w:val="00154F00"/>
    <w:rsid w:val="0015626E"/>
    <w:rsid w:val="00163EFC"/>
    <w:rsid w:val="00164463"/>
    <w:rsid w:val="00164CC1"/>
    <w:rsid w:val="00174751"/>
    <w:rsid w:val="00184AD8"/>
    <w:rsid w:val="0018593B"/>
    <w:rsid w:val="00192812"/>
    <w:rsid w:val="001A15D0"/>
    <w:rsid w:val="001A7352"/>
    <w:rsid w:val="001B65CC"/>
    <w:rsid w:val="001C0008"/>
    <w:rsid w:val="001C027B"/>
    <w:rsid w:val="001C7587"/>
    <w:rsid w:val="001D1259"/>
    <w:rsid w:val="001F5141"/>
    <w:rsid w:val="001F6A42"/>
    <w:rsid w:val="00202155"/>
    <w:rsid w:val="00205636"/>
    <w:rsid w:val="002120B5"/>
    <w:rsid w:val="002137FC"/>
    <w:rsid w:val="002171DE"/>
    <w:rsid w:val="00217E88"/>
    <w:rsid w:val="00225783"/>
    <w:rsid w:val="00227E7F"/>
    <w:rsid w:val="00230A33"/>
    <w:rsid w:val="002448C7"/>
    <w:rsid w:val="00244EEB"/>
    <w:rsid w:val="00245D60"/>
    <w:rsid w:val="002506DF"/>
    <w:rsid w:val="0025114F"/>
    <w:rsid w:val="00253A96"/>
    <w:rsid w:val="002560F2"/>
    <w:rsid w:val="0026120C"/>
    <w:rsid w:val="00267973"/>
    <w:rsid w:val="00270BA7"/>
    <w:rsid w:val="00277DDF"/>
    <w:rsid w:val="00281AD9"/>
    <w:rsid w:val="00283F13"/>
    <w:rsid w:val="002953FF"/>
    <w:rsid w:val="002A1C39"/>
    <w:rsid w:val="002A4418"/>
    <w:rsid w:val="002A7BA7"/>
    <w:rsid w:val="002B1765"/>
    <w:rsid w:val="002B533A"/>
    <w:rsid w:val="002B6835"/>
    <w:rsid w:val="002C565F"/>
    <w:rsid w:val="002D787E"/>
    <w:rsid w:val="002E07F2"/>
    <w:rsid w:val="002E326D"/>
    <w:rsid w:val="002E6EB1"/>
    <w:rsid w:val="002F51EF"/>
    <w:rsid w:val="002F6A87"/>
    <w:rsid w:val="00305381"/>
    <w:rsid w:val="00307472"/>
    <w:rsid w:val="00307E90"/>
    <w:rsid w:val="00315669"/>
    <w:rsid w:val="00316AAC"/>
    <w:rsid w:val="00317160"/>
    <w:rsid w:val="00323FBF"/>
    <w:rsid w:val="00333BC8"/>
    <w:rsid w:val="00335161"/>
    <w:rsid w:val="00341874"/>
    <w:rsid w:val="00350CCE"/>
    <w:rsid w:val="00356669"/>
    <w:rsid w:val="00364895"/>
    <w:rsid w:val="00374473"/>
    <w:rsid w:val="00383838"/>
    <w:rsid w:val="00393161"/>
    <w:rsid w:val="00394ADB"/>
    <w:rsid w:val="00395BF2"/>
    <w:rsid w:val="003A022B"/>
    <w:rsid w:val="003A6324"/>
    <w:rsid w:val="003B0624"/>
    <w:rsid w:val="003B7BF5"/>
    <w:rsid w:val="003E6170"/>
    <w:rsid w:val="003F33BA"/>
    <w:rsid w:val="003F707E"/>
    <w:rsid w:val="004143CC"/>
    <w:rsid w:val="00414F93"/>
    <w:rsid w:val="004277DA"/>
    <w:rsid w:val="00430307"/>
    <w:rsid w:val="0043099E"/>
    <w:rsid w:val="00436C7A"/>
    <w:rsid w:val="00441F04"/>
    <w:rsid w:val="00442BC3"/>
    <w:rsid w:val="00443D5B"/>
    <w:rsid w:val="00443F7C"/>
    <w:rsid w:val="00451786"/>
    <w:rsid w:val="00456317"/>
    <w:rsid w:val="0046342D"/>
    <w:rsid w:val="00467068"/>
    <w:rsid w:val="0047316E"/>
    <w:rsid w:val="00477895"/>
    <w:rsid w:val="00483670"/>
    <w:rsid w:val="00483F86"/>
    <w:rsid w:val="00484620"/>
    <w:rsid w:val="0048777D"/>
    <w:rsid w:val="00492F9D"/>
    <w:rsid w:val="0049608B"/>
    <w:rsid w:val="004A24AE"/>
    <w:rsid w:val="004A52AD"/>
    <w:rsid w:val="004A66E6"/>
    <w:rsid w:val="004B06E9"/>
    <w:rsid w:val="004B3C39"/>
    <w:rsid w:val="004C029D"/>
    <w:rsid w:val="004C0A82"/>
    <w:rsid w:val="004C208C"/>
    <w:rsid w:val="004D6D41"/>
    <w:rsid w:val="004E03A6"/>
    <w:rsid w:val="004E1666"/>
    <w:rsid w:val="004F35BF"/>
    <w:rsid w:val="004F4341"/>
    <w:rsid w:val="004F7B82"/>
    <w:rsid w:val="00500566"/>
    <w:rsid w:val="005026ED"/>
    <w:rsid w:val="00504494"/>
    <w:rsid w:val="0050605B"/>
    <w:rsid w:val="00507AF4"/>
    <w:rsid w:val="00511952"/>
    <w:rsid w:val="005162F5"/>
    <w:rsid w:val="005173EE"/>
    <w:rsid w:val="00523163"/>
    <w:rsid w:val="00524C61"/>
    <w:rsid w:val="00524DD1"/>
    <w:rsid w:val="005259D0"/>
    <w:rsid w:val="0052717A"/>
    <w:rsid w:val="00530B9C"/>
    <w:rsid w:val="00542418"/>
    <w:rsid w:val="00547ACA"/>
    <w:rsid w:val="00554EE2"/>
    <w:rsid w:val="005552EB"/>
    <w:rsid w:val="0056567D"/>
    <w:rsid w:val="005802EE"/>
    <w:rsid w:val="00582A6A"/>
    <w:rsid w:val="00583EAB"/>
    <w:rsid w:val="00585BE9"/>
    <w:rsid w:val="00591667"/>
    <w:rsid w:val="0059448B"/>
    <w:rsid w:val="005976D9"/>
    <w:rsid w:val="005A5218"/>
    <w:rsid w:val="005A7E02"/>
    <w:rsid w:val="005B361F"/>
    <w:rsid w:val="005B7177"/>
    <w:rsid w:val="005C2FCB"/>
    <w:rsid w:val="005D09F9"/>
    <w:rsid w:val="005D3C7F"/>
    <w:rsid w:val="005D6D2C"/>
    <w:rsid w:val="005E6CB9"/>
    <w:rsid w:val="005E6EF5"/>
    <w:rsid w:val="005F55D0"/>
    <w:rsid w:val="006007D7"/>
    <w:rsid w:val="006021AE"/>
    <w:rsid w:val="006064F0"/>
    <w:rsid w:val="0063164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60193"/>
    <w:rsid w:val="00665CEC"/>
    <w:rsid w:val="006745E3"/>
    <w:rsid w:val="00681AD9"/>
    <w:rsid w:val="006910EE"/>
    <w:rsid w:val="00694DA3"/>
    <w:rsid w:val="006B1E84"/>
    <w:rsid w:val="006B4975"/>
    <w:rsid w:val="006B60C4"/>
    <w:rsid w:val="006C0297"/>
    <w:rsid w:val="006C3A1B"/>
    <w:rsid w:val="006C4887"/>
    <w:rsid w:val="006C725C"/>
    <w:rsid w:val="006D0553"/>
    <w:rsid w:val="006D0A30"/>
    <w:rsid w:val="006E069D"/>
    <w:rsid w:val="006E2A21"/>
    <w:rsid w:val="006E686E"/>
    <w:rsid w:val="006F3C30"/>
    <w:rsid w:val="006F6554"/>
    <w:rsid w:val="006F65E7"/>
    <w:rsid w:val="006F7105"/>
    <w:rsid w:val="0070037A"/>
    <w:rsid w:val="00702F7A"/>
    <w:rsid w:val="00710BED"/>
    <w:rsid w:val="00717773"/>
    <w:rsid w:val="00726300"/>
    <w:rsid w:val="00730647"/>
    <w:rsid w:val="00731229"/>
    <w:rsid w:val="00734477"/>
    <w:rsid w:val="00736658"/>
    <w:rsid w:val="00744F27"/>
    <w:rsid w:val="00751B75"/>
    <w:rsid w:val="00757BDC"/>
    <w:rsid w:val="00761F42"/>
    <w:rsid w:val="00766509"/>
    <w:rsid w:val="00767C85"/>
    <w:rsid w:val="00772EAE"/>
    <w:rsid w:val="0078788A"/>
    <w:rsid w:val="00795523"/>
    <w:rsid w:val="007955B4"/>
    <w:rsid w:val="007A1F21"/>
    <w:rsid w:val="007A381F"/>
    <w:rsid w:val="007B2531"/>
    <w:rsid w:val="007B5B61"/>
    <w:rsid w:val="007B61B3"/>
    <w:rsid w:val="007C28BC"/>
    <w:rsid w:val="007C496B"/>
    <w:rsid w:val="007E062D"/>
    <w:rsid w:val="007E2DF3"/>
    <w:rsid w:val="007E7933"/>
    <w:rsid w:val="007F578B"/>
    <w:rsid w:val="008068BE"/>
    <w:rsid w:val="008135A4"/>
    <w:rsid w:val="00816784"/>
    <w:rsid w:val="0081725F"/>
    <w:rsid w:val="0083161F"/>
    <w:rsid w:val="0084167D"/>
    <w:rsid w:val="00850818"/>
    <w:rsid w:val="00851355"/>
    <w:rsid w:val="00852869"/>
    <w:rsid w:val="008558E5"/>
    <w:rsid w:val="00863559"/>
    <w:rsid w:val="008665A7"/>
    <w:rsid w:val="0087322B"/>
    <w:rsid w:val="00885866"/>
    <w:rsid w:val="0089355D"/>
    <w:rsid w:val="00896541"/>
    <w:rsid w:val="008A28B2"/>
    <w:rsid w:val="008B14BE"/>
    <w:rsid w:val="008C171C"/>
    <w:rsid w:val="008E5A80"/>
    <w:rsid w:val="008F0F2F"/>
    <w:rsid w:val="008F47F2"/>
    <w:rsid w:val="008F6C2C"/>
    <w:rsid w:val="00900772"/>
    <w:rsid w:val="00901304"/>
    <w:rsid w:val="009104EC"/>
    <w:rsid w:val="0091147E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534CD"/>
    <w:rsid w:val="00961B44"/>
    <w:rsid w:val="00961BC5"/>
    <w:rsid w:val="009646F1"/>
    <w:rsid w:val="009670FB"/>
    <w:rsid w:val="009673E8"/>
    <w:rsid w:val="009723DE"/>
    <w:rsid w:val="00981FF4"/>
    <w:rsid w:val="00984F0F"/>
    <w:rsid w:val="009859DF"/>
    <w:rsid w:val="00986482"/>
    <w:rsid w:val="00997CE9"/>
    <w:rsid w:val="009A0EC4"/>
    <w:rsid w:val="009A2A47"/>
    <w:rsid w:val="009A2D9C"/>
    <w:rsid w:val="009B194E"/>
    <w:rsid w:val="009B764B"/>
    <w:rsid w:val="009C107E"/>
    <w:rsid w:val="009C21B4"/>
    <w:rsid w:val="009C328D"/>
    <w:rsid w:val="009C3A4A"/>
    <w:rsid w:val="009D15A7"/>
    <w:rsid w:val="009E58A0"/>
    <w:rsid w:val="009E5DF7"/>
    <w:rsid w:val="009E7AF4"/>
    <w:rsid w:val="009F18FD"/>
    <w:rsid w:val="009F50FC"/>
    <w:rsid w:val="00A00C54"/>
    <w:rsid w:val="00A028ED"/>
    <w:rsid w:val="00A11327"/>
    <w:rsid w:val="00A11EBA"/>
    <w:rsid w:val="00A1622C"/>
    <w:rsid w:val="00A201D8"/>
    <w:rsid w:val="00A32765"/>
    <w:rsid w:val="00A34333"/>
    <w:rsid w:val="00A40E12"/>
    <w:rsid w:val="00A4137F"/>
    <w:rsid w:val="00A429D1"/>
    <w:rsid w:val="00A62F4A"/>
    <w:rsid w:val="00A6374A"/>
    <w:rsid w:val="00A66679"/>
    <w:rsid w:val="00A90125"/>
    <w:rsid w:val="00A91CB9"/>
    <w:rsid w:val="00AA0EF9"/>
    <w:rsid w:val="00AA3093"/>
    <w:rsid w:val="00AA6159"/>
    <w:rsid w:val="00AB2E5C"/>
    <w:rsid w:val="00AB4E1D"/>
    <w:rsid w:val="00AC1B88"/>
    <w:rsid w:val="00AC4183"/>
    <w:rsid w:val="00AC4CEE"/>
    <w:rsid w:val="00AD6CC4"/>
    <w:rsid w:val="00AE7D34"/>
    <w:rsid w:val="00AF104F"/>
    <w:rsid w:val="00AF2199"/>
    <w:rsid w:val="00AF3E72"/>
    <w:rsid w:val="00B03F98"/>
    <w:rsid w:val="00B12507"/>
    <w:rsid w:val="00B15221"/>
    <w:rsid w:val="00B175E9"/>
    <w:rsid w:val="00B276F7"/>
    <w:rsid w:val="00B32487"/>
    <w:rsid w:val="00B36C68"/>
    <w:rsid w:val="00B408B5"/>
    <w:rsid w:val="00B45B4F"/>
    <w:rsid w:val="00B45E46"/>
    <w:rsid w:val="00B47C60"/>
    <w:rsid w:val="00B52F16"/>
    <w:rsid w:val="00B57EEB"/>
    <w:rsid w:val="00B64A19"/>
    <w:rsid w:val="00B67E0C"/>
    <w:rsid w:val="00B704CF"/>
    <w:rsid w:val="00B705E6"/>
    <w:rsid w:val="00B91FBB"/>
    <w:rsid w:val="00B92F32"/>
    <w:rsid w:val="00B94310"/>
    <w:rsid w:val="00BA0046"/>
    <w:rsid w:val="00BA157E"/>
    <w:rsid w:val="00BA56DF"/>
    <w:rsid w:val="00BA591D"/>
    <w:rsid w:val="00BA6EC1"/>
    <w:rsid w:val="00BB2D11"/>
    <w:rsid w:val="00BB61A8"/>
    <w:rsid w:val="00BB61EB"/>
    <w:rsid w:val="00BC6E27"/>
    <w:rsid w:val="00BD2448"/>
    <w:rsid w:val="00BD50C5"/>
    <w:rsid w:val="00BE0A5F"/>
    <w:rsid w:val="00BE7F01"/>
    <w:rsid w:val="00BE7FBE"/>
    <w:rsid w:val="00BF37E1"/>
    <w:rsid w:val="00BF3805"/>
    <w:rsid w:val="00BF507A"/>
    <w:rsid w:val="00C01224"/>
    <w:rsid w:val="00C056FB"/>
    <w:rsid w:val="00C11AB3"/>
    <w:rsid w:val="00C12268"/>
    <w:rsid w:val="00C134B5"/>
    <w:rsid w:val="00C1382E"/>
    <w:rsid w:val="00C14A14"/>
    <w:rsid w:val="00C222A8"/>
    <w:rsid w:val="00C22DE2"/>
    <w:rsid w:val="00C36E9E"/>
    <w:rsid w:val="00C41078"/>
    <w:rsid w:val="00C457D0"/>
    <w:rsid w:val="00C47B17"/>
    <w:rsid w:val="00C501DB"/>
    <w:rsid w:val="00C562AC"/>
    <w:rsid w:val="00C62763"/>
    <w:rsid w:val="00C63886"/>
    <w:rsid w:val="00C64F00"/>
    <w:rsid w:val="00C65915"/>
    <w:rsid w:val="00C67827"/>
    <w:rsid w:val="00C70B40"/>
    <w:rsid w:val="00C755BB"/>
    <w:rsid w:val="00C762F9"/>
    <w:rsid w:val="00C77F90"/>
    <w:rsid w:val="00C821D2"/>
    <w:rsid w:val="00C96CED"/>
    <w:rsid w:val="00CB2ECE"/>
    <w:rsid w:val="00CB6EA8"/>
    <w:rsid w:val="00CC0DF6"/>
    <w:rsid w:val="00CC16EC"/>
    <w:rsid w:val="00CC3E16"/>
    <w:rsid w:val="00CD66FF"/>
    <w:rsid w:val="00CE106F"/>
    <w:rsid w:val="00CE4164"/>
    <w:rsid w:val="00CF23C6"/>
    <w:rsid w:val="00CF5E18"/>
    <w:rsid w:val="00D0158B"/>
    <w:rsid w:val="00D12EC4"/>
    <w:rsid w:val="00D15BDC"/>
    <w:rsid w:val="00D15E12"/>
    <w:rsid w:val="00D21C08"/>
    <w:rsid w:val="00D2389C"/>
    <w:rsid w:val="00D25789"/>
    <w:rsid w:val="00D2629B"/>
    <w:rsid w:val="00D345F5"/>
    <w:rsid w:val="00D42220"/>
    <w:rsid w:val="00D51D07"/>
    <w:rsid w:val="00D54F4D"/>
    <w:rsid w:val="00D56805"/>
    <w:rsid w:val="00D67AB8"/>
    <w:rsid w:val="00D70FDC"/>
    <w:rsid w:val="00D716F3"/>
    <w:rsid w:val="00D74D03"/>
    <w:rsid w:val="00D80B98"/>
    <w:rsid w:val="00D861F3"/>
    <w:rsid w:val="00D87C08"/>
    <w:rsid w:val="00D87E36"/>
    <w:rsid w:val="00D87FBB"/>
    <w:rsid w:val="00DA1905"/>
    <w:rsid w:val="00DA419E"/>
    <w:rsid w:val="00DA62D2"/>
    <w:rsid w:val="00DA6B72"/>
    <w:rsid w:val="00DB11F5"/>
    <w:rsid w:val="00DB44DA"/>
    <w:rsid w:val="00DC0FE4"/>
    <w:rsid w:val="00DC46F9"/>
    <w:rsid w:val="00DD17B6"/>
    <w:rsid w:val="00DE06BB"/>
    <w:rsid w:val="00DE181C"/>
    <w:rsid w:val="00DE3C16"/>
    <w:rsid w:val="00DE5DBB"/>
    <w:rsid w:val="00DF38FD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5608"/>
    <w:rsid w:val="00E56DE6"/>
    <w:rsid w:val="00E620D0"/>
    <w:rsid w:val="00E65CA9"/>
    <w:rsid w:val="00E714D6"/>
    <w:rsid w:val="00E755BF"/>
    <w:rsid w:val="00E826BF"/>
    <w:rsid w:val="00E9037B"/>
    <w:rsid w:val="00E90B80"/>
    <w:rsid w:val="00E960F0"/>
    <w:rsid w:val="00EA6633"/>
    <w:rsid w:val="00EA6A50"/>
    <w:rsid w:val="00EC0BB0"/>
    <w:rsid w:val="00EC2B0F"/>
    <w:rsid w:val="00EC3B4A"/>
    <w:rsid w:val="00EC3BD8"/>
    <w:rsid w:val="00ED5F9D"/>
    <w:rsid w:val="00ED6C3D"/>
    <w:rsid w:val="00ED77C8"/>
    <w:rsid w:val="00EE2A84"/>
    <w:rsid w:val="00EE2DDB"/>
    <w:rsid w:val="00EF0790"/>
    <w:rsid w:val="00EF508A"/>
    <w:rsid w:val="00EF5528"/>
    <w:rsid w:val="00EF5DB1"/>
    <w:rsid w:val="00F02B14"/>
    <w:rsid w:val="00F05149"/>
    <w:rsid w:val="00F16F47"/>
    <w:rsid w:val="00F17B48"/>
    <w:rsid w:val="00F20323"/>
    <w:rsid w:val="00F31AC4"/>
    <w:rsid w:val="00F337E5"/>
    <w:rsid w:val="00F4463E"/>
    <w:rsid w:val="00F45004"/>
    <w:rsid w:val="00F46048"/>
    <w:rsid w:val="00F47AE3"/>
    <w:rsid w:val="00F51E03"/>
    <w:rsid w:val="00F52449"/>
    <w:rsid w:val="00F62E51"/>
    <w:rsid w:val="00F66E51"/>
    <w:rsid w:val="00F753A7"/>
    <w:rsid w:val="00F754F3"/>
    <w:rsid w:val="00F76D16"/>
    <w:rsid w:val="00F80EC9"/>
    <w:rsid w:val="00F82832"/>
    <w:rsid w:val="00F91A95"/>
    <w:rsid w:val="00F95DA2"/>
    <w:rsid w:val="00F97635"/>
    <w:rsid w:val="00FA086B"/>
    <w:rsid w:val="00FA31F3"/>
    <w:rsid w:val="00FA61C3"/>
    <w:rsid w:val="00FB0B2E"/>
    <w:rsid w:val="00FD4356"/>
    <w:rsid w:val="00FD78E7"/>
    <w:rsid w:val="00FE0DAB"/>
    <w:rsid w:val="00FE20B9"/>
    <w:rsid w:val="00FE33C2"/>
    <w:rsid w:val="00FE3A53"/>
    <w:rsid w:val="00FE5AFD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2513"/>
    <o:shapelayout v:ext="edit">
      <o:idmap v:ext="edit" data="1"/>
    </o:shapelayout>
  </w:shapeDefaults>
  <w:decimalSymbol w:val=","/>
  <w:listSeparator w:val=";"/>
  <w14:docId w14:val="54DA35DA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rsuskatalog.au.dk/da/course/91010/Mother-Child-Health-from-fecundity-to-puberty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kursuskatalog.au.dk/da/course/92994/Maalgrupper-genrer-medier-maalrettet-sundhedskommunikation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kursuskatalog.au.dk/da/course/90631/The-Interdisciplinary-Summer-School-on-Cognitive-Neuroscien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ursuskatalog.au.dk/da/course/91110/Healthy-entrepreneurship-and-innovation-promoting-entrepreneurship-and-innovation-in-the-health-care-industry-and-related-field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503</Words>
  <Characters>4106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3</cp:revision>
  <cp:lastPrinted>2008-10-22T12:54:00Z</cp:lastPrinted>
  <dcterms:created xsi:type="dcterms:W3CDTF">2019-03-20T10:41:00Z</dcterms:created>
  <dcterms:modified xsi:type="dcterms:W3CDTF">2019-03-20T12:06:00Z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