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8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4"/>
      </w:tblGrid>
      <w:tr w:rsidR="00BF507A" w:rsidRPr="00530A49" w:rsidTr="009A72D2">
        <w:trPr>
          <w:trHeight w:hRule="exact" w:val="6944"/>
        </w:trPr>
        <w:tc>
          <w:tcPr>
            <w:tcW w:w="8034" w:type="dxa"/>
            <w:shd w:val="clear" w:color="auto" w:fill="auto"/>
          </w:tcPr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4F162B">
              <w:rPr>
                <w:b w:val="0"/>
              </w:rPr>
              <w:t>30</w:t>
            </w:r>
            <w:r>
              <w:rPr>
                <w:b w:val="0"/>
              </w:rPr>
              <w:t xml:space="preserve">. </w:t>
            </w:r>
            <w:r w:rsidR="004F162B">
              <w:rPr>
                <w:b w:val="0"/>
              </w:rPr>
              <w:t>april kl. 08.15-10</w:t>
            </w:r>
            <w:r w:rsidR="00F66E51">
              <w:rPr>
                <w:b w:val="0"/>
              </w:rPr>
              <w:t>.00</w:t>
            </w:r>
          </w:p>
          <w:p w:rsidR="009B194E" w:rsidRDefault="009B194E" w:rsidP="009B194E">
            <w:pPr>
              <w:pStyle w:val="Dokumentinfo"/>
            </w:pPr>
          </w:p>
          <w:p w:rsidR="009B194E" w:rsidRDefault="009B194E" w:rsidP="009B194E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 Aarhus: </w:t>
            </w:r>
            <w:r w:rsidR="00A34333">
              <w:rPr>
                <w:b w:val="0"/>
              </w:rPr>
              <w:t>Bygning 1611, lokale 121 B</w:t>
            </w:r>
            <w:r>
              <w:rPr>
                <w:b w:val="0"/>
              </w:rPr>
              <w:t xml:space="preserve"> </w:t>
            </w:r>
          </w:p>
          <w:p w:rsidR="009B194E" w:rsidRDefault="009B194E" w:rsidP="009B194E">
            <w:pPr>
              <w:pStyle w:val="Dokumentinfo"/>
            </w:pPr>
            <w:r>
              <w:t xml:space="preserve">Mødested Emdrup: </w:t>
            </w:r>
            <w:r>
              <w:rPr>
                <w:b w:val="0"/>
              </w:rPr>
              <w:t>B8 – kontor B274</w:t>
            </w:r>
          </w:p>
          <w:p w:rsidR="009B194E" w:rsidRDefault="009B194E" w:rsidP="009B194E">
            <w:pPr>
              <w:pStyle w:val="Dokumentinfo"/>
              <w:rPr>
                <w:b w:val="0"/>
              </w:rPr>
            </w:pPr>
          </w:p>
          <w:p w:rsidR="009B194E" w:rsidRDefault="009B194E" w:rsidP="009B194E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>
              <w:rPr>
                <w:b w:val="0"/>
              </w:rPr>
              <w:t>Studienævnsmøde Sundhedsvidenskab</w:t>
            </w:r>
          </w:p>
          <w:p w:rsidR="009B194E" w:rsidRDefault="009B194E" w:rsidP="009B194E">
            <w:pPr>
              <w:pStyle w:val="Dokumentinfo"/>
            </w:pPr>
          </w:p>
          <w:p w:rsidR="009B194E" w:rsidRPr="008F0F2F" w:rsidRDefault="009B194E" w:rsidP="009B194E">
            <w:pPr>
              <w:pStyle w:val="Dokumentinfo"/>
            </w:pPr>
            <w:r w:rsidRPr="008F0F2F">
              <w:t xml:space="preserve">Deltagere: </w:t>
            </w:r>
          </w:p>
          <w:p w:rsidR="009B194E" w:rsidRPr="008F0F2F" w:rsidRDefault="009B194E" w:rsidP="009B194E">
            <w:pPr>
              <w:pStyle w:val="Dokumentinfo"/>
            </w:pP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  <w:r w:rsidRPr="009646F1">
              <w:t xml:space="preserve">VIP: </w:t>
            </w:r>
            <w:r w:rsidRPr="009646F1">
              <w:rPr>
                <w:b w:val="0"/>
              </w:rPr>
              <w:t xml:space="preserve">Kirsten Beedholm, Annelise Norlyk, Christina Catherine Dahm, Jesper Østergaard Hjortdal, Michael Væth, </w:t>
            </w:r>
          </w:p>
          <w:p w:rsidR="001A15D0" w:rsidRPr="009646F1" w:rsidRDefault="001A15D0" w:rsidP="001A15D0">
            <w:pPr>
              <w:pStyle w:val="Dokumentinfo"/>
              <w:rPr>
                <w:b w:val="0"/>
              </w:rPr>
            </w:pPr>
          </w:p>
          <w:p w:rsidR="001A15D0" w:rsidRPr="00DA6B72" w:rsidRDefault="001A15D0" w:rsidP="001A15D0">
            <w:pPr>
              <w:pStyle w:val="Dokumentinfo"/>
              <w:rPr>
                <w:b w:val="0"/>
                <w:i/>
              </w:rPr>
            </w:pPr>
            <w:r w:rsidRPr="00DA6B72">
              <w:t>Studerende</w:t>
            </w:r>
            <w:r w:rsidR="00DA6B72" w:rsidRPr="00DA6B72">
              <w:t xml:space="preserve"> (medlemmer)</w:t>
            </w:r>
            <w:r w:rsidRPr="00DA6B72">
              <w:t xml:space="preserve">: </w:t>
            </w:r>
            <w:r w:rsidRPr="00DA6B72">
              <w:rPr>
                <w:b w:val="0"/>
              </w:rPr>
              <w:t>Camilla Kjær</w:t>
            </w:r>
            <w:r w:rsidR="00DA6B72" w:rsidRPr="00DA6B72">
              <w:rPr>
                <w:b w:val="0"/>
              </w:rPr>
              <w:t xml:space="preserve"> (næstformand</w:t>
            </w:r>
            <w:r w:rsidR="00DA6B72">
              <w:rPr>
                <w:b w:val="0"/>
              </w:rPr>
              <w:t xml:space="preserve"> SFK</w:t>
            </w:r>
            <w:r w:rsidR="00DA6B72" w:rsidRPr="00DA6B72">
              <w:rPr>
                <w:b w:val="0"/>
              </w:rPr>
              <w:t>)</w:t>
            </w:r>
            <w:r w:rsidRPr="00DA6B72">
              <w:rPr>
                <w:b w:val="0"/>
              </w:rPr>
              <w:t xml:space="preserve">, Sandra </w:t>
            </w:r>
            <w:proofErr w:type="spellStart"/>
            <w:r w:rsidRPr="00DA6B72">
              <w:rPr>
                <w:b w:val="0"/>
              </w:rPr>
              <w:t>Ileby</w:t>
            </w:r>
            <w:proofErr w:type="spellEnd"/>
            <w:r w:rsidRPr="00DA6B72">
              <w:rPr>
                <w:b w:val="0"/>
              </w:rPr>
              <w:t xml:space="preserve"> Rokkedrejer</w:t>
            </w:r>
            <w:r w:rsidR="00DA6B72">
              <w:rPr>
                <w:b w:val="0"/>
              </w:rPr>
              <w:t xml:space="preserve"> (SFK)</w:t>
            </w:r>
            <w:r w:rsidR="00D87E36">
              <w:rPr>
                <w:b w:val="0"/>
              </w:rPr>
              <w:t>, Lotte Ste</w:t>
            </w:r>
            <w:r w:rsidRPr="00DA6B72">
              <w:rPr>
                <w:b w:val="0"/>
              </w:rPr>
              <w:t>ntoft Dahl</w:t>
            </w:r>
            <w:r w:rsidR="00DA6B72">
              <w:rPr>
                <w:b w:val="0"/>
              </w:rPr>
              <w:t xml:space="preserve"> (CUR</w:t>
            </w:r>
            <w:r w:rsidR="005D6D2C">
              <w:rPr>
                <w:b w:val="0"/>
              </w:rPr>
              <w:t xml:space="preserve"> Aarhus</w:t>
            </w:r>
            <w:r w:rsidR="00DA6B72">
              <w:rPr>
                <w:b w:val="0"/>
              </w:rPr>
              <w:t>)</w:t>
            </w:r>
            <w:r w:rsidR="000C5821">
              <w:rPr>
                <w:b w:val="0"/>
              </w:rPr>
              <w:t xml:space="preserve">, </w:t>
            </w:r>
            <w:r w:rsidR="000C5821" w:rsidRPr="00DA6B72">
              <w:rPr>
                <w:b w:val="0"/>
              </w:rPr>
              <w:t>Camilla Rahbek Lysholm Bruun</w:t>
            </w:r>
            <w:r w:rsidR="000C5821">
              <w:rPr>
                <w:b w:val="0"/>
              </w:rPr>
              <w:t xml:space="preserve"> (CUR Emdrup)</w:t>
            </w:r>
            <w:bookmarkStart w:id="3" w:name="_GoBack"/>
            <w:bookmarkEnd w:id="3"/>
          </w:p>
          <w:p w:rsidR="001A15D0" w:rsidRPr="00DA6B72" w:rsidRDefault="001A15D0" w:rsidP="001A15D0"/>
          <w:p w:rsidR="00DA6B72" w:rsidRPr="0065039F" w:rsidRDefault="00DA6B72" w:rsidP="001A15D0">
            <w:pPr>
              <w:rPr>
                <w:b/>
              </w:rPr>
            </w:pPr>
            <w:r w:rsidRPr="0065039F">
              <w:rPr>
                <w:b/>
              </w:rPr>
              <w:t>Studerende (</w:t>
            </w:r>
            <w:r w:rsidR="00FD4356" w:rsidRPr="0065039F">
              <w:rPr>
                <w:b/>
              </w:rPr>
              <w:t>suppleanter</w:t>
            </w:r>
            <w:r w:rsidRPr="0065039F">
              <w:rPr>
                <w:b/>
              </w:rPr>
              <w:t xml:space="preserve">):  </w:t>
            </w:r>
            <w:r w:rsidRPr="0065039F">
              <w:t>Kasper Linding Dyrehauge (observatør OPTO)</w:t>
            </w:r>
          </w:p>
          <w:p w:rsidR="00DA6B72" w:rsidRPr="0065039F" w:rsidRDefault="00DA6B72" w:rsidP="001A15D0">
            <w:pPr>
              <w:pStyle w:val="Dokumentinfo"/>
              <w:rPr>
                <w:szCs w:val="24"/>
                <w:lang w:eastAsia="en-US"/>
              </w:rPr>
            </w:pPr>
          </w:p>
          <w:p w:rsidR="001A15D0" w:rsidRPr="00446B7B" w:rsidRDefault="001A15D0" w:rsidP="001A15D0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 xml:space="preserve">: </w:t>
            </w:r>
            <w:r>
              <w:rPr>
                <w:b w:val="0"/>
                <w:szCs w:val="24"/>
                <w:lang w:eastAsia="en-US"/>
              </w:rPr>
              <w:t>Helle Bønsøe Nielsen, Mia Schou Joh</w:t>
            </w:r>
            <w:r w:rsidRPr="00E1272D">
              <w:rPr>
                <w:b w:val="0"/>
                <w:szCs w:val="24"/>
                <w:lang w:eastAsia="en-US"/>
              </w:rPr>
              <w:t>ansen, 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:rsidR="00ED77C8" w:rsidRDefault="00ED77C8" w:rsidP="00BF507A">
            <w:pPr>
              <w:pStyle w:val="Dokumentinfo"/>
            </w:pPr>
          </w:p>
          <w:p w:rsidR="00A90125" w:rsidRPr="0065039F" w:rsidRDefault="00A90125" w:rsidP="00BF507A">
            <w:pPr>
              <w:pStyle w:val="Dokumentinfo"/>
              <w:rPr>
                <w:b w:val="0"/>
                <w:lang w:val="en-US"/>
              </w:rPr>
            </w:pPr>
            <w:proofErr w:type="spellStart"/>
            <w:r w:rsidRPr="0065039F">
              <w:rPr>
                <w:lang w:val="en-US"/>
              </w:rPr>
              <w:t>Afbud</w:t>
            </w:r>
            <w:proofErr w:type="spellEnd"/>
            <w:r w:rsidRPr="0065039F">
              <w:rPr>
                <w:lang w:val="en-US"/>
              </w:rPr>
              <w:t xml:space="preserve">: </w:t>
            </w:r>
            <w:r w:rsidRPr="0065039F">
              <w:rPr>
                <w:b w:val="0"/>
                <w:lang w:val="en-US"/>
              </w:rPr>
              <w:t xml:space="preserve">Niels </w:t>
            </w:r>
            <w:proofErr w:type="spellStart"/>
            <w:r w:rsidRPr="00530A49">
              <w:rPr>
                <w:b w:val="0"/>
                <w:lang w:val="en-US"/>
              </w:rPr>
              <w:t>Trolle</w:t>
            </w:r>
            <w:proofErr w:type="spellEnd"/>
            <w:r w:rsidR="00530A49">
              <w:rPr>
                <w:b w:val="0"/>
                <w:lang w:val="en-US"/>
              </w:rPr>
              <w:t xml:space="preserve"> (</w:t>
            </w:r>
            <w:proofErr w:type="spellStart"/>
            <w:r w:rsidR="00530A49">
              <w:rPr>
                <w:b w:val="0"/>
                <w:lang w:val="en-US"/>
              </w:rPr>
              <w:t>suppleant</w:t>
            </w:r>
            <w:proofErr w:type="spellEnd"/>
            <w:r w:rsidR="00530A49">
              <w:rPr>
                <w:b w:val="0"/>
                <w:lang w:val="en-US"/>
              </w:rPr>
              <w:t>)</w:t>
            </w:r>
            <w:r w:rsidRPr="00530A49">
              <w:rPr>
                <w:b w:val="0"/>
                <w:lang w:val="en-US"/>
              </w:rPr>
              <w:t xml:space="preserve">, </w:t>
            </w:r>
            <w:r w:rsidR="00530A49">
              <w:rPr>
                <w:b w:val="0"/>
                <w:lang w:val="en-US"/>
              </w:rPr>
              <w:t xml:space="preserve">Thomas </w:t>
            </w:r>
            <w:proofErr w:type="spellStart"/>
            <w:r w:rsidR="00530A49">
              <w:rPr>
                <w:b w:val="0"/>
                <w:lang w:val="en-US"/>
              </w:rPr>
              <w:t>Maribo</w:t>
            </w:r>
            <w:proofErr w:type="spellEnd"/>
            <w:r w:rsidR="00530A49">
              <w:rPr>
                <w:b w:val="0"/>
                <w:lang w:val="en-US"/>
              </w:rPr>
              <w:t xml:space="preserve"> (</w:t>
            </w:r>
            <w:proofErr w:type="spellStart"/>
            <w:r w:rsidR="00530A49">
              <w:rPr>
                <w:b w:val="0"/>
                <w:lang w:val="en-US"/>
              </w:rPr>
              <w:t>suppleant</w:t>
            </w:r>
            <w:proofErr w:type="spellEnd"/>
            <w:r w:rsidR="00530A49">
              <w:rPr>
                <w:b w:val="0"/>
                <w:lang w:val="en-US"/>
              </w:rPr>
              <w:t>)</w:t>
            </w:r>
            <w:r w:rsidR="00DE30E7">
              <w:rPr>
                <w:b w:val="0"/>
                <w:lang w:val="en-US"/>
              </w:rPr>
              <w:t xml:space="preserve">, </w:t>
            </w:r>
            <w:r w:rsidR="0065039F" w:rsidRPr="00530A49">
              <w:rPr>
                <w:b w:val="0"/>
                <w:lang w:val="en-US"/>
              </w:rPr>
              <w:t xml:space="preserve">Anne </w:t>
            </w:r>
            <w:proofErr w:type="spellStart"/>
            <w:r w:rsidR="0065039F" w:rsidRPr="00530A49">
              <w:rPr>
                <w:b w:val="0"/>
                <w:lang w:val="en-US"/>
              </w:rPr>
              <w:t>Thomasen</w:t>
            </w:r>
            <w:proofErr w:type="spellEnd"/>
            <w:r w:rsidR="0065039F" w:rsidRPr="00530A49">
              <w:rPr>
                <w:b w:val="0"/>
                <w:lang w:val="en-US"/>
              </w:rPr>
              <w:t xml:space="preserve"> (</w:t>
            </w:r>
            <w:proofErr w:type="spellStart"/>
            <w:r w:rsidR="0065039F" w:rsidRPr="00530A49">
              <w:rPr>
                <w:b w:val="0"/>
                <w:lang w:val="en-US"/>
              </w:rPr>
              <w:t>suppleant</w:t>
            </w:r>
            <w:proofErr w:type="spellEnd"/>
            <w:r w:rsidR="0065039F" w:rsidRPr="00530A49">
              <w:rPr>
                <w:b w:val="0"/>
                <w:lang w:val="en-US"/>
              </w:rPr>
              <w:t xml:space="preserve"> SFK)</w:t>
            </w:r>
            <w:r w:rsidR="00530A49" w:rsidRPr="00530A49">
              <w:rPr>
                <w:b w:val="0"/>
                <w:lang w:val="en-US"/>
              </w:rPr>
              <w:t xml:space="preserve">, </w:t>
            </w:r>
            <w:r w:rsidR="00530A49" w:rsidRPr="00530A49">
              <w:rPr>
                <w:b w:val="0"/>
                <w:lang w:val="en-US"/>
              </w:rPr>
              <w:t xml:space="preserve">Christian </w:t>
            </w:r>
            <w:proofErr w:type="spellStart"/>
            <w:r w:rsidR="00530A49" w:rsidRPr="00530A49">
              <w:rPr>
                <w:b w:val="0"/>
                <w:lang w:val="en-US"/>
              </w:rPr>
              <w:t>Haurdahl</w:t>
            </w:r>
            <w:proofErr w:type="spellEnd"/>
            <w:r w:rsidR="00530A49" w:rsidRPr="00530A49">
              <w:rPr>
                <w:b w:val="0"/>
                <w:lang w:val="en-US"/>
              </w:rPr>
              <w:t xml:space="preserve"> </w:t>
            </w:r>
            <w:proofErr w:type="spellStart"/>
            <w:r w:rsidR="00530A49" w:rsidRPr="00530A49">
              <w:rPr>
                <w:b w:val="0"/>
                <w:lang w:val="en-US"/>
              </w:rPr>
              <w:t>Jentz</w:t>
            </w:r>
            <w:proofErr w:type="spellEnd"/>
            <w:r w:rsidR="00530A49" w:rsidRPr="00530A49">
              <w:rPr>
                <w:b w:val="0"/>
                <w:lang w:val="en-US"/>
              </w:rPr>
              <w:t xml:space="preserve"> (</w:t>
            </w:r>
            <w:proofErr w:type="spellStart"/>
            <w:r w:rsidR="00530A49" w:rsidRPr="00530A49">
              <w:rPr>
                <w:b w:val="0"/>
                <w:lang w:val="en-US"/>
              </w:rPr>
              <w:t>suppleant</w:t>
            </w:r>
            <w:proofErr w:type="spellEnd"/>
            <w:r w:rsidR="00530A49" w:rsidRPr="00530A49">
              <w:rPr>
                <w:b w:val="0"/>
                <w:lang w:val="en-US"/>
              </w:rPr>
              <w:t xml:space="preserve"> SFK),</w:t>
            </w:r>
            <w:r w:rsidR="00530A49">
              <w:rPr>
                <w:lang w:val="en-US"/>
              </w:rPr>
              <w:t xml:space="preserve"> </w:t>
            </w:r>
          </w:p>
          <w:p w:rsidR="00BF507A" w:rsidRPr="0065039F" w:rsidRDefault="00BF507A" w:rsidP="00BF507A">
            <w:pPr>
              <w:pStyle w:val="Dokumentinfo"/>
              <w:rPr>
                <w:lang w:val="en-US"/>
              </w:rPr>
            </w:pPr>
          </w:p>
          <w:p w:rsidR="00ED77C8" w:rsidRPr="0065039F" w:rsidRDefault="00ED77C8" w:rsidP="00BF507A">
            <w:pPr>
              <w:pStyle w:val="Dokumentinfo"/>
              <w:rPr>
                <w:lang w:val="en-US"/>
              </w:rPr>
            </w:pPr>
          </w:p>
        </w:tc>
      </w:tr>
    </w:tbl>
    <w:p w:rsidR="00245D60" w:rsidRPr="00446B7B" w:rsidRDefault="00245D60" w:rsidP="00940328">
      <w:pPr>
        <w:spacing w:line="360" w:lineRule="auto"/>
        <w:rPr>
          <w:b/>
        </w:rPr>
      </w:pPr>
      <w:r w:rsidRPr="00446B7B">
        <w:rPr>
          <w:b/>
        </w:rPr>
        <w:t xml:space="preserve">1. Beslutning: Dagsorden </w:t>
      </w:r>
    </w:p>
    <w:p w:rsidR="00245D60" w:rsidRDefault="00245D60" w:rsidP="00AC1B88">
      <w:r>
        <w:t>Godkendelse af dagsorden</w:t>
      </w:r>
    </w:p>
    <w:p w:rsidR="00245D60" w:rsidRDefault="00245D60" w:rsidP="00940328">
      <w:pPr>
        <w:spacing w:line="360" w:lineRule="auto"/>
      </w:pPr>
    </w:p>
    <w:p w:rsidR="00245D60" w:rsidRPr="00446B7B" w:rsidRDefault="00245D60" w:rsidP="00940328">
      <w:pPr>
        <w:spacing w:line="360" w:lineRule="auto"/>
        <w:rPr>
          <w:b/>
        </w:rPr>
      </w:pPr>
      <w:r>
        <w:rPr>
          <w:b/>
        </w:rPr>
        <w:t>2</w:t>
      </w:r>
      <w:r w:rsidRPr="00446B7B">
        <w:rPr>
          <w:b/>
        </w:rPr>
        <w:t xml:space="preserve">. Beslutning: </w:t>
      </w:r>
      <w:r>
        <w:rPr>
          <w:b/>
        </w:rPr>
        <w:t>Referat</w:t>
      </w:r>
      <w:r w:rsidR="00E55608">
        <w:rPr>
          <w:b/>
        </w:rPr>
        <w:t xml:space="preserve"> </w:t>
      </w:r>
    </w:p>
    <w:p w:rsidR="00245D60" w:rsidRDefault="00245D60" w:rsidP="00AC1B88">
      <w:r>
        <w:t xml:space="preserve">Godkendelse af referat </w:t>
      </w:r>
    </w:p>
    <w:p w:rsidR="00245D60" w:rsidRDefault="00245D60" w:rsidP="00AC1B88"/>
    <w:p w:rsidR="00981FF4" w:rsidRDefault="00981FF4" w:rsidP="00AC1B88">
      <w:r>
        <w:t>Bilag 1. Referat_</w:t>
      </w:r>
      <w:r w:rsidR="004F162B">
        <w:t>27.03</w:t>
      </w:r>
      <w:r w:rsidR="00A62F4A">
        <w:t>.19</w:t>
      </w:r>
    </w:p>
    <w:p w:rsidR="00981FF4" w:rsidRDefault="00981FF4" w:rsidP="00940328">
      <w:pPr>
        <w:spacing w:line="360" w:lineRule="auto"/>
      </w:pPr>
    </w:p>
    <w:p w:rsidR="00245D60" w:rsidRDefault="00245D60" w:rsidP="00940328">
      <w:pPr>
        <w:pStyle w:val="Overskrift1"/>
        <w:numPr>
          <w:ilvl w:val="0"/>
          <w:numId w:val="0"/>
        </w:numPr>
        <w:spacing w:line="360" w:lineRule="auto"/>
        <w:ind w:left="425" w:hanging="425"/>
      </w:pPr>
      <w:r w:rsidRPr="00EA152D">
        <w:rPr>
          <w:szCs w:val="21"/>
        </w:rPr>
        <w:t xml:space="preserve">3. Beslutning: </w:t>
      </w:r>
      <w:r w:rsidRPr="00EA152D">
        <w:t>Studentersager</w:t>
      </w:r>
    </w:p>
    <w:p w:rsidR="002120B5" w:rsidRPr="002120B5" w:rsidRDefault="002120B5" w:rsidP="002120B5"/>
    <w:p w:rsidR="00245D60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>Sager til behandling</w:t>
      </w:r>
    </w:p>
    <w:p w:rsidR="002120B5" w:rsidRPr="00556D78" w:rsidRDefault="002120B5" w:rsidP="00940328">
      <w:pPr>
        <w:spacing w:line="360" w:lineRule="auto"/>
      </w:pPr>
    </w:p>
    <w:p w:rsidR="00245D60" w:rsidRPr="00EA152D" w:rsidRDefault="00245D60" w:rsidP="00940328">
      <w:pPr>
        <w:pStyle w:val="Overskrift2"/>
        <w:numPr>
          <w:ilvl w:val="1"/>
          <w:numId w:val="17"/>
        </w:numPr>
        <w:spacing w:line="360" w:lineRule="auto"/>
        <w:rPr>
          <w:b/>
        </w:rPr>
      </w:pPr>
      <w:r w:rsidRPr="00EA152D">
        <w:rPr>
          <w:b/>
        </w:rPr>
        <w:t xml:space="preserve">Orientering om sager afgjort mellem studienævnsmøder </w:t>
      </w:r>
    </w:p>
    <w:p w:rsidR="00245D60" w:rsidRDefault="00245D60" w:rsidP="00AC1B88">
      <w:r w:rsidRPr="00EA152D">
        <w:t xml:space="preserve">Orientering om sager afgjort administrativt eller af studieleder/studienævnsformand mellem studienævnsmøderne. </w:t>
      </w:r>
    </w:p>
    <w:p w:rsidR="002120B5" w:rsidRDefault="002120B5" w:rsidP="00AC1B88"/>
    <w:p w:rsidR="00F31D1D" w:rsidRDefault="00A90125" w:rsidP="00E900FB">
      <w:r>
        <w:t>Bilag 2</w:t>
      </w:r>
      <w:r w:rsidR="002120B5">
        <w:t xml:space="preserve">. Sager siden sidst </w:t>
      </w:r>
    </w:p>
    <w:p w:rsidR="009E1A93" w:rsidRDefault="009170E6" w:rsidP="009E1A93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lastRenderedPageBreak/>
        <w:t>4</w:t>
      </w:r>
      <w:r w:rsidR="009E1A93" w:rsidRPr="004F162B">
        <w:rPr>
          <w:rFonts w:cs="Calibri"/>
          <w:b/>
        </w:rPr>
        <w:t>. Drøftelse: Uddannelseszoom</w:t>
      </w:r>
    </w:p>
    <w:p w:rsidR="009170E6" w:rsidRDefault="009E1A93" w:rsidP="009E1A93">
      <w:r>
        <w:t xml:space="preserve">Uddannelseszoom er et digitalt værktøj, der kan understøtte unges valg af uddannelse. På </w:t>
      </w:r>
      <w:hyperlink r:id="rId7" w:history="1">
        <w:r>
          <w:rPr>
            <w:rStyle w:val="Hyperlink"/>
          </w:rPr>
          <w:t>uddannelseszoom.dk</w:t>
        </w:r>
      </w:hyperlink>
      <w:r>
        <w:t xml:space="preserve"> er det muligt for kommende studerende at sammenligne op til tre uddannelser (både inden for eller på tværs af uddannelsesinstitutioner) på forskellige parametre vedr. uddannelsens kvalitet og relevans i forhold til arbejdsmarkedet. </w:t>
      </w:r>
    </w:p>
    <w:p w:rsidR="009170E6" w:rsidRDefault="009170E6" w:rsidP="009E1A93"/>
    <w:p w:rsidR="009E1A93" w:rsidRDefault="009E1A93" w:rsidP="009E1A93">
      <w:r>
        <w:t xml:space="preserve">Spørgeskemaundersøgelsen bag uddannelseszoom er gennemført af Epinion på vegne af og i samarbejde med Styrelsen for Forskning og Uddannelse. Spørgeskemaundersøgelsen gennemføres hvert 2. år blandt studerende og dimittender fra erhvervsuddannelser og videregående uddannelser. </w:t>
      </w:r>
    </w:p>
    <w:p w:rsidR="009170E6" w:rsidRDefault="009170E6" w:rsidP="009E1A93"/>
    <w:p w:rsidR="009E1A93" w:rsidRPr="009170E6" w:rsidRDefault="009170E6" w:rsidP="009E1A93">
      <w:pPr>
        <w:rPr>
          <w:rFonts w:cs="Calibri"/>
          <w:b/>
        </w:rPr>
      </w:pPr>
      <w:r>
        <w:t xml:space="preserve">Studienævnsbetjener Julie Fallesen vil kort præsentere uddannelseszoom-data på mødet. Herefter bedes studienævnet </w:t>
      </w:r>
      <w:r w:rsidR="009E1A93">
        <w:t xml:space="preserve">drøfte </w:t>
      </w:r>
      <w:r>
        <w:t>resultaterne af uddannelseszoom</w:t>
      </w:r>
      <w:r w:rsidR="009E1A93">
        <w:t xml:space="preserve"> med henblik på at identificere om der skal iværksættes evt. aktiviteter/initiativer på uddannelserne. </w:t>
      </w:r>
    </w:p>
    <w:p w:rsidR="009E1A93" w:rsidRDefault="009E1A93" w:rsidP="009E1A93"/>
    <w:p w:rsidR="009E1A93" w:rsidRDefault="009E1A93" w:rsidP="009E1A93">
      <w:r>
        <w:t>Bilag</w:t>
      </w:r>
      <w:r w:rsidR="009170E6">
        <w:t xml:space="preserve"> 3</w:t>
      </w:r>
      <w:r>
        <w:t xml:space="preserve">. Studenterdata_Uddannelseszoom 2018_Sundhedsvidenskab </w:t>
      </w:r>
    </w:p>
    <w:p w:rsidR="009E1A93" w:rsidRDefault="009E1A93" w:rsidP="009E1A93">
      <w:r>
        <w:t>Bilag</w:t>
      </w:r>
      <w:r w:rsidR="009170E6">
        <w:t xml:space="preserve"> 4</w:t>
      </w:r>
      <w:r>
        <w:t xml:space="preserve">. Dimittenddata_Uddannelseszoom 2018_Institut for Folkesundhed  </w:t>
      </w:r>
    </w:p>
    <w:p w:rsidR="009E1A93" w:rsidRDefault="009170E6" w:rsidP="009E1A93">
      <w:r>
        <w:t>Bilag 5</w:t>
      </w:r>
      <w:r w:rsidR="009E1A93">
        <w:t xml:space="preserve">. Dimittenddata_Uddannelseszoom 2018_Institut for Klinisk medicin </w:t>
      </w:r>
    </w:p>
    <w:p w:rsidR="009170E6" w:rsidRPr="009E1A93" w:rsidRDefault="009170E6" w:rsidP="009E1A93"/>
    <w:p w:rsidR="009E1A93" w:rsidRDefault="009E1A93" w:rsidP="009E1A93">
      <w:pPr>
        <w:spacing w:line="360" w:lineRule="auto"/>
        <w:rPr>
          <w:rFonts w:cs="Calibri"/>
        </w:rPr>
      </w:pPr>
    </w:p>
    <w:p w:rsidR="009E1A93" w:rsidRPr="00571447" w:rsidRDefault="009170E6" w:rsidP="009E1A93">
      <w:pPr>
        <w:spacing w:line="360" w:lineRule="auto"/>
        <w:rPr>
          <w:rFonts w:cs="Calibri"/>
          <w:b/>
        </w:rPr>
      </w:pPr>
      <w:r>
        <w:rPr>
          <w:rFonts w:cs="Calibri"/>
          <w:b/>
        </w:rPr>
        <w:t>5</w:t>
      </w:r>
      <w:r w:rsidR="009E1A93" w:rsidRPr="004F162B">
        <w:rPr>
          <w:rFonts w:cs="Calibri"/>
          <w:b/>
        </w:rPr>
        <w:t xml:space="preserve">. Drøftelse: Læringsbarometer </w:t>
      </w:r>
    </w:p>
    <w:p w:rsidR="009E1A93" w:rsidRPr="00F644EF" w:rsidRDefault="009E1A93" w:rsidP="009E1A93">
      <w:r w:rsidRPr="00F644EF">
        <w:t xml:space="preserve">Læringsbarometeret består af ca. 80 spørgsmål og er blevet udsendt sammen med spørgeskemaet til Uddannelseszoom. AU har valgt at udsende Læringsbarometer-spørgeskemaet til 7 uddannelser, hvoraf den sundhedsfaglige kandidatuddannelse er én af dem. </w:t>
      </w:r>
    </w:p>
    <w:p w:rsidR="009E1A93" w:rsidRPr="00F644EF" w:rsidRDefault="009E1A93" w:rsidP="009E1A93"/>
    <w:p w:rsidR="009E1A93" w:rsidRPr="00F644EF" w:rsidRDefault="009E1A93" w:rsidP="009E1A93">
      <w:r w:rsidRPr="00F644EF">
        <w:t>Undersøgelsen skal gennemføres hvert anden år og fra 2022 vil svarene få indflydelse på bevillingen (1,25 procent af midlerne skal fordeles på baggrund af Læringsbarometeret).</w:t>
      </w:r>
    </w:p>
    <w:p w:rsidR="009E1A93" w:rsidRPr="00F644EF" w:rsidRDefault="009E1A93" w:rsidP="009E1A93">
      <w:pPr>
        <w:rPr>
          <w:rFonts w:cs="Calibri"/>
        </w:rPr>
      </w:pPr>
    </w:p>
    <w:p w:rsidR="009E1A93" w:rsidRPr="00F644EF" w:rsidRDefault="009E1A93" w:rsidP="009E1A93">
      <w:pPr>
        <w:rPr>
          <w:rFonts w:cs="Calibri"/>
        </w:rPr>
      </w:pPr>
      <w:r w:rsidRPr="00F644EF">
        <w:rPr>
          <w:rFonts w:cs="Calibri"/>
        </w:rPr>
        <w:t xml:space="preserve">Studienævnet bedes drøfte spørgsmålene i sagsfremstillingen.  </w:t>
      </w:r>
    </w:p>
    <w:p w:rsidR="009E1A93" w:rsidRPr="00F644EF" w:rsidRDefault="009E1A93" w:rsidP="009E1A93">
      <w:pPr>
        <w:rPr>
          <w:rFonts w:cs="Calibri"/>
        </w:rPr>
      </w:pPr>
    </w:p>
    <w:p w:rsidR="009E1A93" w:rsidRPr="00F644EF" w:rsidRDefault="009170E6" w:rsidP="009E1A93">
      <w:pPr>
        <w:rPr>
          <w:rFonts w:cs="Calibri"/>
        </w:rPr>
      </w:pPr>
      <w:r>
        <w:rPr>
          <w:rFonts w:cs="Calibri"/>
        </w:rPr>
        <w:t>Bilag 6</w:t>
      </w:r>
      <w:r w:rsidR="009E1A93">
        <w:rPr>
          <w:rFonts w:cs="Calibri"/>
        </w:rPr>
        <w:t xml:space="preserve">. </w:t>
      </w:r>
      <w:r w:rsidR="009E1A93" w:rsidRPr="00F644EF">
        <w:rPr>
          <w:rFonts w:cs="Calibri"/>
        </w:rPr>
        <w:t xml:space="preserve">Sagsfremstilling_drøftelse af læringsbarometer </w:t>
      </w:r>
    </w:p>
    <w:p w:rsidR="009E1A93" w:rsidRDefault="009E1A93" w:rsidP="009E1A93">
      <w:pPr>
        <w:rPr>
          <w:rFonts w:cs="Calibri"/>
        </w:rPr>
      </w:pPr>
      <w:r w:rsidRPr="00F644EF">
        <w:rPr>
          <w:rFonts w:cs="Calibri"/>
        </w:rPr>
        <w:t>Bilag</w:t>
      </w:r>
      <w:r w:rsidR="009170E6">
        <w:rPr>
          <w:rFonts w:cs="Calibri"/>
        </w:rPr>
        <w:t xml:space="preserve"> 7</w:t>
      </w:r>
      <w:r w:rsidRPr="00F644EF">
        <w:rPr>
          <w:rFonts w:cs="Calibri"/>
        </w:rPr>
        <w:t>.  Resultater af læringsbarometer 2018 – Den sundhedsfaglige kandidatuddannelse</w:t>
      </w:r>
    </w:p>
    <w:p w:rsidR="00F31D1D" w:rsidRDefault="00F31D1D" w:rsidP="009E1A93">
      <w:pPr>
        <w:rPr>
          <w:rFonts w:cs="Calibri"/>
        </w:rPr>
      </w:pPr>
    </w:p>
    <w:p w:rsidR="009E1A93" w:rsidRDefault="009E1A93" w:rsidP="009E1A93">
      <w:pPr>
        <w:rPr>
          <w:rFonts w:cs="Calibri"/>
        </w:rPr>
      </w:pPr>
    </w:p>
    <w:p w:rsidR="00FF1D3B" w:rsidRDefault="00FF1D3B" w:rsidP="009E1A93">
      <w:pPr>
        <w:rPr>
          <w:rFonts w:cs="Calibri"/>
        </w:rPr>
      </w:pPr>
    </w:p>
    <w:p w:rsidR="00FF1D3B" w:rsidRDefault="00FF1D3B" w:rsidP="009E1A93">
      <w:pPr>
        <w:rPr>
          <w:rFonts w:cs="Calibri"/>
        </w:rPr>
      </w:pPr>
    </w:p>
    <w:p w:rsidR="00FF1D3B" w:rsidRDefault="00FF1D3B" w:rsidP="009E1A93">
      <w:pPr>
        <w:rPr>
          <w:rFonts w:cs="Calibri"/>
        </w:rPr>
      </w:pPr>
    </w:p>
    <w:p w:rsidR="00FF1D3B" w:rsidRDefault="00FF1D3B" w:rsidP="009E1A93">
      <w:pPr>
        <w:rPr>
          <w:rFonts w:cs="Calibri"/>
        </w:rPr>
      </w:pPr>
    </w:p>
    <w:p w:rsidR="00FF1D3B" w:rsidRDefault="00FF1D3B" w:rsidP="009E1A93">
      <w:pPr>
        <w:rPr>
          <w:rFonts w:cs="Calibri"/>
        </w:rPr>
      </w:pPr>
    </w:p>
    <w:p w:rsidR="009170E6" w:rsidRPr="00F644EF" w:rsidRDefault="009170E6" w:rsidP="009E1A93">
      <w:pPr>
        <w:rPr>
          <w:rFonts w:cs="Calibri"/>
        </w:rPr>
      </w:pPr>
    </w:p>
    <w:p w:rsidR="004F162B" w:rsidRDefault="009170E6" w:rsidP="00E900FB">
      <w:pPr>
        <w:rPr>
          <w:rFonts w:cs="Calibri"/>
          <w:b/>
        </w:rPr>
      </w:pPr>
      <w:r>
        <w:rPr>
          <w:rFonts w:cs="Calibri"/>
          <w:b/>
        </w:rPr>
        <w:t>6</w:t>
      </w:r>
      <w:r w:rsidR="00184AD8">
        <w:rPr>
          <w:rFonts w:cs="Calibri"/>
          <w:b/>
        </w:rPr>
        <w:t xml:space="preserve">. </w:t>
      </w:r>
      <w:r w:rsidR="004F162B">
        <w:rPr>
          <w:rFonts w:cs="Calibri"/>
          <w:b/>
        </w:rPr>
        <w:t xml:space="preserve">Drøftelse: </w:t>
      </w:r>
      <w:r w:rsidR="00E900FB">
        <w:rPr>
          <w:rFonts w:cs="Calibri"/>
          <w:b/>
        </w:rPr>
        <w:t xml:space="preserve">Optakt til årets statusmøde </w:t>
      </w:r>
    </w:p>
    <w:p w:rsidR="00E900FB" w:rsidRDefault="00E900FB" w:rsidP="00E900FB">
      <w:pPr>
        <w:rPr>
          <w:rFonts w:eastAsiaTheme="minorHAnsi"/>
        </w:rPr>
      </w:pPr>
      <w:bookmarkStart w:id="4" w:name="_Toc2324349"/>
      <w:bookmarkStart w:id="5" w:name="_Toc2324399"/>
      <w:bookmarkStart w:id="6" w:name="_Toc2336319"/>
      <w:bookmarkStart w:id="7" w:name="_Toc2337424"/>
      <w:bookmarkStart w:id="8" w:name="_Toc2337667"/>
      <w:bookmarkStart w:id="9" w:name="_Toc2338988"/>
      <w:bookmarkStart w:id="10" w:name="_Toc2585492"/>
      <w:bookmarkStart w:id="11" w:name="_Toc4577467"/>
      <w:bookmarkStart w:id="12" w:name="_Toc4577486"/>
      <w:bookmarkStart w:id="13" w:name="_Toc4577549"/>
      <w:r>
        <w:t>Den årlige status på kvalitetsarbejdet på uddannelserne ved Health sker inden for rammerne af Aarhus Universitets fælles principper og rammer for uddannelseskvalitetsprocesser og er således baseret på værdigrundlaget og målsætningerne i Aarhus Universitets politik for kvalitetsarbejdet på uddannelsesområdet. Den årlige status er et vigtigt redskab i kvalitetssikrings- og kvalitetsudviklingsarbejdet og giver mulighed for at sætte fokus på såvel enkeltelementer i den enkelte uddannelse som hele uddannelsesforløb for at sikre og udvikle kvaliteten både i det enkelte fag og i sammenhænge på tværs af fag og uddannelsesforløb.</w:t>
      </w:r>
    </w:p>
    <w:p w:rsidR="00E900FB" w:rsidRDefault="00E900FB" w:rsidP="00E900FB"/>
    <w:p w:rsidR="009170E6" w:rsidRDefault="00E900FB" w:rsidP="00E900FB">
      <w:r>
        <w:t xml:space="preserve">Forud for statusmødet skal studieleder udarbejde en skriftlig beretning, som beskriver opfølgning på seneste statusmøde, særlige aktiviteter siden sidst samt refleksion over aktuelle kvalitetsindikatorer og evt. supplerende datamateriale. </w:t>
      </w:r>
    </w:p>
    <w:p w:rsidR="009170E6" w:rsidRDefault="009170E6" w:rsidP="00E900FB"/>
    <w:p w:rsidR="00E900FB" w:rsidRDefault="00E900FB" w:rsidP="00E900FB">
      <w:r>
        <w:t>Under punktet vil studienævnet blive præsenteret for dette års datapakke og supplerende nøgletal. Præsentationen vil ske i PowerBI, som alle studienævnets medlemmer har adgang til. Som forberedelse til punktet er alle meget velkomne til at orientere sig i Power BI</w:t>
      </w:r>
    </w:p>
    <w:p w:rsidR="00E900FB" w:rsidRDefault="00E900FB" w:rsidP="00E900FB"/>
    <w:p w:rsidR="00E900FB" w:rsidRDefault="00E900FB" w:rsidP="00E900FB">
      <w:r>
        <w:t>Studienævnet bedes drøfte datapakken med henblik på at give input til studieleders beretning.</w:t>
      </w:r>
    </w:p>
    <w:p w:rsidR="00E900FB" w:rsidRDefault="00E900FB" w:rsidP="00E900FB"/>
    <w:p w:rsidR="00E900FB" w:rsidRDefault="001B39F5" w:rsidP="00E900FB">
      <w:r>
        <w:t>Bilag</w:t>
      </w:r>
      <w:r w:rsidR="009170E6">
        <w:t xml:space="preserve"> 8</w:t>
      </w:r>
      <w:r>
        <w:t xml:space="preserve">. HE Retningslinje årlig status 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2A3ACC">
        <w:t xml:space="preserve">(til orientering) </w:t>
      </w:r>
    </w:p>
    <w:p w:rsidR="00E900FB" w:rsidRDefault="00E644B7" w:rsidP="00E900FB">
      <w:r>
        <w:t>Bilag</w:t>
      </w:r>
      <w:r w:rsidR="009170E6">
        <w:t xml:space="preserve"> 9</w:t>
      </w:r>
      <w:r>
        <w:t>.</w:t>
      </w:r>
      <w:r w:rsidR="00E900FB">
        <w:t xml:space="preserve"> Vejledning til at komme i Power BI</w:t>
      </w:r>
    </w:p>
    <w:p w:rsidR="00A069FE" w:rsidRDefault="00A069FE" w:rsidP="00E900FB">
      <w:r>
        <w:t>Bilag 10. Vejledning til at se datapakker i Power BI</w:t>
      </w:r>
    </w:p>
    <w:p w:rsidR="009A72D2" w:rsidRDefault="009A72D2" w:rsidP="00940328">
      <w:pPr>
        <w:spacing w:line="360" w:lineRule="auto"/>
      </w:pPr>
    </w:p>
    <w:p w:rsidR="00A069FE" w:rsidRDefault="00A069FE" w:rsidP="00940328">
      <w:pPr>
        <w:spacing w:line="360" w:lineRule="auto"/>
        <w:rPr>
          <w:rFonts w:cs="Calibri"/>
        </w:rPr>
      </w:pPr>
    </w:p>
    <w:p w:rsidR="00D9088A" w:rsidRDefault="004F162B" w:rsidP="00940328">
      <w:pPr>
        <w:spacing w:line="360" w:lineRule="auto"/>
        <w:rPr>
          <w:rFonts w:cs="Calibri"/>
          <w:b/>
        </w:rPr>
      </w:pPr>
      <w:r w:rsidRPr="004F162B">
        <w:rPr>
          <w:rFonts w:cs="Calibri"/>
          <w:b/>
        </w:rPr>
        <w:t xml:space="preserve">7. </w:t>
      </w:r>
      <w:r w:rsidR="00D9088A">
        <w:rPr>
          <w:rFonts w:cs="Calibri"/>
          <w:b/>
        </w:rPr>
        <w:t>Drøftelse: Kursusevaluering</w:t>
      </w:r>
    </w:p>
    <w:p w:rsidR="00D927EE" w:rsidRDefault="00D927EE" w:rsidP="00D927EE">
      <w:pPr>
        <w:spacing w:line="360" w:lineRule="auto"/>
      </w:pPr>
      <w:r>
        <w:t>Studienævnets opgave er at være med til at kvalitetssikre kurserne på uddannelserne. Studienævnet bedes derfor foret</w:t>
      </w:r>
    </w:p>
    <w:p w:rsidR="00D927EE" w:rsidRPr="008E5A80" w:rsidRDefault="00D927EE" w:rsidP="00D927EE">
      <w:pPr>
        <w:pStyle w:val="Listeafsnit"/>
        <w:numPr>
          <w:ilvl w:val="0"/>
          <w:numId w:val="18"/>
        </w:numPr>
        <w:spacing w:line="360" w:lineRule="auto"/>
        <w:rPr>
          <w:rFonts w:cs="Calibri"/>
          <w:b/>
        </w:rPr>
      </w:pPr>
      <w:r>
        <w:t>Foretage en overordnet gennemgang af evalueringerne</w:t>
      </w:r>
    </w:p>
    <w:p w:rsidR="00D927EE" w:rsidRPr="00D927EE" w:rsidRDefault="00D927EE" w:rsidP="00D927EE">
      <w:pPr>
        <w:pStyle w:val="Listeafsnit"/>
        <w:numPr>
          <w:ilvl w:val="0"/>
          <w:numId w:val="18"/>
        </w:numPr>
        <w:spacing w:line="360" w:lineRule="auto"/>
        <w:rPr>
          <w:rFonts w:cs="Calibri"/>
          <w:b/>
        </w:rPr>
      </w:pPr>
      <w:r>
        <w:t xml:space="preserve">Forholde sig de skriftlige kommentarer fra de kursusansvarlige </w:t>
      </w:r>
    </w:p>
    <w:p w:rsidR="00D927EE" w:rsidRPr="008E5A80" w:rsidRDefault="00D927EE" w:rsidP="00D927EE">
      <w:pPr>
        <w:pStyle w:val="Listeafsnit"/>
        <w:spacing w:line="360" w:lineRule="auto"/>
        <w:ind w:left="765"/>
        <w:rPr>
          <w:rFonts w:cs="Calibri"/>
          <w:b/>
        </w:rPr>
      </w:pPr>
    </w:p>
    <w:p w:rsidR="00D927EE" w:rsidRDefault="00D927EE" w:rsidP="000B4494">
      <w:pPr>
        <w:spacing w:line="360" w:lineRule="auto"/>
      </w:pPr>
      <w:r>
        <w:t xml:space="preserve">På seneste studienævnsmøde drøftede studienævnet kursusevalueringerne E18 for den sundhedsfaglige kandidatuddannelse, kandidatuddannelsen i sygepleje og masteruddannelsen i klinisk sygepleje. Under dette punkt bedes studienævnet drøfte kursusevalueringerne E18 for kandidatuddannelsen i optometri og synsvidenskab samt kursusevalueringerne af valgfagene.  </w:t>
      </w:r>
    </w:p>
    <w:p w:rsidR="000B4494" w:rsidRDefault="000B4494" w:rsidP="000B4494">
      <w:pPr>
        <w:spacing w:line="360" w:lineRule="auto"/>
        <w:rPr>
          <w:rFonts w:cs="Calibri"/>
          <w:b/>
        </w:rPr>
      </w:pPr>
    </w:p>
    <w:p w:rsidR="000B4494" w:rsidRDefault="000B4494" w:rsidP="000B4494">
      <w:pPr>
        <w:spacing w:line="360" w:lineRule="auto"/>
        <w:rPr>
          <w:rFonts w:cs="Calibri"/>
        </w:rPr>
      </w:pPr>
      <w:r>
        <w:rPr>
          <w:rFonts w:cs="Calibri"/>
        </w:rPr>
        <w:lastRenderedPageBreak/>
        <w:t>Bilag</w:t>
      </w:r>
      <w:r w:rsidR="009C1961">
        <w:rPr>
          <w:rFonts w:cs="Calibri"/>
        </w:rPr>
        <w:t xml:space="preserve"> 11</w:t>
      </w:r>
      <w:r>
        <w:rPr>
          <w:rFonts w:cs="Calibri"/>
        </w:rPr>
        <w:t xml:space="preserve">. </w:t>
      </w:r>
      <w:r w:rsidRPr="008E5A80">
        <w:rPr>
          <w:rFonts w:cs="Calibri"/>
        </w:rPr>
        <w:t xml:space="preserve">Kursusevalueringsoverblik E18 </w:t>
      </w:r>
    </w:p>
    <w:p w:rsidR="000B4494" w:rsidRDefault="000B4494" w:rsidP="000B4494">
      <w:pPr>
        <w:spacing w:line="360" w:lineRule="auto"/>
        <w:rPr>
          <w:rFonts w:cs="Calibri"/>
        </w:rPr>
      </w:pPr>
      <w:r>
        <w:rPr>
          <w:rFonts w:cs="Calibri"/>
        </w:rPr>
        <w:t>Bilag</w:t>
      </w:r>
      <w:r w:rsidR="009C1961">
        <w:rPr>
          <w:rFonts w:cs="Calibri"/>
        </w:rPr>
        <w:t xml:space="preserve"> 12</w:t>
      </w:r>
      <w:r>
        <w:rPr>
          <w:rFonts w:cs="Calibri"/>
        </w:rPr>
        <w:t>. Kursusevaluering_OPTO</w:t>
      </w:r>
    </w:p>
    <w:p w:rsidR="00692481" w:rsidRPr="008E5A80" w:rsidRDefault="009C1961" w:rsidP="00692481">
      <w:pPr>
        <w:spacing w:line="360" w:lineRule="auto"/>
        <w:rPr>
          <w:rFonts w:cs="Calibri"/>
        </w:rPr>
      </w:pPr>
      <w:r>
        <w:rPr>
          <w:rFonts w:cs="Calibri"/>
        </w:rPr>
        <w:t>Bilag 13</w:t>
      </w:r>
      <w:r w:rsidR="00692481">
        <w:rPr>
          <w:rFonts w:cs="Calibri"/>
        </w:rPr>
        <w:t>. Kursusevaluering_SFK</w:t>
      </w:r>
    </w:p>
    <w:p w:rsidR="000B4494" w:rsidRDefault="000B4494" w:rsidP="000B4494">
      <w:pPr>
        <w:spacing w:line="360" w:lineRule="auto"/>
        <w:rPr>
          <w:rFonts w:cs="Calibri"/>
        </w:rPr>
      </w:pPr>
      <w:r>
        <w:rPr>
          <w:rFonts w:cs="Calibri"/>
        </w:rPr>
        <w:t>Bilag</w:t>
      </w:r>
      <w:r w:rsidR="009C1961">
        <w:rPr>
          <w:rFonts w:cs="Calibri"/>
        </w:rPr>
        <w:t xml:space="preserve"> 14</w:t>
      </w:r>
      <w:r>
        <w:rPr>
          <w:rFonts w:cs="Calibri"/>
        </w:rPr>
        <w:t>. Kommentarer fra kursusansvarlige_OPTO</w:t>
      </w:r>
    </w:p>
    <w:p w:rsidR="00BA2B6B" w:rsidRDefault="009C1961" w:rsidP="00BA2B6B">
      <w:pPr>
        <w:spacing w:line="360" w:lineRule="auto"/>
        <w:rPr>
          <w:rFonts w:cs="Calibri"/>
        </w:rPr>
      </w:pPr>
      <w:r>
        <w:rPr>
          <w:rFonts w:cs="Calibri"/>
        </w:rPr>
        <w:t>Bilag 15</w:t>
      </w:r>
      <w:r w:rsidR="00BA2B6B">
        <w:rPr>
          <w:rFonts w:cs="Calibri"/>
        </w:rPr>
        <w:t xml:space="preserve">. Kommentarer fra kursusansvarlige_Valgfag </w:t>
      </w:r>
    </w:p>
    <w:p w:rsidR="00681AD9" w:rsidRDefault="009C1961" w:rsidP="00940328">
      <w:pPr>
        <w:spacing w:line="360" w:lineRule="auto"/>
        <w:rPr>
          <w:rFonts w:cs="Calibri"/>
        </w:rPr>
      </w:pPr>
      <w:r>
        <w:rPr>
          <w:rFonts w:cs="Calibri"/>
        </w:rPr>
        <w:t>Bilag 16</w:t>
      </w:r>
      <w:r w:rsidR="00692481">
        <w:rPr>
          <w:rFonts w:cs="Calibri"/>
        </w:rPr>
        <w:t xml:space="preserve">. Kommentarer fra MTV-projekt kursusansvarlig </w:t>
      </w:r>
    </w:p>
    <w:p w:rsidR="00692481" w:rsidRPr="00184AD8" w:rsidRDefault="00692481" w:rsidP="00940328">
      <w:pPr>
        <w:spacing w:line="360" w:lineRule="auto"/>
        <w:rPr>
          <w:rFonts w:cs="Calibri"/>
        </w:rPr>
      </w:pPr>
    </w:p>
    <w:p w:rsidR="006D0A30" w:rsidRDefault="009170E6" w:rsidP="00940328">
      <w:pPr>
        <w:spacing w:line="360" w:lineRule="auto"/>
        <w:rPr>
          <w:rFonts w:cs="Calibri"/>
          <w:b/>
          <w:bCs/>
        </w:rPr>
      </w:pPr>
      <w:r>
        <w:rPr>
          <w:rFonts w:cs="Calibri"/>
          <w:b/>
        </w:rPr>
        <w:t>8</w:t>
      </w:r>
      <w:r w:rsidR="00542418" w:rsidRPr="00A944F7">
        <w:rPr>
          <w:rFonts w:cs="Calibri"/>
          <w:b/>
        </w:rPr>
        <w:t xml:space="preserve">. </w:t>
      </w:r>
      <w:r w:rsidR="00542418" w:rsidRPr="00A944F7">
        <w:rPr>
          <w:rFonts w:cs="Calibri"/>
          <w:b/>
          <w:bCs/>
        </w:rPr>
        <w:t>Gensidig orientering:</w:t>
      </w:r>
    </w:p>
    <w:p w:rsidR="009A2D9C" w:rsidRPr="00692481" w:rsidRDefault="009A2D9C" w:rsidP="00940328">
      <w:pPr>
        <w:spacing w:line="360" w:lineRule="auto"/>
        <w:rPr>
          <w:rFonts w:cs="Calibri"/>
          <w:b/>
          <w:bCs/>
          <w:sz w:val="10"/>
        </w:rPr>
      </w:pPr>
    </w:p>
    <w:p w:rsidR="009170E6" w:rsidRDefault="00542418" w:rsidP="009170E6">
      <w:pPr>
        <w:pStyle w:val="Listeafsnit"/>
        <w:numPr>
          <w:ilvl w:val="1"/>
          <w:numId w:val="24"/>
        </w:numPr>
        <w:spacing w:line="360" w:lineRule="auto"/>
        <w:rPr>
          <w:rFonts w:cs="Calibri"/>
          <w:b/>
          <w:bCs/>
        </w:rPr>
      </w:pPr>
      <w:r w:rsidRPr="009170E6">
        <w:rPr>
          <w:rFonts w:cs="Calibri"/>
          <w:b/>
          <w:bCs/>
        </w:rPr>
        <w:t xml:space="preserve">Studienævnsformanden </w:t>
      </w:r>
    </w:p>
    <w:p w:rsidR="009170E6" w:rsidRDefault="00542418" w:rsidP="009170E6">
      <w:pPr>
        <w:pStyle w:val="Listeafsnit"/>
        <w:numPr>
          <w:ilvl w:val="1"/>
          <w:numId w:val="24"/>
        </w:numPr>
        <w:spacing w:line="360" w:lineRule="auto"/>
        <w:rPr>
          <w:rFonts w:cs="Calibri"/>
          <w:b/>
          <w:bCs/>
        </w:rPr>
      </w:pPr>
      <w:r w:rsidRPr="009170E6">
        <w:rPr>
          <w:rFonts w:cs="Calibri"/>
          <w:b/>
          <w:bCs/>
        </w:rPr>
        <w:t>Studienævnsnæstformand</w:t>
      </w:r>
    </w:p>
    <w:p w:rsidR="009170E6" w:rsidRDefault="00542418" w:rsidP="009170E6">
      <w:pPr>
        <w:pStyle w:val="Listeafsnit"/>
        <w:numPr>
          <w:ilvl w:val="1"/>
          <w:numId w:val="24"/>
        </w:numPr>
        <w:spacing w:line="360" w:lineRule="auto"/>
        <w:rPr>
          <w:rFonts w:cs="Calibri"/>
          <w:b/>
          <w:bCs/>
        </w:rPr>
      </w:pPr>
      <w:r w:rsidRPr="009170E6">
        <w:rPr>
          <w:rFonts w:cs="Calibri"/>
          <w:b/>
          <w:bCs/>
        </w:rPr>
        <w:t>Uddannelsesledere</w:t>
      </w:r>
    </w:p>
    <w:p w:rsidR="00AA6159" w:rsidRPr="009170E6" w:rsidRDefault="00681AD9" w:rsidP="009170E6">
      <w:pPr>
        <w:pStyle w:val="Listeafsnit"/>
        <w:numPr>
          <w:ilvl w:val="1"/>
          <w:numId w:val="24"/>
        </w:numPr>
        <w:spacing w:line="360" w:lineRule="auto"/>
        <w:rPr>
          <w:rFonts w:cs="Calibri"/>
          <w:b/>
          <w:bCs/>
        </w:rPr>
      </w:pPr>
      <w:r w:rsidRPr="009170E6">
        <w:rPr>
          <w:rFonts w:cs="Calibri"/>
          <w:b/>
          <w:bCs/>
        </w:rPr>
        <w:t>HE Studier og studievejledninge</w:t>
      </w:r>
      <w:r w:rsidR="00CF23C6" w:rsidRPr="009170E6">
        <w:rPr>
          <w:rFonts w:cs="Calibri"/>
          <w:b/>
          <w:bCs/>
        </w:rPr>
        <w:t>n</w:t>
      </w:r>
    </w:p>
    <w:p w:rsidR="00CF23C6" w:rsidRPr="00681AD9" w:rsidRDefault="00CF23C6" w:rsidP="00CF23C6">
      <w:pPr>
        <w:pStyle w:val="Listeafsnit"/>
        <w:spacing w:line="360" w:lineRule="auto"/>
        <w:ind w:left="360"/>
        <w:rPr>
          <w:rFonts w:cs="Calibri"/>
          <w:b/>
          <w:bCs/>
        </w:rPr>
      </w:pPr>
    </w:p>
    <w:p w:rsidR="00BD50C5" w:rsidRDefault="009170E6" w:rsidP="00940328">
      <w:pPr>
        <w:spacing w:line="360" w:lineRule="auto"/>
        <w:textAlignment w:val="center"/>
        <w:rPr>
          <w:rFonts w:cs="Calibri"/>
          <w:b/>
          <w:bCs/>
        </w:rPr>
      </w:pPr>
      <w:r>
        <w:rPr>
          <w:rFonts w:cs="Calibri"/>
          <w:b/>
          <w:bCs/>
        </w:rPr>
        <w:t>9</w:t>
      </w:r>
      <w:r w:rsidR="00F20323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 xml:space="preserve">Eventuelt </w:t>
      </w:r>
    </w:p>
    <w:p w:rsidR="0043099E" w:rsidRDefault="0043099E" w:rsidP="00940328">
      <w:pPr>
        <w:spacing w:line="360" w:lineRule="auto"/>
        <w:textAlignment w:val="center"/>
        <w:rPr>
          <w:rFonts w:cs="Calibri"/>
          <w:b/>
          <w:bCs/>
        </w:rPr>
      </w:pPr>
    </w:p>
    <w:p w:rsidR="0043099E" w:rsidRDefault="0043099E">
      <w:pPr>
        <w:spacing w:line="360" w:lineRule="auto"/>
        <w:textAlignment w:val="center"/>
        <w:rPr>
          <w:rFonts w:cs="Calibri"/>
          <w:bCs/>
          <w:lang w:val="en-US"/>
        </w:rPr>
      </w:pPr>
    </w:p>
    <w:p w:rsidR="001217DD" w:rsidRPr="000A0C94" w:rsidRDefault="000A0C94">
      <w:pPr>
        <w:spacing w:line="360" w:lineRule="auto"/>
        <w:textAlignment w:val="center"/>
        <w:rPr>
          <w:rFonts w:cs="Calibri"/>
          <w:bCs/>
        </w:rPr>
      </w:pPr>
      <w:r w:rsidRPr="000A0C94">
        <w:rPr>
          <w:rFonts w:cs="Calibri"/>
          <w:bCs/>
        </w:rPr>
        <w:t xml:space="preserve"> </w:t>
      </w:r>
    </w:p>
    <w:sectPr w:rsidR="001217DD" w:rsidRPr="000A0C94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07A" w:rsidRDefault="00BF507A">
      <w:r>
        <w:separator/>
      </w:r>
    </w:p>
  </w:endnote>
  <w:endnote w:type="continuationSeparator" w:id="0">
    <w:p w:rsidR="00BF507A" w:rsidRDefault="00BF5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93DD2EB-87E7-4EE7-80AC-B3641C232960}"/>
    <w:embedBold r:id="rId2" w:fontKey="{EE37329A-415E-46CF-86E0-34A46979E791}"/>
    <w:embedItalic r:id="rId3" w:fontKey="{B0B661E5-883E-475E-AC18-23241892F227}"/>
    <w:embedBoldItalic r:id="rId4" w:fontKey="{562FCBF3-3F2C-4CDD-9B9B-08C584005A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3A32B14-DFD8-4FE9-8DE4-09181B43FF75}"/>
    <w:embedBold r:id="rId6" w:fontKey="{C18EC078-5CE4-4A76-80DD-40745CE1153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ED18EAF-519F-457B-9432-DDD1FE8AEC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7A9992A-30E3-41B7-9014-F94039501C21}"/>
    <w:embedBold r:id="rId9" w:fontKey="{8F029A16-F11D-48D0-AB1C-796D8DA4663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CA21B8F3-080D-49B4-9BCB-27BD4EB9FA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63C3318-B608-49BB-9DFC-0B3441899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F507A" w:rsidRPr="00C22DE2" w:rsidTr="008F47F2">
      <w:tc>
        <w:tcPr>
          <w:tcW w:w="2409" w:type="dxa"/>
        </w:tcPr>
        <w:p w:rsidR="00BF507A" w:rsidRPr="009224E3" w:rsidRDefault="00BF507A" w:rsidP="00B704CF">
          <w:bookmarkStart w:id="74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4"/>
        </w:p>
      </w:tc>
      <w:tc>
        <w:tcPr>
          <w:tcW w:w="2341" w:type="dxa"/>
          <w:vAlign w:val="bottom"/>
        </w:tcPr>
        <w:p w:rsidR="00BF507A" w:rsidRPr="009224E3" w:rsidRDefault="00BF507A" w:rsidP="008F47F2">
          <w:pPr>
            <w:pStyle w:val="Template-Companyname"/>
          </w:pPr>
          <w:bookmarkStart w:id="75" w:name="OFF_UnitName"/>
          <w:bookmarkStart w:id="76" w:name="OFF_UnitName_HIF"/>
          <w:r>
            <w:t>Uddannelsesbetjening og Vejledning (UDVEJ)</w:t>
          </w:r>
          <w:bookmarkEnd w:id="75"/>
        </w:p>
        <w:p w:rsidR="00BF507A" w:rsidRPr="009224E3" w:rsidRDefault="00BF507A" w:rsidP="008F47F2">
          <w:pPr>
            <w:pStyle w:val="Template-Address"/>
          </w:pPr>
          <w:bookmarkStart w:id="77" w:name="LAN_AU"/>
          <w:bookmarkEnd w:id="76"/>
          <w:r>
            <w:t>Aarhus Universitet</w:t>
          </w:r>
          <w:bookmarkEnd w:id="77"/>
        </w:p>
        <w:p w:rsidR="00BF507A" w:rsidRPr="009224E3" w:rsidRDefault="00BF507A" w:rsidP="008F47F2">
          <w:pPr>
            <w:pStyle w:val="Template-Address"/>
          </w:pPr>
          <w:bookmarkStart w:id="78" w:name="OFF_AddressComputed"/>
          <w:r>
            <w:t>Vennelyst Boulevard 9</w:t>
          </w:r>
          <w:r>
            <w:br/>
            <w:t>8000 Aarhus C</w:t>
          </w:r>
          <w:bookmarkEnd w:id="78"/>
        </w:p>
      </w:tc>
      <w:tc>
        <w:tcPr>
          <w:tcW w:w="2591" w:type="dxa"/>
          <w:vAlign w:val="bottom"/>
        </w:tcPr>
        <w:p w:rsidR="00BF507A" w:rsidRPr="009224E3" w:rsidRDefault="00BF507A" w:rsidP="008F47F2">
          <w:pPr>
            <w:pStyle w:val="Template-Address"/>
            <w:jc w:val="right"/>
          </w:pPr>
          <w:bookmarkStart w:id="79" w:name="LAN_Tel"/>
          <w:bookmarkStart w:id="80" w:name="OFF_Phone_HIF"/>
          <w:r>
            <w:t>Tlf.:</w:t>
          </w:r>
          <w:bookmarkEnd w:id="79"/>
          <w:r w:rsidRPr="009224E3">
            <w:t xml:space="preserve"> </w:t>
          </w:r>
          <w:bookmarkStart w:id="81" w:name="OFF_Phone"/>
          <w:r>
            <w:t>+45 8716 7414</w:t>
          </w:r>
          <w:bookmarkEnd w:id="81"/>
        </w:p>
        <w:p w:rsidR="00BF507A" w:rsidRPr="009224E3" w:rsidRDefault="00BF507A" w:rsidP="008F47F2">
          <w:pPr>
            <w:pStyle w:val="Template-Address"/>
            <w:jc w:val="right"/>
            <w:rPr>
              <w:vanish/>
            </w:rPr>
          </w:pPr>
          <w:bookmarkStart w:id="82" w:name="LAN_Fax"/>
          <w:bookmarkStart w:id="83" w:name="OFF_Fax_HIF"/>
          <w:bookmarkEnd w:id="80"/>
          <w:r>
            <w:rPr>
              <w:vanish/>
            </w:rPr>
            <w:t>Fax:</w:t>
          </w:r>
          <w:bookmarkEnd w:id="82"/>
          <w:r w:rsidRPr="009224E3">
            <w:rPr>
              <w:vanish/>
            </w:rPr>
            <w:t xml:space="preserve"> </w:t>
          </w:r>
          <w:bookmarkStart w:id="84" w:name="OFF_Fax"/>
          <w:bookmarkEnd w:id="84"/>
        </w:p>
        <w:p w:rsidR="00BF507A" w:rsidRPr="009224E3" w:rsidRDefault="00BF507A" w:rsidP="008F47F2">
          <w:pPr>
            <w:pStyle w:val="Template-Address"/>
            <w:jc w:val="right"/>
          </w:pPr>
          <w:bookmarkStart w:id="85" w:name="OFF_Email_HIF"/>
          <w:bookmarkEnd w:id="83"/>
          <w:r w:rsidRPr="009224E3">
            <w:t xml:space="preserve">E-mail: </w:t>
          </w:r>
          <w:bookmarkStart w:id="86" w:name="OFF_Email"/>
          <w:r>
            <w:t>health.medarbejdere.au.dk</w:t>
          </w:r>
          <w:bookmarkEnd w:id="86"/>
        </w:p>
        <w:p w:rsidR="00BF507A" w:rsidRPr="009224E3" w:rsidRDefault="00BF507A" w:rsidP="008F47F2">
          <w:pPr>
            <w:pStyle w:val="Template-Address"/>
            <w:jc w:val="right"/>
          </w:pPr>
          <w:bookmarkStart w:id="87" w:name="OFF_wwwComputed_HIF"/>
          <w:bookmarkEnd w:id="85"/>
          <w:r>
            <w:t xml:space="preserve">Web: </w:t>
          </w:r>
          <w:bookmarkStart w:id="88" w:name="OFF_wwwComputed"/>
          <w:r>
            <w:t>health.medarbejdere.au.dk</w:t>
          </w:r>
          <w:bookmarkEnd w:id="87"/>
          <w:bookmarkEnd w:id="88"/>
        </w:p>
      </w:tc>
    </w:tr>
  </w:tbl>
  <w:p w:rsidR="00BF507A" w:rsidRPr="006C3A1B" w:rsidRDefault="00BF507A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07A" w:rsidRDefault="00BF507A">
      <w:r>
        <w:separator/>
      </w:r>
    </w:p>
  </w:footnote>
  <w:footnote w:type="continuationSeparator" w:id="0">
    <w:p w:rsidR="00BF507A" w:rsidRDefault="00BF5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4" w:name="OFF_Logo1AComputed_2"/>
                          <w:bookmarkStart w:id="1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6" w:name="OFF_Logo2AComputed_2"/>
                          <w:bookmarkStart w:id="17" w:name="OFF_Logo2AComputed_2_HIF"/>
                          <w:bookmarkEnd w:id="1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16"/>
                          <w:bookmarkEnd w:id="1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8" w:name="OFF_Logo1AComputed_2"/>
                    <w:bookmarkStart w:id="1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8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0" w:name="OFF_Logo2AComputed_2"/>
                    <w:bookmarkStart w:id="21" w:name="OFF_Logo2AComputed_2_HIF"/>
                    <w:bookmarkEnd w:id="19"/>
                    <w:r>
                      <w:rPr>
                        <w:color w:val="003D73" w:themeColor="text2"/>
                      </w:rPr>
                      <w:t>Health</w:t>
                    </w:r>
                    <w:bookmarkEnd w:id="20"/>
                    <w:bookmarkEnd w:id="2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8" w:name="OFF_Logo3AComputed_2"/>
                          <w:bookmarkStart w:id="19" w:name="OFF_Logo3AComputed_2_HIF"/>
                          <w:bookmarkEnd w:id="18"/>
                          <w:bookmarkEnd w:id="1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4" w:name="OFF_Logo3AComputed_2"/>
                    <w:bookmarkStart w:id="25" w:name="OFF_Logo3AComputed_2_HIF"/>
                    <w:bookmarkEnd w:id="24"/>
                    <w:bookmarkEnd w:id="2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22DE2">
                          <w:pPr>
                            <w:pStyle w:val="Emne"/>
                          </w:pPr>
                          <w:bookmarkStart w:id="20" w:name="CUS_DocumentName_1"/>
                          <w:r>
                            <w:t>Dagsorden</w:t>
                          </w:r>
                          <w:bookmarkEnd w:id="20"/>
                        </w:p>
                        <w:p w:rsidR="00BF507A" w:rsidRDefault="00BF507A" w:rsidP="00C22DE2">
                          <w:pPr>
                            <w:pStyle w:val="Template"/>
                          </w:pPr>
                        </w:p>
                        <w:p w:rsidR="00BF507A" w:rsidRDefault="00BF507A" w:rsidP="00D67AB8">
                          <w:pPr>
                            <w:pStyle w:val="Template-Afdeling"/>
                          </w:pPr>
                          <w:bookmarkStart w:id="21" w:name="USR_Name_2"/>
                          <w:r>
                            <w:t>Julie Nøjsen Fallesen</w:t>
                          </w:r>
                          <w:bookmarkStart w:id="22" w:name="USR_Name_2_HIF"/>
                          <w:bookmarkEnd w:id="21"/>
                        </w:p>
                        <w:bookmarkEnd w:id="22"/>
                        <w:p w:rsidR="00BF507A" w:rsidRDefault="00BF507A" w:rsidP="00D67AB8">
                          <w:pPr>
                            <w:pStyle w:val="Template"/>
                          </w:pPr>
                        </w:p>
                        <w:p w:rsidR="00BF507A" w:rsidRPr="00307E90" w:rsidRDefault="00BF507A" w:rsidP="00D67AB8">
                          <w:pPr>
                            <w:pStyle w:val="Template"/>
                          </w:pPr>
                          <w:bookmarkStart w:id="23" w:name="LAN_Date_1"/>
                          <w:r>
                            <w:t>Dato</w:t>
                          </w:r>
                          <w:bookmarkStart w:id="24" w:name="Date_DateCustomE"/>
                          <w:bookmarkEnd w:id="23"/>
                          <w:r w:rsidR="00A67857">
                            <w:t xml:space="preserve">: </w:t>
                          </w:r>
                          <w:r w:rsidR="005D6D2C">
                            <w:t>9</w:t>
                          </w:r>
                          <w:r w:rsidR="00852869">
                            <w:t xml:space="preserve">. </w:t>
                          </w:r>
                          <w:bookmarkEnd w:id="24"/>
                          <w:r w:rsidR="00A67857">
                            <w:t>april</w:t>
                          </w:r>
                          <w:r w:rsidR="00852869">
                            <w:t xml:space="preserve"> 2019</w:t>
                          </w:r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_1"/>
                          <w:bookmarkStart w:id="2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_1"/>
                          <w:bookmarkEnd w:id="27"/>
                        </w:p>
                        <w:p w:rsidR="00BF507A" w:rsidRDefault="00BF507A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_1"/>
                          <w:bookmarkStart w:id="29" w:name="FLD_Reference_1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_1"/>
                          <w:bookmarkEnd w:id="30"/>
                        </w:p>
                        <w:bookmarkEnd w:id="29"/>
                        <w:p w:rsidR="00BF507A" w:rsidRDefault="00BF507A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_1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C5821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C5821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BF507A" w:rsidRDefault="00BF507A" w:rsidP="00C22DE2">
                    <w:pPr>
                      <w:pStyle w:val="Emne"/>
                    </w:pPr>
                    <w:bookmarkStart w:id="32" w:name="CUS_DocumentName_1"/>
                    <w:r>
                      <w:t>Dagsorden</w:t>
                    </w:r>
                    <w:bookmarkEnd w:id="32"/>
                  </w:p>
                  <w:p w:rsidR="00BF507A" w:rsidRDefault="00BF507A" w:rsidP="00C22DE2">
                    <w:pPr>
                      <w:pStyle w:val="Template"/>
                    </w:pPr>
                  </w:p>
                  <w:p w:rsidR="00BF507A" w:rsidRDefault="00BF507A" w:rsidP="00D67AB8">
                    <w:pPr>
                      <w:pStyle w:val="Template-Afdeling"/>
                    </w:pPr>
                    <w:bookmarkStart w:id="33" w:name="USR_Name_2"/>
                    <w:r>
                      <w:t>Julie Nøjsen Fallesen</w:t>
                    </w:r>
                    <w:bookmarkStart w:id="34" w:name="USR_Name_2_HIF"/>
                    <w:bookmarkEnd w:id="33"/>
                  </w:p>
                  <w:bookmarkEnd w:id="34"/>
                  <w:p w:rsidR="00BF507A" w:rsidRDefault="00BF507A" w:rsidP="00D67AB8">
                    <w:pPr>
                      <w:pStyle w:val="Template"/>
                    </w:pPr>
                  </w:p>
                  <w:p w:rsidR="00BF507A" w:rsidRPr="00307E90" w:rsidRDefault="00BF507A" w:rsidP="00D67AB8">
                    <w:pPr>
                      <w:pStyle w:val="Template"/>
                    </w:pPr>
                    <w:bookmarkStart w:id="35" w:name="LAN_Date_1"/>
                    <w:r>
                      <w:t>Dato</w:t>
                    </w:r>
                    <w:bookmarkStart w:id="36" w:name="Date_DateCustomE"/>
                    <w:bookmarkEnd w:id="35"/>
                    <w:r w:rsidR="00A67857">
                      <w:t xml:space="preserve">: </w:t>
                    </w:r>
                    <w:r w:rsidR="005D6D2C">
                      <w:t>9</w:t>
                    </w:r>
                    <w:r w:rsidR="00852869">
                      <w:t xml:space="preserve">. </w:t>
                    </w:r>
                    <w:bookmarkEnd w:id="36"/>
                    <w:r w:rsidR="00A67857">
                      <w:t>april</w:t>
                    </w:r>
                    <w:r w:rsidR="00852869">
                      <w:t xml:space="preserve"> 2019</w:t>
                    </w:r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Sagsnr_1"/>
                    <w:bookmarkStart w:id="38" w:name="FLD_Sagsnummer_1_HIF"/>
                    <w:r>
                      <w:rPr>
                        <w:vanish/>
                      </w:rPr>
                      <w:t>Sags nr</w:t>
                    </w:r>
                    <w:bookmarkEnd w:id="37"/>
                    <w:r>
                      <w:rPr>
                        <w:vanish/>
                      </w:rPr>
                      <w:t xml:space="preserve">.: </w:t>
                    </w:r>
                    <w:bookmarkStart w:id="39" w:name="FLD_Sagsnummer_1"/>
                    <w:bookmarkEnd w:id="39"/>
                  </w:p>
                  <w:p w:rsidR="00BF507A" w:rsidRDefault="00BF507A" w:rsidP="00D67AB8">
                    <w:pPr>
                      <w:pStyle w:val="Template"/>
                      <w:rPr>
                        <w:vanish/>
                      </w:rPr>
                    </w:pPr>
                    <w:bookmarkStart w:id="40" w:name="LAN_Ref_1"/>
                    <w:bookmarkStart w:id="41" w:name="FLD_Reference_1_HIF"/>
                    <w:bookmarkEnd w:id="38"/>
                    <w:r>
                      <w:rPr>
                        <w:vanish/>
                      </w:rPr>
                      <w:t>Ref</w:t>
                    </w:r>
                    <w:bookmarkEnd w:id="40"/>
                    <w:r>
                      <w:rPr>
                        <w:vanish/>
                      </w:rPr>
                      <w:t xml:space="preserve">: </w:t>
                    </w:r>
                    <w:bookmarkStart w:id="42" w:name="FLD_Reference_1"/>
                    <w:bookmarkEnd w:id="42"/>
                  </w:p>
                  <w:bookmarkEnd w:id="41"/>
                  <w:p w:rsidR="00BF507A" w:rsidRDefault="00BF507A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LAN_Page_1"/>
                    <w:r>
                      <w:t>Side</w:t>
                    </w:r>
                    <w:bookmarkEnd w:id="4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C5821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C5821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07A" w:rsidRDefault="00BF507A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4" w:name="OFF_Logo1AComputed"/>
                          <w:bookmarkStart w:id="45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4"/>
                        </w:p>
                        <w:p w:rsidR="00BF507A" w:rsidRPr="006803D7" w:rsidRDefault="00BF507A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6" w:name="OFF_Logo2AComputed"/>
                          <w:bookmarkStart w:id="47" w:name="OFF_Logo2AComputed_HIF"/>
                          <w:bookmarkEnd w:id="4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BF507A" w:rsidRDefault="00BF507A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4" w:name="OFF_Logo1AComputed"/>
                    <w:bookmarkStart w:id="5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54"/>
                  </w:p>
                  <w:p w:rsidR="00BF507A" w:rsidRPr="006803D7" w:rsidRDefault="00BF507A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56" w:name="OFF_Logo2AComputed"/>
                    <w:bookmarkStart w:id="57" w:name="OFF_Logo2AComputed_HIF"/>
                    <w:bookmarkEnd w:id="55"/>
                    <w:r>
                      <w:rPr>
                        <w:color w:val="003D73" w:themeColor="text2"/>
                      </w:rPr>
                      <w:t>Health</w:t>
                    </w:r>
                    <w:bookmarkEnd w:id="56"/>
                    <w:bookmarkEnd w:id="5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BF507A" w:rsidRDefault="00BF507A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Pr="006803D7" w:rsidRDefault="00BF507A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8" w:name="OFF_Logo3AComputed"/>
                          <w:bookmarkStart w:id="49" w:name="OFF_Logo3AComputed_HIF"/>
                          <w:bookmarkEnd w:id="48"/>
                          <w:bookmarkEnd w:id="4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BF507A" w:rsidRPr="006803D7" w:rsidRDefault="00BF507A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0" w:name="OFF_Logo3AComputed"/>
                    <w:bookmarkStart w:id="61" w:name="OFF_Logo3AComputed_HIF"/>
                    <w:bookmarkEnd w:id="60"/>
                    <w:bookmarkEnd w:id="6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07A" w:rsidRDefault="00BF507A" w:rsidP="008F47F2">
                          <w:pPr>
                            <w:pStyle w:val="Emne"/>
                          </w:pPr>
                          <w:bookmarkStart w:id="50" w:name="CUS_DocumentName"/>
                          <w:r>
                            <w:t>Dagsorden</w:t>
                          </w:r>
                          <w:bookmarkEnd w:id="50"/>
                        </w:p>
                        <w:p w:rsidR="00BF507A" w:rsidRPr="008F47F2" w:rsidRDefault="00BF507A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BF507A" w:rsidRDefault="00BF507A" w:rsidP="00EE2A84">
                          <w:pPr>
                            <w:pStyle w:val="Template-Afdeling"/>
                          </w:pPr>
                          <w:bookmarkStart w:id="51" w:name="USR_Name"/>
                          <w:r>
                            <w:t>Julie Nøjsen Fallesen</w:t>
                          </w:r>
                          <w:bookmarkStart w:id="52" w:name="USR_Name_HIF"/>
                          <w:bookmarkEnd w:id="51"/>
                        </w:p>
                        <w:bookmarkEnd w:id="52"/>
                        <w:p w:rsidR="00BF507A" w:rsidRDefault="00BF507A" w:rsidP="00307E90">
                          <w:pPr>
                            <w:pStyle w:val="Template"/>
                          </w:pPr>
                        </w:p>
                        <w:p w:rsidR="00BF507A" w:rsidRPr="00307E90" w:rsidRDefault="00BF507A" w:rsidP="00307E90">
                          <w:pPr>
                            <w:pStyle w:val="Template"/>
                          </w:pPr>
                          <w:bookmarkStart w:id="53" w:name="LAN_Date"/>
                          <w:r>
                            <w:t>Dato</w:t>
                          </w:r>
                          <w:bookmarkEnd w:id="53"/>
                          <w:r>
                            <w:t xml:space="preserve">: </w:t>
                          </w:r>
                          <w:bookmarkStart w:id="54" w:name="Date_DateCustomA"/>
                          <w:r w:rsidR="00A67857">
                            <w:t>9</w:t>
                          </w:r>
                          <w:r>
                            <w:t xml:space="preserve">. </w:t>
                          </w:r>
                          <w:r w:rsidR="00A67857">
                            <w:t>april</w:t>
                          </w:r>
                          <w:r>
                            <w:t xml:space="preserve"> 201</w:t>
                          </w:r>
                          <w:bookmarkEnd w:id="54"/>
                          <w:r w:rsidR="00852869">
                            <w:t>9</w:t>
                          </w:r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5" w:name="LAN_Sagsnr"/>
                          <w:bookmarkStart w:id="5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7" w:name="FLD_Sagsnummer"/>
                          <w:bookmarkEnd w:id="57"/>
                        </w:p>
                        <w:p w:rsidR="00BF507A" w:rsidRDefault="00BF507A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Ref"/>
                          <w:bookmarkStart w:id="59" w:name="FLD_Reference_HIF"/>
                          <w:bookmarkEnd w:id="56"/>
                          <w:r>
                            <w:rPr>
                              <w:vanish/>
                            </w:rPr>
                            <w:t>Ref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0" w:name="FLD_Reference"/>
                          <w:bookmarkEnd w:id="60"/>
                        </w:p>
                        <w:bookmarkEnd w:id="59"/>
                        <w:p w:rsidR="00BF507A" w:rsidRDefault="00BF507A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F507A" w:rsidRPr="00641B24" w:rsidRDefault="00BF507A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1" w:name="LAN_Page"/>
                          <w:r>
                            <w:t>Side</w:t>
                          </w:r>
                          <w:bookmarkEnd w:id="6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C5821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0C5821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BF507A" w:rsidRDefault="00BF507A" w:rsidP="008F47F2">
                    <w:pPr>
                      <w:pStyle w:val="Emne"/>
                    </w:pPr>
                    <w:bookmarkStart w:id="62" w:name="CUS_DocumentName"/>
                    <w:r>
                      <w:t>Dagsorden</w:t>
                    </w:r>
                    <w:bookmarkEnd w:id="62"/>
                  </w:p>
                  <w:p w:rsidR="00BF507A" w:rsidRPr="008F47F2" w:rsidRDefault="00BF507A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BF507A" w:rsidRDefault="00BF507A" w:rsidP="00EE2A84">
                    <w:pPr>
                      <w:pStyle w:val="Template-Afdeling"/>
                    </w:pPr>
                    <w:bookmarkStart w:id="63" w:name="USR_Name"/>
                    <w:r>
                      <w:t>Julie Nøjsen Fallesen</w:t>
                    </w:r>
                    <w:bookmarkStart w:id="64" w:name="USR_Name_HIF"/>
                    <w:bookmarkEnd w:id="63"/>
                  </w:p>
                  <w:bookmarkEnd w:id="64"/>
                  <w:p w:rsidR="00BF507A" w:rsidRDefault="00BF507A" w:rsidP="00307E90">
                    <w:pPr>
                      <w:pStyle w:val="Template"/>
                    </w:pPr>
                  </w:p>
                  <w:p w:rsidR="00BF507A" w:rsidRPr="00307E90" w:rsidRDefault="00BF507A" w:rsidP="00307E90">
                    <w:pPr>
                      <w:pStyle w:val="Template"/>
                    </w:pPr>
                    <w:bookmarkStart w:id="65" w:name="LAN_Date"/>
                    <w:r>
                      <w:t>Dato</w:t>
                    </w:r>
                    <w:bookmarkEnd w:id="65"/>
                    <w:r>
                      <w:t xml:space="preserve">: </w:t>
                    </w:r>
                    <w:bookmarkStart w:id="66" w:name="Date_DateCustomA"/>
                    <w:r w:rsidR="00A67857">
                      <w:t>9</w:t>
                    </w:r>
                    <w:r>
                      <w:t xml:space="preserve">. </w:t>
                    </w:r>
                    <w:r w:rsidR="00A67857">
                      <w:t>april</w:t>
                    </w:r>
                    <w:r>
                      <w:t xml:space="preserve"> 201</w:t>
                    </w:r>
                    <w:bookmarkEnd w:id="66"/>
                    <w:r w:rsidR="00852869">
                      <w:t>9</w:t>
                    </w:r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67" w:name="LAN_Sagsnr"/>
                    <w:bookmarkStart w:id="68" w:name="FLD_Sagsnummer_HIF"/>
                    <w:r>
                      <w:rPr>
                        <w:vanish/>
                      </w:rPr>
                      <w:t>Sags nr</w:t>
                    </w:r>
                    <w:bookmarkEnd w:id="67"/>
                    <w:r>
                      <w:rPr>
                        <w:vanish/>
                      </w:rPr>
                      <w:t xml:space="preserve">.: </w:t>
                    </w:r>
                    <w:bookmarkStart w:id="69" w:name="FLD_Sagsnummer"/>
                    <w:bookmarkEnd w:id="69"/>
                  </w:p>
                  <w:p w:rsidR="00BF507A" w:rsidRDefault="00BF507A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Ref"/>
                    <w:bookmarkStart w:id="71" w:name="FLD_Reference_HIF"/>
                    <w:bookmarkEnd w:id="68"/>
                    <w:r>
                      <w:rPr>
                        <w:vanish/>
                      </w:rPr>
                      <w:t>Ref</w:t>
                    </w:r>
                    <w:bookmarkEnd w:id="70"/>
                    <w:r>
                      <w:rPr>
                        <w:vanish/>
                      </w:rPr>
                      <w:t xml:space="preserve">: </w:t>
                    </w:r>
                    <w:bookmarkStart w:id="72" w:name="FLD_Reference"/>
                    <w:bookmarkEnd w:id="72"/>
                  </w:p>
                  <w:bookmarkEnd w:id="71"/>
                  <w:p w:rsidR="00BF507A" w:rsidRDefault="00BF507A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F507A" w:rsidRPr="00641B24" w:rsidRDefault="00BF507A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3" w:name="LAN_Page"/>
                    <w:r>
                      <w:t>Side</w:t>
                    </w:r>
                    <w:bookmarkEnd w:id="7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C5821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0C5821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C7D0D96"/>
    <w:multiLevelType w:val="hybridMultilevel"/>
    <w:tmpl w:val="AEEE55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0FA2BBD"/>
    <w:multiLevelType w:val="multilevel"/>
    <w:tmpl w:val="5B6C9D6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1D1600B"/>
    <w:multiLevelType w:val="hybridMultilevel"/>
    <w:tmpl w:val="9078BD2C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6FB61BA"/>
    <w:multiLevelType w:val="multilevel"/>
    <w:tmpl w:val="DC06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4E620EF"/>
    <w:multiLevelType w:val="multilevel"/>
    <w:tmpl w:val="61B4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2" w15:restartNumberingAfterBreak="0">
    <w:nsid w:val="774F5ECA"/>
    <w:multiLevelType w:val="multilevel"/>
    <w:tmpl w:val="658C2E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16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0"/>
  </w:num>
  <w:num w:numId="16">
    <w:abstractNumId w:val="21"/>
  </w:num>
  <w:num w:numId="17">
    <w:abstractNumId w:val="8"/>
  </w:num>
  <w:num w:numId="18">
    <w:abstractNumId w:val="14"/>
  </w:num>
  <w:num w:numId="19">
    <w:abstractNumId w:val="10"/>
  </w:num>
  <w:num w:numId="20">
    <w:abstractNumId w:val="13"/>
  </w:num>
  <w:num w:numId="21">
    <w:abstractNumId w:val="17"/>
  </w:num>
  <w:num w:numId="22">
    <w:abstractNumId w:val="19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191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14CD"/>
    <w:rsid w:val="00001D67"/>
    <w:rsid w:val="000027FE"/>
    <w:rsid w:val="0000328E"/>
    <w:rsid w:val="00003B6C"/>
    <w:rsid w:val="00004AD4"/>
    <w:rsid w:val="0000503A"/>
    <w:rsid w:val="00006C14"/>
    <w:rsid w:val="00006E21"/>
    <w:rsid w:val="0003149C"/>
    <w:rsid w:val="00032E5D"/>
    <w:rsid w:val="00033441"/>
    <w:rsid w:val="00034A55"/>
    <w:rsid w:val="00036650"/>
    <w:rsid w:val="000442AD"/>
    <w:rsid w:val="0004566B"/>
    <w:rsid w:val="00046478"/>
    <w:rsid w:val="00051A09"/>
    <w:rsid w:val="00051AD8"/>
    <w:rsid w:val="00052ED2"/>
    <w:rsid w:val="00063315"/>
    <w:rsid w:val="000634E0"/>
    <w:rsid w:val="00065902"/>
    <w:rsid w:val="0007609B"/>
    <w:rsid w:val="000827B1"/>
    <w:rsid w:val="00083EE6"/>
    <w:rsid w:val="00087773"/>
    <w:rsid w:val="00090711"/>
    <w:rsid w:val="00090D20"/>
    <w:rsid w:val="00090F71"/>
    <w:rsid w:val="00093720"/>
    <w:rsid w:val="00094D54"/>
    <w:rsid w:val="000A0C94"/>
    <w:rsid w:val="000A362D"/>
    <w:rsid w:val="000B4494"/>
    <w:rsid w:val="000C40D8"/>
    <w:rsid w:val="000C5821"/>
    <w:rsid w:val="000C67A9"/>
    <w:rsid w:val="000D1B50"/>
    <w:rsid w:val="000E5C1E"/>
    <w:rsid w:val="000E6FBE"/>
    <w:rsid w:val="000E7755"/>
    <w:rsid w:val="000F0071"/>
    <w:rsid w:val="000F244E"/>
    <w:rsid w:val="0011283F"/>
    <w:rsid w:val="00113F42"/>
    <w:rsid w:val="001217DD"/>
    <w:rsid w:val="00122C8A"/>
    <w:rsid w:val="00124FE9"/>
    <w:rsid w:val="00130763"/>
    <w:rsid w:val="00153477"/>
    <w:rsid w:val="00153FD9"/>
    <w:rsid w:val="00154F00"/>
    <w:rsid w:val="0015626E"/>
    <w:rsid w:val="00163EFC"/>
    <w:rsid w:val="00164463"/>
    <w:rsid w:val="00164CC1"/>
    <w:rsid w:val="00174751"/>
    <w:rsid w:val="00184AD8"/>
    <w:rsid w:val="0018593B"/>
    <w:rsid w:val="00192812"/>
    <w:rsid w:val="001A15D0"/>
    <w:rsid w:val="001A7352"/>
    <w:rsid w:val="001B39F5"/>
    <w:rsid w:val="001B65CC"/>
    <w:rsid w:val="001C0008"/>
    <w:rsid w:val="001C027B"/>
    <w:rsid w:val="001C7587"/>
    <w:rsid w:val="001D1259"/>
    <w:rsid w:val="001F5141"/>
    <w:rsid w:val="001F6A42"/>
    <w:rsid w:val="00202155"/>
    <w:rsid w:val="00205636"/>
    <w:rsid w:val="002120B5"/>
    <w:rsid w:val="002137FC"/>
    <w:rsid w:val="002171DE"/>
    <w:rsid w:val="00217E88"/>
    <w:rsid w:val="00225783"/>
    <w:rsid w:val="00227E7F"/>
    <w:rsid w:val="00230A33"/>
    <w:rsid w:val="002448C7"/>
    <w:rsid w:val="00244EEB"/>
    <w:rsid w:val="00245D60"/>
    <w:rsid w:val="002506DF"/>
    <w:rsid w:val="0025114F"/>
    <w:rsid w:val="00253A96"/>
    <w:rsid w:val="002560F2"/>
    <w:rsid w:val="0026120C"/>
    <w:rsid w:val="00267973"/>
    <w:rsid w:val="00270BA7"/>
    <w:rsid w:val="00277DDF"/>
    <w:rsid w:val="00281AD9"/>
    <w:rsid w:val="00283F13"/>
    <w:rsid w:val="002953FF"/>
    <w:rsid w:val="002A1C39"/>
    <w:rsid w:val="002A3ACC"/>
    <w:rsid w:val="002A4418"/>
    <w:rsid w:val="002A7BA7"/>
    <w:rsid w:val="002B1765"/>
    <w:rsid w:val="002B533A"/>
    <w:rsid w:val="002B6835"/>
    <w:rsid w:val="002C565F"/>
    <w:rsid w:val="002D787E"/>
    <w:rsid w:val="002E07F2"/>
    <w:rsid w:val="002E326D"/>
    <w:rsid w:val="002E6EB1"/>
    <w:rsid w:val="002F51EF"/>
    <w:rsid w:val="002F6A87"/>
    <w:rsid w:val="00305381"/>
    <w:rsid w:val="00307472"/>
    <w:rsid w:val="00307E90"/>
    <w:rsid w:val="00315669"/>
    <w:rsid w:val="00316AAC"/>
    <w:rsid w:val="00317160"/>
    <w:rsid w:val="00323FBF"/>
    <w:rsid w:val="00333BC8"/>
    <w:rsid w:val="00335161"/>
    <w:rsid w:val="00341874"/>
    <w:rsid w:val="00350CCE"/>
    <w:rsid w:val="00356669"/>
    <w:rsid w:val="00364895"/>
    <w:rsid w:val="00374473"/>
    <w:rsid w:val="00383838"/>
    <w:rsid w:val="00393161"/>
    <w:rsid w:val="00394ADB"/>
    <w:rsid w:val="00395BF2"/>
    <w:rsid w:val="003A022B"/>
    <w:rsid w:val="003A6324"/>
    <w:rsid w:val="003B0624"/>
    <w:rsid w:val="003B7BF5"/>
    <w:rsid w:val="003E6170"/>
    <w:rsid w:val="003F33BA"/>
    <w:rsid w:val="003F707E"/>
    <w:rsid w:val="004143CC"/>
    <w:rsid w:val="00414F93"/>
    <w:rsid w:val="004277DA"/>
    <w:rsid w:val="00430307"/>
    <w:rsid w:val="0043099E"/>
    <w:rsid w:val="00436C7A"/>
    <w:rsid w:val="00441F04"/>
    <w:rsid w:val="00442BC3"/>
    <w:rsid w:val="00443D5B"/>
    <w:rsid w:val="00443F7C"/>
    <w:rsid w:val="00451786"/>
    <w:rsid w:val="00456317"/>
    <w:rsid w:val="00461F26"/>
    <w:rsid w:val="0046342D"/>
    <w:rsid w:val="00467068"/>
    <w:rsid w:val="0047316E"/>
    <w:rsid w:val="00477895"/>
    <w:rsid w:val="00483670"/>
    <w:rsid w:val="00483F86"/>
    <w:rsid w:val="00484620"/>
    <w:rsid w:val="0048777D"/>
    <w:rsid w:val="00492F9D"/>
    <w:rsid w:val="0049608B"/>
    <w:rsid w:val="004A24AE"/>
    <w:rsid w:val="004A52AD"/>
    <w:rsid w:val="004A66E6"/>
    <w:rsid w:val="004B06E9"/>
    <w:rsid w:val="004B3C39"/>
    <w:rsid w:val="004C029D"/>
    <w:rsid w:val="004C0A82"/>
    <w:rsid w:val="004C208C"/>
    <w:rsid w:val="004D6D41"/>
    <w:rsid w:val="004E03A6"/>
    <w:rsid w:val="004E1666"/>
    <w:rsid w:val="004F162B"/>
    <w:rsid w:val="004F35BF"/>
    <w:rsid w:val="004F4341"/>
    <w:rsid w:val="004F7B82"/>
    <w:rsid w:val="00500566"/>
    <w:rsid w:val="005026ED"/>
    <w:rsid w:val="00504494"/>
    <w:rsid w:val="0050605B"/>
    <w:rsid w:val="00507AF4"/>
    <w:rsid w:val="00511952"/>
    <w:rsid w:val="005162F5"/>
    <w:rsid w:val="005173EE"/>
    <w:rsid w:val="00523163"/>
    <w:rsid w:val="00524C61"/>
    <w:rsid w:val="00524DD1"/>
    <w:rsid w:val="005259D0"/>
    <w:rsid w:val="0052717A"/>
    <w:rsid w:val="00530A49"/>
    <w:rsid w:val="00530B9C"/>
    <w:rsid w:val="00542418"/>
    <w:rsid w:val="00547ACA"/>
    <w:rsid w:val="00554EE2"/>
    <w:rsid w:val="005552EB"/>
    <w:rsid w:val="0056567D"/>
    <w:rsid w:val="00571447"/>
    <w:rsid w:val="005802EE"/>
    <w:rsid w:val="00582A6A"/>
    <w:rsid w:val="00583EAB"/>
    <w:rsid w:val="00585BE9"/>
    <w:rsid w:val="00591667"/>
    <w:rsid w:val="0059448B"/>
    <w:rsid w:val="005976D9"/>
    <w:rsid w:val="005A5218"/>
    <w:rsid w:val="005A7E02"/>
    <w:rsid w:val="005B361F"/>
    <w:rsid w:val="005B7177"/>
    <w:rsid w:val="005C2FCB"/>
    <w:rsid w:val="005D09F9"/>
    <w:rsid w:val="005D3C7F"/>
    <w:rsid w:val="005D6D2C"/>
    <w:rsid w:val="005E6CB9"/>
    <w:rsid w:val="005E6EF5"/>
    <w:rsid w:val="005F55D0"/>
    <w:rsid w:val="006007D7"/>
    <w:rsid w:val="006021AE"/>
    <w:rsid w:val="006064F0"/>
    <w:rsid w:val="00631645"/>
    <w:rsid w:val="006348B8"/>
    <w:rsid w:val="00636273"/>
    <w:rsid w:val="00641B24"/>
    <w:rsid w:val="006423BB"/>
    <w:rsid w:val="006427C9"/>
    <w:rsid w:val="00644058"/>
    <w:rsid w:val="00644D35"/>
    <w:rsid w:val="00645634"/>
    <w:rsid w:val="00646D1B"/>
    <w:rsid w:val="0065039F"/>
    <w:rsid w:val="00660193"/>
    <w:rsid w:val="00665CEC"/>
    <w:rsid w:val="006745E3"/>
    <w:rsid w:val="00681AD9"/>
    <w:rsid w:val="006910EE"/>
    <w:rsid w:val="00692481"/>
    <w:rsid w:val="00694DA3"/>
    <w:rsid w:val="006B1E84"/>
    <w:rsid w:val="006B4975"/>
    <w:rsid w:val="006B60C4"/>
    <w:rsid w:val="006C0297"/>
    <w:rsid w:val="006C3A1B"/>
    <w:rsid w:val="006C4887"/>
    <w:rsid w:val="006C725C"/>
    <w:rsid w:val="006D0553"/>
    <w:rsid w:val="006D0A30"/>
    <w:rsid w:val="006E069D"/>
    <w:rsid w:val="006E2A21"/>
    <w:rsid w:val="006E686E"/>
    <w:rsid w:val="006F3C30"/>
    <w:rsid w:val="006F6554"/>
    <w:rsid w:val="006F65E7"/>
    <w:rsid w:val="006F7105"/>
    <w:rsid w:val="0070037A"/>
    <w:rsid w:val="00702F7A"/>
    <w:rsid w:val="00710BED"/>
    <w:rsid w:val="00717773"/>
    <w:rsid w:val="00726300"/>
    <w:rsid w:val="00730647"/>
    <w:rsid w:val="00731229"/>
    <w:rsid w:val="00734477"/>
    <w:rsid w:val="00736658"/>
    <w:rsid w:val="00744F27"/>
    <w:rsid w:val="00751B75"/>
    <w:rsid w:val="00757BDC"/>
    <w:rsid w:val="00761F42"/>
    <w:rsid w:val="00766509"/>
    <w:rsid w:val="00767C85"/>
    <w:rsid w:val="00772EAE"/>
    <w:rsid w:val="0078788A"/>
    <w:rsid w:val="00795523"/>
    <w:rsid w:val="007955B4"/>
    <w:rsid w:val="007A1F21"/>
    <w:rsid w:val="007A381F"/>
    <w:rsid w:val="007B2531"/>
    <w:rsid w:val="007B5B61"/>
    <w:rsid w:val="007B61B3"/>
    <w:rsid w:val="007C28BC"/>
    <w:rsid w:val="007C496B"/>
    <w:rsid w:val="007E062D"/>
    <w:rsid w:val="007E2DF3"/>
    <w:rsid w:val="007E7933"/>
    <w:rsid w:val="007F578B"/>
    <w:rsid w:val="008068BE"/>
    <w:rsid w:val="008135A4"/>
    <w:rsid w:val="00816784"/>
    <w:rsid w:val="0081725F"/>
    <w:rsid w:val="0083161F"/>
    <w:rsid w:val="0084167D"/>
    <w:rsid w:val="00850818"/>
    <w:rsid w:val="00851355"/>
    <w:rsid w:val="00852869"/>
    <w:rsid w:val="008558E5"/>
    <w:rsid w:val="00863559"/>
    <w:rsid w:val="008665A7"/>
    <w:rsid w:val="0087322B"/>
    <w:rsid w:val="00885866"/>
    <w:rsid w:val="0089355D"/>
    <w:rsid w:val="00896541"/>
    <w:rsid w:val="008A28B2"/>
    <w:rsid w:val="008B14BE"/>
    <w:rsid w:val="008C171C"/>
    <w:rsid w:val="008E5A80"/>
    <w:rsid w:val="008F0F2F"/>
    <w:rsid w:val="008F47F2"/>
    <w:rsid w:val="008F6C2C"/>
    <w:rsid w:val="00900772"/>
    <w:rsid w:val="00901304"/>
    <w:rsid w:val="009104EC"/>
    <w:rsid w:val="0091147E"/>
    <w:rsid w:val="009170E6"/>
    <w:rsid w:val="009300C0"/>
    <w:rsid w:val="00930E78"/>
    <w:rsid w:val="00933D59"/>
    <w:rsid w:val="009352B1"/>
    <w:rsid w:val="00936BF0"/>
    <w:rsid w:val="00940328"/>
    <w:rsid w:val="00940637"/>
    <w:rsid w:val="009423C7"/>
    <w:rsid w:val="00943BEC"/>
    <w:rsid w:val="009534CD"/>
    <w:rsid w:val="00961B44"/>
    <w:rsid w:val="00961BC5"/>
    <w:rsid w:val="009646F1"/>
    <w:rsid w:val="009670FB"/>
    <w:rsid w:val="009673E8"/>
    <w:rsid w:val="009723DE"/>
    <w:rsid w:val="00981FF4"/>
    <w:rsid w:val="00984F0F"/>
    <w:rsid w:val="009859DF"/>
    <w:rsid w:val="00986482"/>
    <w:rsid w:val="00997CE9"/>
    <w:rsid w:val="009A0EC4"/>
    <w:rsid w:val="009A2A47"/>
    <w:rsid w:val="009A2D9C"/>
    <w:rsid w:val="009A72D2"/>
    <w:rsid w:val="009B194E"/>
    <w:rsid w:val="009B764B"/>
    <w:rsid w:val="009C107E"/>
    <w:rsid w:val="009C1961"/>
    <w:rsid w:val="009C21B4"/>
    <w:rsid w:val="009C328D"/>
    <w:rsid w:val="009C3A4A"/>
    <w:rsid w:val="009D15A7"/>
    <w:rsid w:val="009E1A93"/>
    <w:rsid w:val="009E58A0"/>
    <w:rsid w:val="009E5DF7"/>
    <w:rsid w:val="009E7AF4"/>
    <w:rsid w:val="009F18FD"/>
    <w:rsid w:val="009F50FC"/>
    <w:rsid w:val="00A00C54"/>
    <w:rsid w:val="00A028ED"/>
    <w:rsid w:val="00A069FE"/>
    <w:rsid w:val="00A11327"/>
    <w:rsid w:val="00A11EBA"/>
    <w:rsid w:val="00A1622C"/>
    <w:rsid w:val="00A201D8"/>
    <w:rsid w:val="00A32765"/>
    <w:rsid w:val="00A34333"/>
    <w:rsid w:val="00A40E12"/>
    <w:rsid w:val="00A4137F"/>
    <w:rsid w:val="00A429D1"/>
    <w:rsid w:val="00A62F4A"/>
    <w:rsid w:val="00A6374A"/>
    <w:rsid w:val="00A66322"/>
    <w:rsid w:val="00A66679"/>
    <w:rsid w:val="00A67857"/>
    <w:rsid w:val="00A90125"/>
    <w:rsid w:val="00A91CB9"/>
    <w:rsid w:val="00AA0EF9"/>
    <w:rsid w:val="00AA3093"/>
    <w:rsid w:val="00AA6159"/>
    <w:rsid w:val="00AB1111"/>
    <w:rsid w:val="00AB1E8F"/>
    <w:rsid w:val="00AB2E5C"/>
    <w:rsid w:val="00AB4E1D"/>
    <w:rsid w:val="00AC1B88"/>
    <w:rsid w:val="00AC4183"/>
    <w:rsid w:val="00AC4CEE"/>
    <w:rsid w:val="00AD6CC4"/>
    <w:rsid w:val="00AE7D34"/>
    <w:rsid w:val="00AF104F"/>
    <w:rsid w:val="00AF2199"/>
    <w:rsid w:val="00AF3E72"/>
    <w:rsid w:val="00B03F98"/>
    <w:rsid w:val="00B12507"/>
    <w:rsid w:val="00B15221"/>
    <w:rsid w:val="00B175E9"/>
    <w:rsid w:val="00B276F7"/>
    <w:rsid w:val="00B32487"/>
    <w:rsid w:val="00B36C68"/>
    <w:rsid w:val="00B408B5"/>
    <w:rsid w:val="00B45B4F"/>
    <w:rsid w:val="00B45E46"/>
    <w:rsid w:val="00B47C60"/>
    <w:rsid w:val="00B52F16"/>
    <w:rsid w:val="00B57EEB"/>
    <w:rsid w:val="00B64A19"/>
    <w:rsid w:val="00B67E0C"/>
    <w:rsid w:val="00B704CF"/>
    <w:rsid w:val="00B705E6"/>
    <w:rsid w:val="00B91FBB"/>
    <w:rsid w:val="00B92F32"/>
    <w:rsid w:val="00B94310"/>
    <w:rsid w:val="00BA0046"/>
    <w:rsid w:val="00BA157E"/>
    <w:rsid w:val="00BA2B6B"/>
    <w:rsid w:val="00BA56DF"/>
    <w:rsid w:val="00BA591D"/>
    <w:rsid w:val="00BA6EC1"/>
    <w:rsid w:val="00BB2D11"/>
    <w:rsid w:val="00BB61A8"/>
    <w:rsid w:val="00BB61EB"/>
    <w:rsid w:val="00BC6E27"/>
    <w:rsid w:val="00BD2448"/>
    <w:rsid w:val="00BD50C5"/>
    <w:rsid w:val="00BE0A5F"/>
    <w:rsid w:val="00BE7F01"/>
    <w:rsid w:val="00BE7FBE"/>
    <w:rsid w:val="00BF37E1"/>
    <w:rsid w:val="00BF3805"/>
    <w:rsid w:val="00BF507A"/>
    <w:rsid w:val="00C01224"/>
    <w:rsid w:val="00C056FB"/>
    <w:rsid w:val="00C0750E"/>
    <w:rsid w:val="00C11AB3"/>
    <w:rsid w:val="00C12268"/>
    <w:rsid w:val="00C134B5"/>
    <w:rsid w:val="00C1382E"/>
    <w:rsid w:val="00C14A14"/>
    <w:rsid w:val="00C222A8"/>
    <w:rsid w:val="00C22DE2"/>
    <w:rsid w:val="00C36E9E"/>
    <w:rsid w:val="00C41078"/>
    <w:rsid w:val="00C457D0"/>
    <w:rsid w:val="00C47B17"/>
    <w:rsid w:val="00C501DB"/>
    <w:rsid w:val="00C562AC"/>
    <w:rsid w:val="00C62763"/>
    <w:rsid w:val="00C63886"/>
    <w:rsid w:val="00C64F00"/>
    <w:rsid w:val="00C65915"/>
    <w:rsid w:val="00C67827"/>
    <w:rsid w:val="00C70B40"/>
    <w:rsid w:val="00C755BB"/>
    <w:rsid w:val="00C762F9"/>
    <w:rsid w:val="00C76338"/>
    <w:rsid w:val="00C77F90"/>
    <w:rsid w:val="00C821D2"/>
    <w:rsid w:val="00C96CED"/>
    <w:rsid w:val="00CB2ECE"/>
    <w:rsid w:val="00CB6EA8"/>
    <w:rsid w:val="00CC0DF6"/>
    <w:rsid w:val="00CC16EC"/>
    <w:rsid w:val="00CC3E16"/>
    <w:rsid w:val="00CC5FCA"/>
    <w:rsid w:val="00CD66FF"/>
    <w:rsid w:val="00CE106F"/>
    <w:rsid w:val="00CE4164"/>
    <w:rsid w:val="00CF23C6"/>
    <w:rsid w:val="00CF5E18"/>
    <w:rsid w:val="00D0158B"/>
    <w:rsid w:val="00D12EC4"/>
    <w:rsid w:val="00D15BDC"/>
    <w:rsid w:val="00D15E12"/>
    <w:rsid w:val="00D21C08"/>
    <w:rsid w:val="00D2389C"/>
    <w:rsid w:val="00D25789"/>
    <w:rsid w:val="00D2629B"/>
    <w:rsid w:val="00D345F5"/>
    <w:rsid w:val="00D34E55"/>
    <w:rsid w:val="00D42220"/>
    <w:rsid w:val="00D51D07"/>
    <w:rsid w:val="00D54F4D"/>
    <w:rsid w:val="00D56805"/>
    <w:rsid w:val="00D67AB8"/>
    <w:rsid w:val="00D70FDC"/>
    <w:rsid w:val="00D716F3"/>
    <w:rsid w:val="00D74D03"/>
    <w:rsid w:val="00D80B98"/>
    <w:rsid w:val="00D861F3"/>
    <w:rsid w:val="00D87C08"/>
    <w:rsid w:val="00D87E36"/>
    <w:rsid w:val="00D87FBB"/>
    <w:rsid w:val="00D9088A"/>
    <w:rsid w:val="00D927EE"/>
    <w:rsid w:val="00DA1905"/>
    <w:rsid w:val="00DA419E"/>
    <w:rsid w:val="00DA62D2"/>
    <w:rsid w:val="00DA6B72"/>
    <w:rsid w:val="00DB11F5"/>
    <w:rsid w:val="00DB44DA"/>
    <w:rsid w:val="00DC0FE4"/>
    <w:rsid w:val="00DC46F9"/>
    <w:rsid w:val="00DD17B6"/>
    <w:rsid w:val="00DE06BB"/>
    <w:rsid w:val="00DE181C"/>
    <w:rsid w:val="00DE30E7"/>
    <w:rsid w:val="00DE3C16"/>
    <w:rsid w:val="00DE5DBB"/>
    <w:rsid w:val="00DF38FD"/>
    <w:rsid w:val="00DF42DB"/>
    <w:rsid w:val="00E0382F"/>
    <w:rsid w:val="00E17E38"/>
    <w:rsid w:val="00E20A3D"/>
    <w:rsid w:val="00E21394"/>
    <w:rsid w:val="00E220E5"/>
    <w:rsid w:val="00E27EB2"/>
    <w:rsid w:val="00E27F63"/>
    <w:rsid w:val="00E37157"/>
    <w:rsid w:val="00E54DB1"/>
    <w:rsid w:val="00E55608"/>
    <w:rsid w:val="00E56DE6"/>
    <w:rsid w:val="00E620D0"/>
    <w:rsid w:val="00E644B7"/>
    <w:rsid w:val="00E65CA9"/>
    <w:rsid w:val="00E714D6"/>
    <w:rsid w:val="00E755BF"/>
    <w:rsid w:val="00E826BF"/>
    <w:rsid w:val="00E900FB"/>
    <w:rsid w:val="00E9037B"/>
    <w:rsid w:val="00E90B80"/>
    <w:rsid w:val="00E960F0"/>
    <w:rsid w:val="00EA6633"/>
    <w:rsid w:val="00EA6A50"/>
    <w:rsid w:val="00EC0BB0"/>
    <w:rsid w:val="00EC2B0F"/>
    <w:rsid w:val="00EC3B4A"/>
    <w:rsid w:val="00EC3BD8"/>
    <w:rsid w:val="00ED5F9D"/>
    <w:rsid w:val="00ED6C3D"/>
    <w:rsid w:val="00ED77C8"/>
    <w:rsid w:val="00EE2A84"/>
    <w:rsid w:val="00EE2DDB"/>
    <w:rsid w:val="00EF0790"/>
    <w:rsid w:val="00EF508A"/>
    <w:rsid w:val="00EF5528"/>
    <w:rsid w:val="00EF5DB1"/>
    <w:rsid w:val="00F02B14"/>
    <w:rsid w:val="00F05149"/>
    <w:rsid w:val="00F16F47"/>
    <w:rsid w:val="00F17B48"/>
    <w:rsid w:val="00F20323"/>
    <w:rsid w:val="00F31AC4"/>
    <w:rsid w:val="00F31D1D"/>
    <w:rsid w:val="00F337E5"/>
    <w:rsid w:val="00F4463E"/>
    <w:rsid w:val="00F45004"/>
    <w:rsid w:val="00F46048"/>
    <w:rsid w:val="00F47AE3"/>
    <w:rsid w:val="00F51E03"/>
    <w:rsid w:val="00F52449"/>
    <w:rsid w:val="00F62E51"/>
    <w:rsid w:val="00F644EF"/>
    <w:rsid w:val="00F66E51"/>
    <w:rsid w:val="00F753A7"/>
    <w:rsid w:val="00F754F3"/>
    <w:rsid w:val="00F76D16"/>
    <w:rsid w:val="00F80EC9"/>
    <w:rsid w:val="00F82832"/>
    <w:rsid w:val="00F91A95"/>
    <w:rsid w:val="00F95DA2"/>
    <w:rsid w:val="00F97635"/>
    <w:rsid w:val="00FA086B"/>
    <w:rsid w:val="00FA31F3"/>
    <w:rsid w:val="00FA61C3"/>
    <w:rsid w:val="00FB0B2E"/>
    <w:rsid w:val="00FD4356"/>
    <w:rsid w:val="00FD78E7"/>
    <w:rsid w:val="00FE0DAB"/>
    <w:rsid w:val="00FE20B9"/>
    <w:rsid w:val="00FE33C2"/>
    <w:rsid w:val="00FE3A53"/>
    <w:rsid w:val="00FE5AFD"/>
    <w:rsid w:val="00FF1D3B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137"/>
    <o:shapelayout v:ext="edit">
      <o:idmap v:ext="edit" data="1"/>
    </o:shapelayout>
  </w:shapeDefaults>
  <w:decimalSymbol w:val=","/>
  <w:listSeparator w:val=";"/>
  <w14:docId w14:val="455D41DC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uiPriority w:val="1"/>
    <w:qFormat/>
    <w:rsid w:val="00997CE9"/>
    <w:pPr>
      <w:spacing w:line="240" w:lineRule="auto"/>
    </w:pPr>
  </w:style>
  <w:style w:type="paragraph" w:customStyle="1" w:styleId="Default">
    <w:name w:val="Default"/>
    <w:rsid w:val="00F52449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g.dk/vaerktoej/uddannelseszo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653</Words>
  <Characters>4769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28</cp:revision>
  <cp:lastPrinted>2008-10-22T12:54:00Z</cp:lastPrinted>
  <dcterms:created xsi:type="dcterms:W3CDTF">2019-03-20T10:41:00Z</dcterms:created>
  <dcterms:modified xsi:type="dcterms:W3CDTF">2019-04-25T05:56:00Z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