
<file path=[Content_Types].xml><?xml version="1.0" encoding="utf-8"?>
<Types xmlns="http://schemas.openxmlformats.org/package/2006/content-types">
  <Default Extension="bin" ContentType="image/x-wmf"/>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7E9584" w14:textId="77777777" w:rsidR="004E03A6" w:rsidRPr="004C0A82" w:rsidRDefault="004E03A6" w:rsidP="008F47F2">
      <w:pPr>
        <w:spacing w:line="14" w:lineRule="exact"/>
      </w:pPr>
    </w:p>
    <w:tbl>
      <w:tblPr>
        <w:tblStyle w:val="Tabel-Gitter"/>
        <w:tblW w:w="80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34"/>
      </w:tblGrid>
      <w:tr w:rsidR="00BF507A" w:rsidRPr="005D4152" w14:paraId="4250F4B6" w14:textId="77777777" w:rsidTr="00DC0FE4">
        <w:trPr>
          <w:trHeight w:hRule="exact" w:val="6764"/>
        </w:trPr>
        <w:tc>
          <w:tcPr>
            <w:tcW w:w="8034" w:type="dxa"/>
            <w:shd w:val="clear" w:color="auto" w:fill="auto"/>
          </w:tcPr>
          <w:p w14:paraId="773AC749" w14:textId="77777777" w:rsidR="009B194E" w:rsidRDefault="009B194E" w:rsidP="009B194E">
            <w:pPr>
              <w:pStyle w:val="Dokumentinfo"/>
              <w:rPr>
                <w:b w:val="0"/>
              </w:rPr>
            </w:pPr>
            <w:bookmarkStart w:id="0" w:name="LAN_MeetingDate"/>
            <w:r>
              <w:t>Mødedato</w:t>
            </w:r>
            <w:bookmarkEnd w:id="0"/>
            <w:r>
              <w:t xml:space="preserve">: </w:t>
            </w:r>
            <w:r w:rsidR="008F0F2F">
              <w:rPr>
                <w:b w:val="0"/>
              </w:rPr>
              <w:t>27</w:t>
            </w:r>
            <w:r>
              <w:rPr>
                <w:b w:val="0"/>
              </w:rPr>
              <w:t xml:space="preserve">. </w:t>
            </w:r>
            <w:r w:rsidR="00852869">
              <w:rPr>
                <w:b w:val="0"/>
              </w:rPr>
              <w:t>marts</w:t>
            </w:r>
            <w:r w:rsidR="008F0F2F">
              <w:rPr>
                <w:b w:val="0"/>
              </w:rPr>
              <w:t xml:space="preserve"> kl. 13.15-15</w:t>
            </w:r>
            <w:r w:rsidR="00F66E51">
              <w:rPr>
                <w:b w:val="0"/>
              </w:rPr>
              <w:t>.00</w:t>
            </w:r>
          </w:p>
          <w:p w14:paraId="24FC2FA9" w14:textId="77777777" w:rsidR="009B194E" w:rsidRDefault="009B194E" w:rsidP="009B194E">
            <w:pPr>
              <w:pStyle w:val="Dokumentinfo"/>
            </w:pPr>
          </w:p>
          <w:p w14:paraId="79BD2ED9" w14:textId="77777777" w:rsidR="009B194E" w:rsidRDefault="009B194E" w:rsidP="009B194E">
            <w:pPr>
              <w:pStyle w:val="Dokumentinfo"/>
              <w:rPr>
                <w:b w:val="0"/>
              </w:rPr>
            </w:pPr>
            <w:bookmarkStart w:id="1" w:name="LAN_MeetingPlace"/>
            <w:r>
              <w:t>Mødested</w:t>
            </w:r>
            <w:bookmarkEnd w:id="1"/>
            <w:r>
              <w:t xml:space="preserve"> Aarhus: </w:t>
            </w:r>
            <w:r w:rsidR="00F17450">
              <w:rPr>
                <w:b w:val="0"/>
              </w:rPr>
              <w:t>Bygning 1260, lokale 310</w:t>
            </w:r>
          </w:p>
          <w:p w14:paraId="69BB2D78" w14:textId="77777777" w:rsidR="009B194E" w:rsidRDefault="009B194E" w:rsidP="009B194E">
            <w:pPr>
              <w:pStyle w:val="Dokumentinfo"/>
            </w:pPr>
            <w:r>
              <w:t xml:space="preserve">Mødested Emdrup: </w:t>
            </w:r>
            <w:r>
              <w:rPr>
                <w:b w:val="0"/>
              </w:rPr>
              <w:t>B8 – kontor B274</w:t>
            </w:r>
          </w:p>
          <w:p w14:paraId="4CCC5180" w14:textId="77777777" w:rsidR="009B194E" w:rsidRDefault="009B194E" w:rsidP="009B194E">
            <w:pPr>
              <w:pStyle w:val="Dokumentinfo"/>
              <w:rPr>
                <w:b w:val="0"/>
              </w:rPr>
            </w:pPr>
          </w:p>
          <w:p w14:paraId="555F6D78" w14:textId="77777777" w:rsidR="009B194E" w:rsidRDefault="009B194E" w:rsidP="009B194E">
            <w:pPr>
              <w:pStyle w:val="Dokumentinfo"/>
            </w:pPr>
            <w:bookmarkStart w:id="2" w:name="LAN_MeetingSubject"/>
            <w:r>
              <w:t>Mødeemne</w:t>
            </w:r>
            <w:bookmarkEnd w:id="2"/>
            <w:r>
              <w:t xml:space="preserve">: </w:t>
            </w:r>
            <w:r>
              <w:rPr>
                <w:b w:val="0"/>
              </w:rPr>
              <w:t>Studienævnsmøde Sundhedsvidenskab</w:t>
            </w:r>
          </w:p>
          <w:p w14:paraId="48F789DB" w14:textId="77777777" w:rsidR="009B194E" w:rsidRDefault="009B194E" w:rsidP="009B194E">
            <w:pPr>
              <w:pStyle w:val="Dokumentinfo"/>
            </w:pPr>
          </w:p>
          <w:p w14:paraId="5B707AA9" w14:textId="77777777" w:rsidR="009B194E" w:rsidRPr="008F0F2F" w:rsidRDefault="009B194E" w:rsidP="009B194E">
            <w:pPr>
              <w:pStyle w:val="Dokumentinfo"/>
            </w:pPr>
            <w:r w:rsidRPr="008F0F2F">
              <w:t xml:space="preserve">Deltagere: </w:t>
            </w:r>
          </w:p>
          <w:p w14:paraId="051E9903" w14:textId="77777777" w:rsidR="009B194E" w:rsidRPr="008F0F2F" w:rsidRDefault="009B194E" w:rsidP="009B194E">
            <w:pPr>
              <w:pStyle w:val="Dokumentinfo"/>
            </w:pPr>
          </w:p>
          <w:p w14:paraId="01E0C5FC" w14:textId="77777777" w:rsidR="001A15D0" w:rsidRPr="00A019CE" w:rsidRDefault="001A15D0" w:rsidP="001A15D0">
            <w:pPr>
              <w:pStyle w:val="Dokumentinfo"/>
              <w:rPr>
                <w:b w:val="0"/>
              </w:rPr>
            </w:pPr>
            <w:r w:rsidRPr="00A019CE">
              <w:t xml:space="preserve">VIP: </w:t>
            </w:r>
            <w:r w:rsidRPr="00A019CE">
              <w:rPr>
                <w:b w:val="0"/>
              </w:rPr>
              <w:t>Kirsten Beedholm, Annelise No</w:t>
            </w:r>
            <w:r w:rsidR="005D4152" w:rsidRPr="00A019CE">
              <w:rPr>
                <w:b w:val="0"/>
              </w:rPr>
              <w:t>rlyk, Christina Catherine Dahm</w:t>
            </w:r>
            <w:r w:rsidR="003C2C09" w:rsidRPr="00A019CE">
              <w:rPr>
                <w:b w:val="0"/>
              </w:rPr>
              <w:t>, Michael Væth</w:t>
            </w:r>
          </w:p>
          <w:p w14:paraId="27180960" w14:textId="77777777" w:rsidR="001A15D0" w:rsidRPr="00A019CE" w:rsidRDefault="001A15D0" w:rsidP="001A15D0">
            <w:pPr>
              <w:pStyle w:val="Dokumentinfo"/>
              <w:rPr>
                <w:b w:val="0"/>
              </w:rPr>
            </w:pPr>
          </w:p>
          <w:p w14:paraId="602C5D86" w14:textId="77777777" w:rsidR="001A15D0" w:rsidRPr="00DA6B72" w:rsidRDefault="001A15D0" w:rsidP="001A15D0">
            <w:pPr>
              <w:pStyle w:val="Dokumentinfo"/>
              <w:rPr>
                <w:b w:val="0"/>
                <w:i/>
              </w:rPr>
            </w:pPr>
            <w:r w:rsidRPr="00DA6B72">
              <w:t>Studerende</w:t>
            </w:r>
            <w:r w:rsidR="00DA6B72" w:rsidRPr="00DA6B72">
              <w:t xml:space="preserve"> (medlemmer)</w:t>
            </w:r>
            <w:r w:rsidRPr="00DA6B72">
              <w:t xml:space="preserve">: </w:t>
            </w:r>
            <w:r w:rsidRPr="00DA6B72">
              <w:rPr>
                <w:b w:val="0"/>
              </w:rPr>
              <w:t>Camilla Kjær</w:t>
            </w:r>
            <w:r w:rsidR="00DA6B72" w:rsidRPr="00DA6B72">
              <w:rPr>
                <w:b w:val="0"/>
              </w:rPr>
              <w:t xml:space="preserve"> (næstformand</w:t>
            </w:r>
            <w:r w:rsidR="00DA6B72">
              <w:rPr>
                <w:b w:val="0"/>
              </w:rPr>
              <w:t xml:space="preserve"> SFK</w:t>
            </w:r>
            <w:r w:rsidR="00DA6B72" w:rsidRPr="00DA6B72">
              <w:rPr>
                <w:b w:val="0"/>
              </w:rPr>
              <w:t>)</w:t>
            </w:r>
            <w:r w:rsidRPr="00DA6B72">
              <w:rPr>
                <w:b w:val="0"/>
              </w:rPr>
              <w:t>, Sandra Ileby Rokkedrejer</w:t>
            </w:r>
            <w:r w:rsidR="00DA6B72">
              <w:rPr>
                <w:b w:val="0"/>
              </w:rPr>
              <w:t xml:space="preserve"> (SFK)</w:t>
            </w:r>
            <w:r w:rsidR="00D87E36">
              <w:rPr>
                <w:b w:val="0"/>
              </w:rPr>
              <w:t>, Lotte Ste</w:t>
            </w:r>
            <w:r w:rsidRPr="00DA6B72">
              <w:rPr>
                <w:b w:val="0"/>
              </w:rPr>
              <w:t>ntoft Dahl</w:t>
            </w:r>
            <w:r w:rsidR="00DA6B72">
              <w:rPr>
                <w:b w:val="0"/>
              </w:rPr>
              <w:t xml:space="preserve"> (CUR</w:t>
            </w:r>
            <w:r w:rsidR="005D6D2C">
              <w:rPr>
                <w:b w:val="0"/>
              </w:rPr>
              <w:t xml:space="preserve"> Aarhus</w:t>
            </w:r>
            <w:r w:rsidR="00DA6B72">
              <w:rPr>
                <w:b w:val="0"/>
              </w:rPr>
              <w:t>)</w:t>
            </w:r>
          </w:p>
          <w:p w14:paraId="7FAD66AB" w14:textId="19E835C7" w:rsidR="00DA6B72" w:rsidRPr="0095050D" w:rsidRDefault="00DA6B72" w:rsidP="001A15D0">
            <w:pPr>
              <w:pStyle w:val="Dokumentinfo"/>
              <w:rPr>
                <w:szCs w:val="24"/>
                <w:lang w:val="en-US" w:eastAsia="en-US"/>
              </w:rPr>
            </w:pPr>
          </w:p>
          <w:p w14:paraId="3A48AD20" w14:textId="77777777" w:rsidR="001A15D0" w:rsidRPr="00446B7B" w:rsidRDefault="001A15D0" w:rsidP="001A15D0">
            <w:pPr>
              <w:pStyle w:val="Dokumentinfo"/>
              <w:rPr>
                <w:b w:val="0"/>
              </w:rPr>
            </w:pPr>
            <w:r>
              <w:rPr>
                <w:szCs w:val="24"/>
                <w:lang w:eastAsia="en-US"/>
              </w:rPr>
              <w:t>HE Studier</w:t>
            </w:r>
            <w:r w:rsidRPr="00E1272D">
              <w:rPr>
                <w:b w:val="0"/>
                <w:szCs w:val="24"/>
                <w:lang w:eastAsia="en-US"/>
              </w:rPr>
              <w:t xml:space="preserve">: </w:t>
            </w:r>
            <w:r>
              <w:rPr>
                <w:b w:val="0"/>
                <w:szCs w:val="24"/>
                <w:lang w:eastAsia="en-US"/>
              </w:rPr>
              <w:t>Helle Bønsøe Nielsen, Mia Schou Joh</w:t>
            </w:r>
            <w:r w:rsidRPr="00E1272D">
              <w:rPr>
                <w:b w:val="0"/>
                <w:szCs w:val="24"/>
                <w:lang w:eastAsia="en-US"/>
              </w:rPr>
              <w:t>ansen, Julie Nøjsen</w:t>
            </w:r>
            <w:r w:rsidRPr="00446B7B">
              <w:rPr>
                <w:b w:val="0"/>
                <w:szCs w:val="24"/>
                <w:lang w:eastAsia="en-US"/>
              </w:rPr>
              <w:t xml:space="preserve"> Fallesen </w:t>
            </w:r>
          </w:p>
          <w:p w14:paraId="112679F9" w14:textId="77777777" w:rsidR="00ED77C8" w:rsidRDefault="00ED77C8" w:rsidP="00BF507A">
            <w:pPr>
              <w:pStyle w:val="Dokumentinfo"/>
            </w:pPr>
          </w:p>
          <w:p w14:paraId="0C21F4AA" w14:textId="24966F8B" w:rsidR="00A90125" w:rsidRPr="005D4152" w:rsidRDefault="00A90125" w:rsidP="00BF507A">
            <w:pPr>
              <w:pStyle w:val="Dokumentinfo"/>
            </w:pPr>
            <w:r w:rsidRPr="005D4152">
              <w:t xml:space="preserve">Afbud: </w:t>
            </w:r>
            <w:r w:rsidRPr="005D4152">
              <w:rPr>
                <w:b w:val="0"/>
              </w:rPr>
              <w:t xml:space="preserve">Niels Trolle, </w:t>
            </w:r>
            <w:r w:rsidR="007611F7" w:rsidRPr="005D4152">
              <w:rPr>
                <w:b w:val="0"/>
              </w:rPr>
              <w:t xml:space="preserve">Thomas Maribo, </w:t>
            </w:r>
            <w:r w:rsidR="009646F1" w:rsidRPr="005D4152">
              <w:rPr>
                <w:b w:val="0"/>
              </w:rPr>
              <w:t>Camilla Rahbek Lysholm Bruun (CUR Emdrup)</w:t>
            </w:r>
            <w:r w:rsidR="005D4152" w:rsidRPr="005D4152">
              <w:rPr>
                <w:b w:val="0"/>
              </w:rPr>
              <w:t xml:space="preserve">, Jesper Østergaard Hjortdal, </w:t>
            </w:r>
            <w:r w:rsidR="0095050D" w:rsidRPr="0095050D">
              <w:rPr>
                <w:b w:val="0"/>
              </w:rPr>
              <w:t>Christian Haurdahl Jentz (suppleant SFK) Anne Thomasen (suppleant SFK), Kasper Linding Dyrehauge (observatør OPTO)</w:t>
            </w:r>
          </w:p>
          <w:p w14:paraId="0DB3E1DF" w14:textId="77777777" w:rsidR="00BF507A" w:rsidRPr="005D4152" w:rsidRDefault="00BF507A" w:rsidP="00BF507A">
            <w:pPr>
              <w:pStyle w:val="Dokumentinfo"/>
            </w:pPr>
          </w:p>
          <w:p w14:paraId="48ECDFC2" w14:textId="77777777" w:rsidR="00ED77C8" w:rsidRPr="005D4152" w:rsidRDefault="00ED77C8" w:rsidP="00BF507A">
            <w:pPr>
              <w:pStyle w:val="Dokumentinfo"/>
            </w:pPr>
          </w:p>
        </w:tc>
      </w:tr>
    </w:tbl>
    <w:p w14:paraId="36C8BEC9" w14:textId="77777777" w:rsidR="00245D60" w:rsidRPr="00446B7B" w:rsidRDefault="00245D60" w:rsidP="00940328">
      <w:pPr>
        <w:spacing w:line="360" w:lineRule="auto"/>
        <w:rPr>
          <w:b/>
        </w:rPr>
      </w:pPr>
      <w:r w:rsidRPr="00446B7B">
        <w:rPr>
          <w:b/>
        </w:rPr>
        <w:t xml:space="preserve">1. Beslutning: Dagsorden </w:t>
      </w:r>
    </w:p>
    <w:p w14:paraId="4E4C0899" w14:textId="77777777" w:rsidR="00245D60" w:rsidRDefault="00BE15AD" w:rsidP="00AC1B88">
      <w:r>
        <w:t xml:space="preserve">Studienævnet godkendte dagsorden  </w:t>
      </w:r>
    </w:p>
    <w:p w14:paraId="55F2BEC8" w14:textId="77777777" w:rsidR="00245D60" w:rsidRDefault="00245D60" w:rsidP="00940328">
      <w:pPr>
        <w:spacing w:line="360" w:lineRule="auto"/>
      </w:pPr>
    </w:p>
    <w:p w14:paraId="5C8DD965" w14:textId="77777777" w:rsidR="00245D60" w:rsidRPr="00446B7B" w:rsidRDefault="00245D60" w:rsidP="00940328">
      <w:pPr>
        <w:spacing w:line="360" w:lineRule="auto"/>
        <w:rPr>
          <w:b/>
        </w:rPr>
      </w:pPr>
      <w:r>
        <w:rPr>
          <w:b/>
        </w:rPr>
        <w:t>2</w:t>
      </w:r>
      <w:r w:rsidRPr="00446B7B">
        <w:rPr>
          <w:b/>
        </w:rPr>
        <w:t xml:space="preserve">. Beslutning: </w:t>
      </w:r>
      <w:r>
        <w:rPr>
          <w:b/>
        </w:rPr>
        <w:t>Referat</w:t>
      </w:r>
      <w:r w:rsidR="00E55608">
        <w:rPr>
          <w:b/>
        </w:rPr>
        <w:t xml:space="preserve"> </w:t>
      </w:r>
    </w:p>
    <w:p w14:paraId="48D9D042" w14:textId="77777777" w:rsidR="00981FF4" w:rsidRDefault="00BE15AD" w:rsidP="00BE15AD">
      <w:r>
        <w:t xml:space="preserve">Studienævnet godkendte referatet </w:t>
      </w:r>
    </w:p>
    <w:p w14:paraId="67174246" w14:textId="77777777" w:rsidR="00BE15AD" w:rsidRDefault="00BE15AD" w:rsidP="00BE15AD"/>
    <w:p w14:paraId="02567085" w14:textId="77777777" w:rsidR="00245D60" w:rsidRDefault="00245D60" w:rsidP="00940328">
      <w:pPr>
        <w:pStyle w:val="Overskrift1"/>
        <w:numPr>
          <w:ilvl w:val="0"/>
          <w:numId w:val="0"/>
        </w:numPr>
        <w:spacing w:line="360" w:lineRule="auto"/>
        <w:ind w:left="425" w:hanging="425"/>
      </w:pPr>
      <w:r w:rsidRPr="00EA152D">
        <w:rPr>
          <w:szCs w:val="21"/>
        </w:rPr>
        <w:t xml:space="preserve">3. Beslutning: </w:t>
      </w:r>
      <w:r w:rsidRPr="00EA152D">
        <w:t>Studentersager</w:t>
      </w:r>
    </w:p>
    <w:p w14:paraId="49273FCF" w14:textId="77777777" w:rsidR="002120B5" w:rsidRPr="002120B5" w:rsidRDefault="002120B5" w:rsidP="002120B5"/>
    <w:p w14:paraId="01C7C976" w14:textId="77777777" w:rsidR="00245D60" w:rsidRDefault="00245D60" w:rsidP="00940328">
      <w:pPr>
        <w:pStyle w:val="Overskrift2"/>
        <w:numPr>
          <w:ilvl w:val="1"/>
          <w:numId w:val="17"/>
        </w:numPr>
        <w:spacing w:line="360" w:lineRule="auto"/>
        <w:rPr>
          <w:b/>
        </w:rPr>
      </w:pPr>
      <w:r w:rsidRPr="00EA152D">
        <w:rPr>
          <w:b/>
        </w:rPr>
        <w:t>Sager til behandling</w:t>
      </w:r>
    </w:p>
    <w:p w14:paraId="68887581" w14:textId="77777777" w:rsidR="002120B5" w:rsidRPr="00556D78" w:rsidRDefault="002120B5" w:rsidP="00940328">
      <w:pPr>
        <w:spacing w:line="360" w:lineRule="auto"/>
      </w:pPr>
    </w:p>
    <w:p w14:paraId="5610B433" w14:textId="77777777" w:rsidR="00245D60" w:rsidRPr="00EA152D" w:rsidRDefault="00245D60" w:rsidP="00940328">
      <w:pPr>
        <w:pStyle w:val="Overskrift2"/>
        <w:numPr>
          <w:ilvl w:val="1"/>
          <w:numId w:val="17"/>
        </w:numPr>
        <w:spacing w:line="360" w:lineRule="auto"/>
        <w:rPr>
          <w:b/>
        </w:rPr>
      </w:pPr>
      <w:r w:rsidRPr="00EA152D">
        <w:rPr>
          <w:b/>
        </w:rPr>
        <w:t xml:space="preserve">Orientering om sager afgjort mellem studienævnsmøder </w:t>
      </w:r>
    </w:p>
    <w:p w14:paraId="59DDED4E" w14:textId="77777777" w:rsidR="00245D60" w:rsidRDefault="00245D60" w:rsidP="00AC1B88">
      <w:r w:rsidRPr="00EA152D">
        <w:t xml:space="preserve">Orientering om sager afgjort administrativt eller af studieleder/studienævnsformand mellem studienævnsmøderne. </w:t>
      </w:r>
    </w:p>
    <w:p w14:paraId="31E5AEF1" w14:textId="77777777" w:rsidR="00DC0FE4" w:rsidRDefault="00DC0FE4" w:rsidP="00184AD8"/>
    <w:p w14:paraId="537512B7" w14:textId="77777777" w:rsidR="00BE15AD" w:rsidRDefault="00BE15AD" w:rsidP="00184AD8"/>
    <w:p w14:paraId="4D5BD50A" w14:textId="77777777" w:rsidR="00BE15AD" w:rsidRDefault="00BE15AD" w:rsidP="00184AD8"/>
    <w:p w14:paraId="5708C350" w14:textId="77777777" w:rsidR="00BE15AD" w:rsidRDefault="00BE15AD" w:rsidP="00184AD8"/>
    <w:p w14:paraId="0639B65F" w14:textId="77777777" w:rsidR="00BE15AD" w:rsidRDefault="00BE15AD" w:rsidP="00184AD8"/>
    <w:p w14:paraId="6F1619F9" w14:textId="77777777" w:rsidR="000E6FBE" w:rsidRDefault="00184AD8" w:rsidP="00F62E51">
      <w:pPr>
        <w:spacing w:line="360" w:lineRule="auto"/>
        <w:rPr>
          <w:rFonts w:cs="Calibri"/>
          <w:b/>
        </w:rPr>
      </w:pPr>
      <w:r>
        <w:rPr>
          <w:rFonts w:cs="Calibri"/>
          <w:b/>
        </w:rPr>
        <w:lastRenderedPageBreak/>
        <w:t>4. Beslutning: Nye læringsmål for kurset S</w:t>
      </w:r>
      <w:r w:rsidR="00E55608">
        <w:rPr>
          <w:rFonts w:cs="Calibri"/>
          <w:b/>
        </w:rPr>
        <w:t>ygepleje og samfund</w:t>
      </w:r>
    </w:p>
    <w:p w14:paraId="3DEF5FE4" w14:textId="77777777" w:rsidR="00BE15AD" w:rsidRDefault="00BE15AD" w:rsidP="00F66E51">
      <w:pPr>
        <w:spacing w:line="360" w:lineRule="auto"/>
        <w:rPr>
          <w:rFonts w:cs="Calibri"/>
        </w:rPr>
      </w:pPr>
      <w:r>
        <w:rPr>
          <w:rFonts w:cs="Calibri"/>
        </w:rPr>
        <w:t>Studienævnsformanden fortalte om at der fortsat arbejdes</w:t>
      </w:r>
      <w:r w:rsidR="00D93BFD">
        <w:rPr>
          <w:rFonts w:cs="Calibri"/>
        </w:rPr>
        <w:t xml:space="preserve"> med revision af</w:t>
      </w:r>
      <w:r>
        <w:rPr>
          <w:rFonts w:cs="Calibri"/>
        </w:rPr>
        <w:t xml:space="preserve"> kurserne på kandidatuddannelsen i sygepleje i forbindelse med den nye studieordning fra 2019. </w:t>
      </w:r>
    </w:p>
    <w:p w14:paraId="233E802D" w14:textId="77777777" w:rsidR="00BE15AD" w:rsidRDefault="00BE15AD" w:rsidP="00F66E51">
      <w:pPr>
        <w:spacing w:line="360" w:lineRule="auto"/>
        <w:rPr>
          <w:rFonts w:cs="Calibri"/>
        </w:rPr>
      </w:pPr>
    </w:p>
    <w:p w14:paraId="2FC809BA" w14:textId="5753B705" w:rsidR="00787F73" w:rsidRDefault="00787F73" w:rsidP="00F66E51">
      <w:pPr>
        <w:spacing w:line="360" w:lineRule="auto"/>
        <w:rPr>
          <w:rFonts w:cs="Calibri"/>
        </w:rPr>
      </w:pPr>
      <w:r>
        <w:rPr>
          <w:rFonts w:cs="Calibri"/>
        </w:rPr>
        <w:t>Baggrunden</w:t>
      </w:r>
      <w:r w:rsidR="007C7860">
        <w:rPr>
          <w:rFonts w:cs="Calibri"/>
        </w:rPr>
        <w:t xml:space="preserve"> </w:t>
      </w:r>
      <w:r w:rsidR="00D93BFD">
        <w:rPr>
          <w:rFonts w:cs="Calibri"/>
        </w:rPr>
        <w:t xml:space="preserve">for de nye læringsmål på kurset </w:t>
      </w:r>
      <w:r w:rsidR="00B22C4E">
        <w:rPr>
          <w:rFonts w:cs="Calibri"/>
        </w:rPr>
        <w:t>”</w:t>
      </w:r>
      <w:r w:rsidR="00D93BFD">
        <w:rPr>
          <w:rFonts w:cs="Calibri"/>
        </w:rPr>
        <w:t>Sygepleje og samfund</w:t>
      </w:r>
      <w:r w:rsidR="00B22C4E">
        <w:rPr>
          <w:rFonts w:cs="Calibri"/>
        </w:rPr>
        <w:t>”</w:t>
      </w:r>
      <w:r w:rsidR="00D93BFD">
        <w:rPr>
          <w:rFonts w:cs="Calibri"/>
        </w:rPr>
        <w:t xml:space="preserve"> </w:t>
      </w:r>
      <w:r w:rsidR="007C7860">
        <w:rPr>
          <w:rFonts w:cs="Calibri"/>
        </w:rPr>
        <w:t>er</w:t>
      </w:r>
      <w:r>
        <w:rPr>
          <w:rFonts w:cs="Calibri"/>
        </w:rPr>
        <w:t>, at kursets indhold</w:t>
      </w:r>
      <w:r w:rsidR="007C7860">
        <w:rPr>
          <w:rFonts w:cs="Calibri"/>
        </w:rPr>
        <w:t xml:space="preserve"> og læringsmål</w:t>
      </w:r>
      <w:r>
        <w:rPr>
          <w:rFonts w:cs="Calibri"/>
        </w:rPr>
        <w:t xml:space="preserve"> skal tilpasses</w:t>
      </w:r>
      <w:r w:rsidR="00B22C4E">
        <w:rPr>
          <w:rFonts w:cs="Calibri"/>
        </w:rPr>
        <w:t xml:space="preserve">., at kurset med den nye studieordning flyttes fra 2. til 1. semester og får ny </w:t>
      </w:r>
      <w:r>
        <w:rPr>
          <w:rFonts w:cs="Calibri"/>
        </w:rPr>
        <w:t>eksamensform</w:t>
      </w:r>
      <w:r w:rsidR="00B22C4E">
        <w:rPr>
          <w:rFonts w:cs="Calibri"/>
        </w:rPr>
        <w:t>.</w:t>
      </w:r>
      <w:r>
        <w:rPr>
          <w:rFonts w:cs="Calibri"/>
        </w:rPr>
        <w:t xml:space="preserve"> Studienævnet drøftede </w:t>
      </w:r>
      <w:r w:rsidR="007C7860">
        <w:rPr>
          <w:rFonts w:cs="Calibri"/>
        </w:rPr>
        <w:t xml:space="preserve">formål og læringsmål for kurset. </w:t>
      </w:r>
      <w:r>
        <w:rPr>
          <w:rFonts w:cs="Calibri"/>
        </w:rPr>
        <w:t>Der er</w:t>
      </w:r>
      <w:r w:rsidR="007C7860">
        <w:rPr>
          <w:rFonts w:cs="Calibri"/>
        </w:rPr>
        <w:t xml:space="preserve"> </w:t>
      </w:r>
      <w:r>
        <w:rPr>
          <w:rFonts w:cs="Calibri"/>
        </w:rPr>
        <w:t xml:space="preserve">lagt mere fokus på </w:t>
      </w:r>
      <w:r w:rsidR="00B22C4E">
        <w:rPr>
          <w:rFonts w:cs="Calibri"/>
        </w:rPr>
        <w:t xml:space="preserve">faglig argumentation og </w:t>
      </w:r>
      <w:r>
        <w:rPr>
          <w:rFonts w:cs="Calibri"/>
        </w:rPr>
        <w:t xml:space="preserve">at kunne indgå i faglige diskussioner </w:t>
      </w:r>
      <w:r w:rsidR="007C7860">
        <w:rPr>
          <w:rFonts w:cs="Calibri"/>
        </w:rPr>
        <w:t xml:space="preserve">frem for selvstændighed. </w:t>
      </w:r>
    </w:p>
    <w:p w14:paraId="2829F412" w14:textId="77777777" w:rsidR="007C7860" w:rsidRDefault="007C7860" w:rsidP="00184AD8">
      <w:pPr>
        <w:spacing w:line="360" w:lineRule="auto"/>
        <w:rPr>
          <w:rFonts w:cs="Calibri"/>
          <w:b/>
        </w:rPr>
      </w:pPr>
    </w:p>
    <w:p w14:paraId="6C8525A9" w14:textId="77777777" w:rsidR="007C7860" w:rsidRPr="007C7860" w:rsidRDefault="007C7860" w:rsidP="00184AD8">
      <w:pPr>
        <w:spacing w:line="360" w:lineRule="auto"/>
        <w:rPr>
          <w:rFonts w:cs="Calibri"/>
        </w:rPr>
      </w:pPr>
      <w:r w:rsidRPr="007C7860">
        <w:rPr>
          <w:rFonts w:cs="Calibri"/>
        </w:rPr>
        <w:t xml:space="preserve">Studienævnet godkendte de nye læringsmål. </w:t>
      </w:r>
    </w:p>
    <w:p w14:paraId="4B02BD67" w14:textId="77777777" w:rsidR="007C7860" w:rsidRDefault="007C7860" w:rsidP="00184AD8">
      <w:pPr>
        <w:spacing w:line="360" w:lineRule="auto"/>
        <w:rPr>
          <w:rFonts w:cs="Calibri"/>
          <w:b/>
        </w:rPr>
      </w:pPr>
    </w:p>
    <w:p w14:paraId="4328FFBF" w14:textId="77777777" w:rsidR="00492F9D" w:rsidRDefault="00F753A7" w:rsidP="00184AD8">
      <w:pPr>
        <w:spacing w:line="360" w:lineRule="auto"/>
        <w:rPr>
          <w:rFonts w:cs="Calibri"/>
          <w:b/>
        </w:rPr>
      </w:pPr>
      <w:r>
        <w:rPr>
          <w:rFonts w:cs="Calibri"/>
          <w:b/>
        </w:rPr>
        <w:t>5</w:t>
      </w:r>
      <w:r w:rsidR="00122C8A">
        <w:rPr>
          <w:rFonts w:cs="Calibri"/>
          <w:b/>
        </w:rPr>
        <w:t xml:space="preserve">. </w:t>
      </w:r>
      <w:r w:rsidR="002560F2">
        <w:rPr>
          <w:rFonts w:cs="Calibri"/>
          <w:b/>
        </w:rPr>
        <w:t>Beslutning: g</w:t>
      </w:r>
      <w:r w:rsidR="00122C8A">
        <w:rPr>
          <w:rFonts w:cs="Calibri"/>
          <w:b/>
        </w:rPr>
        <w:t xml:space="preserve">odkendelse af nyt valgfag i valgfagspuljen </w:t>
      </w:r>
    </w:p>
    <w:p w14:paraId="16E8085F" w14:textId="77777777" w:rsidR="000E0566" w:rsidRDefault="000E0566" w:rsidP="00184AD8">
      <w:pPr>
        <w:spacing w:line="360" w:lineRule="auto"/>
        <w:rPr>
          <w:rFonts w:cs="Calibri"/>
        </w:rPr>
      </w:pPr>
      <w:r>
        <w:rPr>
          <w:rFonts w:cs="Calibri"/>
        </w:rPr>
        <w:t>”Projektledelse og planlægning af empiriske projekter” videostreames ikke ti</w:t>
      </w:r>
      <w:r w:rsidR="0070185E">
        <w:rPr>
          <w:rFonts w:cs="Calibri"/>
        </w:rPr>
        <w:t xml:space="preserve">l Emdrup i E19 på baggrund af de seneste to evalueringer. Derfor oprettes et nyt 5 ECTS kursus i Emdrup. </w:t>
      </w:r>
    </w:p>
    <w:p w14:paraId="5E95F103" w14:textId="77777777" w:rsidR="00A019CE" w:rsidRPr="00A019CE" w:rsidRDefault="00A019CE" w:rsidP="00184AD8">
      <w:pPr>
        <w:spacing w:line="360" w:lineRule="auto"/>
        <w:rPr>
          <w:rFonts w:cs="Calibri"/>
        </w:rPr>
      </w:pPr>
    </w:p>
    <w:p w14:paraId="394BEB63" w14:textId="77777777" w:rsidR="00A019CE" w:rsidRDefault="00A019CE" w:rsidP="00A019CE">
      <w:pPr>
        <w:spacing w:line="360" w:lineRule="auto"/>
        <w:rPr>
          <w:rFonts w:cs="Calibri"/>
        </w:rPr>
      </w:pPr>
      <w:r w:rsidRPr="00A019CE">
        <w:rPr>
          <w:rFonts w:cs="Calibri"/>
        </w:rPr>
        <w:t xml:space="preserve">Studienævnet var taknemmelig for at kurset kan udbydes med så kort varsel og fandt indholdet relevant. Det er positivt, at de studerende på kandidatuddannelsen i sygepleje får så fagspecifikt et kursus. Studienævnet havde følgende tilbagemeldinger til kursusansvarlig: </w:t>
      </w:r>
    </w:p>
    <w:p w14:paraId="30921300" w14:textId="6A32D237" w:rsidR="00A019CE" w:rsidRPr="00A019CE" w:rsidRDefault="00A019CE" w:rsidP="00A019CE">
      <w:pPr>
        <w:pStyle w:val="Listeafsnit"/>
        <w:numPr>
          <w:ilvl w:val="0"/>
          <w:numId w:val="40"/>
        </w:numPr>
        <w:spacing w:line="360" w:lineRule="auto"/>
        <w:rPr>
          <w:rFonts w:cs="Calibri"/>
        </w:rPr>
      </w:pPr>
      <w:r w:rsidRPr="00A019CE">
        <w:rPr>
          <w:rFonts w:cs="Calibri"/>
          <w:color w:val="212121"/>
        </w:rPr>
        <w:t>Studienævnet foreslår at ”uddannelse” tages ud af titlen på kurset. Alternativt vil studienævnet gerne have en uddybning/forklaring af, hvorfor ordet er med, og i så fald skal det fremgå tydeligere af indholdsbeskrivelsen, hvad ”uddannelse” betyder</w:t>
      </w:r>
      <w:r w:rsidR="00B22C4E">
        <w:rPr>
          <w:rFonts w:cs="Calibri"/>
          <w:color w:val="212121"/>
        </w:rPr>
        <w:t xml:space="preserve"> </w:t>
      </w:r>
      <w:r w:rsidRPr="00A019CE">
        <w:rPr>
          <w:rFonts w:cs="Calibri"/>
          <w:color w:val="212121"/>
        </w:rPr>
        <w:t>i konteksten af evidensbasseret klinisk sygepleje</w:t>
      </w:r>
    </w:p>
    <w:p w14:paraId="6EEFBF43" w14:textId="77777777" w:rsidR="00A019CE" w:rsidRPr="00A019CE" w:rsidRDefault="00A019CE" w:rsidP="00A019CE">
      <w:pPr>
        <w:pStyle w:val="Listeafsnit"/>
        <w:numPr>
          <w:ilvl w:val="0"/>
          <w:numId w:val="40"/>
        </w:numPr>
        <w:spacing w:line="360" w:lineRule="auto"/>
        <w:rPr>
          <w:rFonts w:cs="Calibri"/>
        </w:rPr>
      </w:pPr>
      <w:r w:rsidRPr="00A019CE">
        <w:rPr>
          <w:rFonts w:cs="Calibri"/>
          <w:color w:val="212121"/>
        </w:rPr>
        <w:t xml:space="preserve">Studienævnet spørger til, om studerende skal have nogle særlige forudsætninger for at deltage på valgkurset? (er det fx muligt at studerende med både kvalitativ og kvantitativ metode deltager? Kan studerende med og uden statistik på 2. semester </w:t>
      </w:r>
      <w:r>
        <w:rPr>
          <w:rFonts w:cs="Calibri"/>
          <w:color w:val="212121"/>
        </w:rPr>
        <w:t>deltage på lige fod på kurset?)</w:t>
      </w:r>
    </w:p>
    <w:p w14:paraId="7E896C7D" w14:textId="77777777" w:rsidR="0070185E" w:rsidRPr="00A019CE" w:rsidRDefault="00A019CE" w:rsidP="00A019CE">
      <w:pPr>
        <w:pStyle w:val="Listeafsnit"/>
        <w:numPr>
          <w:ilvl w:val="0"/>
          <w:numId w:val="40"/>
        </w:numPr>
        <w:spacing w:line="360" w:lineRule="auto"/>
        <w:rPr>
          <w:rFonts w:cs="Calibri"/>
        </w:rPr>
      </w:pPr>
      <w:r w:rsidRPr="00A019CE">
        <w:rPr>
          <w:color w:val="212121"/>
        </w:rPr>
        <w:t xml:space="preserve"> </w:t>
      </w:r>
      <w:r w:rsidRPr="00A019CE">
        <w:rPr>
          <w:rFonts w:cs="Calibri"/>
          <w:color w:val="212121"/>
        </w:rPr>
        <w:t xml:space="preserve">Studienævnet foreslår en præcisering af formuleringen af den obligatoriske øvelse, så det står mere klart, hvad øvelsen indebærer. </w:t>
      </w:r>
    </w:p>
    <w:p w14:paraId="7914010D" w14:textId="77777777" w:rsidR="0070185E" w:rsidRPr="00A019CE" w:rsidRDefault="0070185E" w:rsidP="00184AD8">
      <w:pPr>
        <w:spacing w:line="360" w:lineRule="auto"/>
        <w:rPr>
          <w:rFonts w:cs="Calibri"/>
        </w:rPr>
      </w:pPr>
    </w:p>
    <w:p w14:paraId="0F79437D" w14:textId="77777777" w:rsidR="00A019CE" w:rsidRPr="00A019CE" w:rsidRDefault="00A019CE" w:rsidP="00184AD8">
      <w:pPr>
        <w:spacing w:line="360" w:lineRule="auto"/>
        <w:rPr>
          <w:rFonts w:cs="Calibri"/>
        </w:rPr>
      </w:pPr>
      <w:r w:rsidRPr="00A019CE">
        <w:rPr>
          <w:rFonts w:cs="Calibri"/>
        </w:rPr>
        <w:t>Studienævnet vil gerne godkende valgfaget til valgfagspuljen E19 under forudsætning af at der kommer afklaring på</w:t>
      </w:r>
      <w:r w:rsidR="00B22C4E">
        <w:rPr>
          <w:rFonts w:cs="Calibri"/>
        </w:rPr>
        <w:t xml:space="preserve"> de</w:t>
      </w:r>
      <w:r w:rsidRPr="00A019CE">
        <w:rPr>
          <w:rFonts w:cs="Calibri"/>
        </w:rPr>
        <w:t xml:space="preserve"> tre ovenstående spørgsmål. Valgfaget sendes i mailhøring </w:t>
      </w:r>
      <w:r w:rsidR="00B22C4E">
        <w:rPr>
          <w:rFonts w:cs="Calibri"/>
        </w:rPr>
        <w:t xml:space="preserve">blandt studienævnets medlemmer, </w:t>
      </w:r>
      <w:r w:rsidRPr="00A019CE">
        <w:rPr>
          <w:rFonts w:cs="Calibri"/>
        </w:rPr>
        <w:t xml:space="preserve">når kursusansvarlig har forholdt sig til studienævnets tilbagemeldinger. </w:t>
      </w:r>
    </w:p>
    <w:p w14:paraId="3A1EDE50" w14:textId="77777777" w:rsidR="002560F2" w:rsidRDefault="002560F2" w:rsidP="00184AD8">
      <w:pPr>
        <w:spacing w:line="360" w:lineRule="auto"/>
        <w:rPr>
          <w:rFonts w:cs="Calibri"/>
          <w:b/>
        </w:rPr>
      </w:pPr>
    </w:p>
    <w:p w14:paraId="4D437CFA" w14:textId="77777777" w:rsidR="00A019CE" w:rsidRDefault="00A019CE" w:rsidP="00184AD8">
      <w:pPr>
        <w:spacing w:line="360" w:lineRule="auto"/>
        <w:rPr>
          <w:rFonts w:cs="Calibri"/>
          <w:b/>
        </w:rPr>
      </w:pPr>
    </w:p>
    <w:p w14:paraId="311E5B76" w14:textId="77777777" w:rsidR="00A019CE" w:rsidRDefault="00A019CE" w:rsidP="00184AD8">
      <w:pPr>
        <w:spacing w:line="360" w:lineRule="auto"/>
        <w:rPr>
          <w:rFonts w:cs="Calibri"/>
          <w:b/>
        </w:rPr>
      </w:pPr>
    </w:p>
    <w:p w14:paraId="74A79322" w14:textId="77777777" w:rsidR="002560F2" w:rsidRDefault="002560F2" w:rsidP="002560F2">
      <w:pPr>
        <w:spacing w:line="360" w:lineRule="auto"/>
        <w:rPr>
          <w:rFonts w:cs="Calibri"/>
          <w:b/>
        </w:rPr>
      </w:pPr>
      <w:r>
        <w:rPr>
          <w:rFonts w:cs="Calibri"/>
          <w:b/>
        </w:rPr>
        <w:t xml:space="preserve">6. Beslutning: Forhåndsgodkendelse af valgfag </w:t>
      </w:r>
    </w:p>
    <w:p w14:paraId="5BC47450" w14:textId="77777777" w:rsidR="00C545B9" w:rsidRDefault="00F17450" w:rsidP="00A45FC9">
      <w:pPr>
        <w:spacing w:line="360" w:lineRule="auto"/>
        <w:rPr>
          <w:rFonts w:cs="Calibri"/>
        </w:rPr>
      </w:pPr>
      <w:r>
        <w:rPr>
          <w:rFonts w:cs="Calibri"/>
        </w:rPr>
        <w:t>Studienævnet drøftede muligheden for at forhåndsgodkende valgfag</w:t>
      </w:r>
      <w:r w:rsidR="00B22C4E">
        <w:rPr>
          <w:rFonts w:cs="Calibri"/>
        </w:rPr>
        <w:t xml:space="preserve"> uden for egen valgfagspulje</w:t>
      </w:r>
      <w:r>
        <w:rPr>
          <w:rFonts w:cs="Calibri"/>
        </w:rPr>
        <w:t xml:space="preserve">. </w:t>
      </w:r>
    </w:p>
    <w:p w14:paraId="1AAF0FBC" w14:textId="77777777" w:rsidR="00B078FB" w:rsidRDefault="00B078FB" w:rsidP="00A45FC9">
      <w:pPr>
        <w:spacing w:line="360" w:lineRule="auto"/>
        <w:rPr>
          <w:rFonts w:cs="Calibri"/>
        </w:rPr>
      </w:pPr>
    </w:p>
    <w:p w14:paraId="48FB5DA3" w14:textId="77777777" w:rsidR="00C545B9" w:rsidRPr="00B078FB" w:rsidRDefault="00B078FB" w:rsidP="00B078FB">
      <w:pPr>
        <w:spacing w:line="360" w:lineRule="auto"/>
        <w:rPr>
          <w:rFonts w:cs="Calibri"/>
        </w:rPr>
      </w:pPr>
      <w:r>
        <w:rPr>
          <w:rFonts w:cs="Calibri"/>
        </w:rPr>
        <w:t xml:space="preserve">For SFK og </w:t>
      </w:r>
      <w:r w:rsidR="00F17450">
        <w:rPr>
          <w:rFonts w:cs="Calibri"/>
        </w:rPr>
        <w:t>CUR studerende forhåndsgodkendte</w:t>
      </w:r>
      <w:r>
        <w:rPr>
          <w:rFonts w:cs="Calibri"/>
        </w:rPr>
        <w:t xml:space="preserve"> studienævnet følgende kurser</w:t>
      </w:r>
      <w:r w:rsidR="00F17450">
        <w:rPr>
          <w:rFonts w:cs="Calibri"/>
        </w:rPr>
        <w:t>:</w:t>
      </w:r>
    </w:p>
    <w:p w14:paraId="6E4414D9" w14:textId="77777777" w:rsidR="00B078FB" w:rsidRDefault="0095050D" w:rsidP="00B078FB">
      <w:pPr>
        <w:pStyle w:val="Listeafsnit"/>
        <w:numPr>
          <w:ilvl w:val="0"/>
          <w:numId w:val="19"/>
        </w:numPr>
        <w:spacing w:line="360" w:lineRule="auto"/>
        <w:rPr>
          <w:rFonts w:cs="Calibri"/>
        </w:rPr>
      </w:pPr>
      <w:hyperlink r:id="rId7" w:history="1">
        <w:r w:rsidR="00B078FB" w:rsidRPr="00CC16EC">
          <w:rPr>
            <w:rStyle w:val="Hyperlink"/>
            <w:rFonts w:cs="Calibri"/>
            <w:sz w:val="20"/>
          </w:rPr>
          <w:t>Målgrupper, genrer og medier: målrettet sundhedskommunikation</w:t>
        </w:r>
      </w:hyperlink>
    </w:p>
    <w:p w14:paraId="44E0B27B" w14:textId="77777777" w:rsidR="00B078FB" w:rsidRDefault="0095050D" w:rsidP="00B078FB">
      <w:pPr>
        <w:pStyle w:val="Listeafsnit"/>
        <w:numPr>
          <w:ilvl w:val="0"/>
          <w:numId w:val="19"/>
        </w:numPr>
        <w:spacing w:line="360" w:lineRule="auto"/>
        <w:rPr>
          <w:rFonts w:cs="Calibri"/>
          <w:lang w:val="en-US"/>
        </w:rPr>
      </w:pPr>
      <w:hyperlink r:id="rId8" w:history="1">
        <w:r w:rsidR="00B078FB" w:rsidRPr="00C47B17">
          <w:rPr>
            <w:rStyle w:val="Hyperlink"/>
            <w:rFonts w:cs="Calibri"/>
            <w:sz w:val="20"/>
            <w:lang w:val="en-US"/>
          </w:rPr>
          <w:t>Mother-Child-Health: from fecundity to puberty</w:t>
        </w:r>
      </w:hyperlink>
    </w:p>
    <w:p w14:paraId="7B2BF704" w14:textId="77777777" w:rsidR="00B078FB" w:rsidRPr="00CC16EC" w:rsidRDefault="0095050D" w:rsidP="00B078FB">
      <w:pPr>
        <w:pStyle w:val="Listeafsnit"/>
        <w:numPr>
          <w:ilvl w:val="0"/>
          <w:numId w:val="19"/>
        </w:numPr>
        <w:spacing w:line="360" w:lineRule="auto"/>
        <w:rPr>
          <w:rFonts w:cs="Calibri"/>
          <w:lang w:val="en-US"/>
        </w:rPr>
      </w:pPr>
      <w:hyperlink r:id="rId9" w:history="1">
        <w:r w:rsidR="00B078FB" w:rsidRPr="00CC16EC">
          <w:rPr>
            <w:rStyle w:val="Hyperlink"/>
            <w:rFonts w:cs="Calibri"/>
            <w:sz w:val="20"/>
            <w:lang w:val="en-US"/>
          </w:rPr>
          <w:t>Healthy entrepreneurship and innovation – promoting entrepreneurship and innovation in the health care industry and related fields</w:t>
        </w:r>
      </w:hyperlink>
    </w:p>
    <w:p w14:paraId="60B04897" w14:textId="77777777" w:rsidR="00B078FB" w:rsidRPr="00DC0FE4" w:rsidRDefault="0095050D" w:rsidP="00B078FB">
      <w:pPr>
        <w:pStyle w:val="Listeafsnit"/>
        <w:numPr>
          <w:ilvl w:val="0"/>
          <w:numId w:val="19"/>
        </w:numPr>
        <w:spacing w:line="360" w:lineRule="auto"/>
        <w:rPr>
          <w:rStyle w:val="Hyperlink"/>
          <w:rFonts w:cs="Calibri"/>
          <w:color w:val="auto"/>
          <w:sz w:val="20"/>
          <w:lang w:val="en-US"/>
        </w:rPr>
      </w:pPr>
      <w:hyperlink r:id="rId10" w:history="1">
        <w:r w:rsidR="00B078FB" w:rsidRPr="00C47B17">
          <w:rPr>
            <w:rStyle w:val="Hyperlink"/>
            <w:rFonts w:cs="Calibri"/>
            <w:sz w:val="20"/>
            <w:lang w:val="en-US"/>
          </w:rPr>
          <w:t>The Interdisciplinary Summer School on Cognitive Neuroscience</w:t>
        </w:r>
      </w:hyperlink>
    </w:p>
    <w:p w14:paraId="65DDB7AC" w14:textId="77777777" w:rsidR="00B078FB" w:rsidRPr="00B078FB" w:rsidRDefault="00B078FB" w:rsidP="00A45FC9">
      <w:pPr>
        <w:spacing w:line="360" w:lineRule="auto"/>
        <w:rPr>
          <w:rFonts w:cs="Calibri"/>
          <w:lang w:val="en-US"/>
        </w:rPr>
      </w:pPr>
    </w:p>
    <w:p w14:paraId="05DC3421" w14:textId="77777777" w:rsidR="00B078FB" w:rsidRPr="00B078FB" w:rsidRDefault="00B078FB" w:rsidP="00A45FC9">
      <w:pPr>
        <w:spacing w:line="360" w:lineRule="auto"/>
        <w:rPr>
          <w:rFonts w:cs="Calibri"/>
          <w:lang w:val="en-US"/>
        </w:rPr>
      </w:pPr>
    </w:p>
    <w:p w14:paraId="6BC88604" w14:textId="7F7A41D6" w:rsidR="00B078FB" w:rsidRDefault="00F17450" w:rsidP="00A45FC9">
      <w:pPr>
        <w:spacing w:line="360" w:lineRule="auto"/>
        <w:rPr>
          <w:rFonts w:cs="Calibri"/>
        </w:rPr>
      </w:pPr>
      <w:r>
        <w:rPr>
          <w:rFonts w:cs="Calibri"/>
        </w:rPr>
        <w:t>På baggrund af tilbagemelding fra uddannelsesleder Jesper Hjortdal forhåndsgodkend</w:t>
      </w:r>
      <w:r w:rsidR="00B22C4E">
        <w:rPr>
          <w:rFonts w:cs="Calibri"/>
        </w:rPr>
        <w:t>te</w:t>
      </w:r>
      <w:r>
        <w:rPr>
          <w:rFonts w:cs="Calibri"/>
        </w:rPr>
        <w:t xml:space="preserve"> følgende kursus for</w:t>
      </w:r>
      <w:r w:rsidR="00B078FB">
        <w:rPr>
          <w:rFonts w:cs="Calibri"/>
        </w:rPr>
        <w:t xml:space="preserve"> studerende på kandidatuddannelsen i op</w:t>
      </w:r>
      <w:r>
        <w:rPr>
          <w:rFonts w:cs="Calibri"/>
        </w:rPr>
        <w:t>tometri og synsvidenskab:</w:t>
      </w:r>
      <w:r w:rsidR="00B078FB">
        <w:rPr>
          <w:rFonts w:cs="Calibri"/>
        </w:rPr>
        <w:t xml:space="preserve"> </w:t>
      </w:r>
    </w:p>
    <w:p w14:paraId="06CA31DB" w14:textId="77777777" w:rsidR="00B078FB" w:rsidRPr="00B078FB" w:rsidRDefault="0095050D" w:rsidP="00A45FC9">
      <w:pPr>
        <w:pStyle w:val="Listeafsnit"/>
        <w:numPr>
          <w:ilvl w:val="0"/>
          <w:numId w:val="19"/>
        </w:numPr>
        <w:spacing w:line="360" w:lineRule="auto"/>
        <w:rPr>
          <w:rStyle w:val="Hyperlink"/>
          <w:rFonts w:cs="Calibri"/>
          <w:color w:val="auto"/>
          <w:sz w:val="20"/>
          <w:lang w:val="en-US"/>
        </w:rPr>
      </w:pPr>
      <w:hyperlink r:id="rId11" w:history="1">
        <w:r w:rsidR="00B078FB" w:rsidRPr="00CC16EC">
          <w:rPr>
            <w:rStyle w:val="Hyperlink"/>
            <w:rFonts w:cs="Calibri"/>
            <w:sz w:val="20"/>
            <w:lang w:val="en-US"/>
          </w:rPr>
          <w:t>Healthy entrepreneurship and innovation – promoting entrepreneurship and innovation in the health care industry and related fields</w:t>
        </w:r>
      </w:hyperlink>
    </w:p>
    <w:p w14:paraId="15E74F57" w14:textId="77777777" w:rsidR="00B078FB" w:rsidRPr="00B078FB" w:rsidRDefault="00B078FB" w:rsidP="00B078FB">
      <w:pPr>
        <w:pStyle w:val="Listeafsnit"/>
        <w:spacing w:line="360" w:lineRule="auto"/>
        <w:rPr>
          <w:rFonts w:cs="Calibri"/>
          <w:lang w:val="en-US"/>
        </w:rPr>
      </w:pPr>
    </w:p>
    <w:p w14:paraId="65DB7998" w14:textId="77777777" w:rsidR="00F753A7" w:rsidRDefault="00F753A7" w:rsidP="00F753A7">
      <w:pPr>
        <w:spacing w:line="360" w:lineRule="auto"/>
        <w:rPr>
          <w:rFonts w:cs="Calibri"/>
          <w:b/>
        </w:rPr>
      </w:pPr>
      <w:r>
        <w:rPr>
          <w:rFonts w:cs="Calibri"/>
          <w:b/>
        </w:rPr>
        <w:t xml:space="preserve">6. Drøftelse: Kursusevaluering E18 </w:t>
      </w:r>
    </w:p>
    <w:p w14:paraId="2FD4B6E1" w14:textId="77777777" w:rsidR="00FC243D" w:rsidRDefault="00F83416" w:rsidP="00FC243D">
      <w:pPr>
        <w:spacing w:line="360" w:lineRule="auto"/>
      </w:pPr>
      <w:r>
        <w:t>Studienævnet</w:t>
      </w:r>
      <w:r w:rsidR="00002AB7">
        <w:t xml:space="preserve"> drøftede kursusevalueringerne for den sundhedsfaglige kandidatuddannelse, kandidatuddannelsen i sygepleje, masteruddannelsen i klinisk sygepleje og de fælles metodefag. Det overordnede indtryk er at det</w:t>
      </w:r>
      <w:r w:rsidR="00FC243D">
        <w:t xml:space="preserve"> er nogle velfungerende kurser og at der arbejdes med de elementer på kurserne som kan forbedres ifølge kursusevalueringerne. </w:t>
      </w:r>
    </w:p>
    <w:p w14:paraId="0E78967B" w14:textId="77777777" w:rsidR="00FC243D" w:rsidRDefault="00FC243D" w:rsidP="00FC243D">
      <w:pPr>
        <w:spacing w:line="360" w:lineRule="auto"/>
      </w:pPr>
    </w:p>
    <w:p w14:paraId="43319DC3" w14:textId="26DC9015" w:rsidR="00BA26AF" w:rsidRDefault="00FC243D" w:rsidP="00FC243D">
      <w:pPr>
        <w:spacing w:line="360" w:lineRule="auto"/>
      </w:pPr>
      <w:r>
        <w:t>Evalueringerne af de fælles metodefag på 1. semester gav anledning til en længere diskussion i studienævnet. Vigtigheden af forventningsafstemning med de studerende blev understreget</w:t>
      </w:r>
      <w:r w:rsidR="00C9009F">
        <w:t>,</w:t>
      </w:r>
      <w:r>
        <w:t xml:space="preserve"> og en studerende kunne fort</w:t>
      </w:r>
      <w:r w:rsidR="00C9009F">
        <w:t>alte</w:t>
      </w:r>
      <w:r>
        <w:t>, at et kursus som ”Epidemiologi og biostatistik” også opfattes som et svært kursus blandt de medicins</w:t>
      </w:r>
      <w:r w:rsidR="00BA26AF">
        <w:t>tuderende</w:t>
      </w:r>
      <w:r w:rsidR="00C9009F">
        <w:t>,</w:t>
      </w:r>
      <w:r w:rsidR="00BA26AF">
        <w:t xml:space="preserve"> og at det særligt er når man har gennemført kurset at man forstår det. De studerende var enige om, at det er vigtigt at få sagt til de nye studerende, at 1. semester både er fyldt med frustration, men også fyldt med en masse læring. Og så er det centralt, at de studerende ikke arbejder for meget ved siden af deres studie, særligt på 1. semester. </w:t>
      </w:r>
    </w:p>
    <w:p w14:paraId="3DD35591" w14:textId="0555F865" w:rsidR="00002AB7" w:rsidRDefault="005A437B" w:rsidP="00F83416">
      <w:pPr>
        <w:spacing w:line="360" w:lineRule="auto"/>
      </w:pPr>
      <w:r>
        <w:lastRenderedPageBreak/>
        <w:t>Studienævnet bakker op om</w:t>
      </w:r>
      <w:r w:rsidR="00C9009F">
        <w:t xml:space="preserve"> et forslag om </w:t>
      </w:r>
      <w:r>
        <w:t>at sende et velkomstbrev ud fra studerende (tutorer) til studerende eller en video med én af uddannelseslederne</w:t>
      </w:r>
      <w:r w:rsidR="00C9009F">
        <w:t>, hvori der oplyses om disse forhold</w:t>
      </w:r>
      <w:r>
        <w:t xml:space="preserve">. Bolden ligger hos studievejledningen i HE Studier. </w:t>
      </w:r>
    </w:p>
    <w:p w14:paraId="6F865DE9" w14:textId="77777777" w:rsidR="00C9009F" w:rsidRDefault="00C9009F" w:rsidP="00E55608">
      <w:pPr>
        <w:spacing w:line="360" w:lineRule="auto"/>
      </w:pPr>
    </w:p>
    <w:p w14:paraId="10CDA35E" w14:textId="0753BB8A" w:rsidR="00F17450" w:rsidRPr="00BA26AF" w:rsidRDefault="00002AB7" w:rsidP="00E55608">
      <w:pPr>
        <w:spacing w:line="360" w:lineRule="auto"/>
      </w:pPr>
      <w:r>
        <w:t>Drøftelsen af valgfagene samt fagene på kandidatuddannelsen i optometri og synsvidenskab ud</w:t>
      </w:r>
      <w:r w:rsidR="00C9009F">
        <w:t xml:space="preserve">skydes </w:t>
      </w:r>
      <w:r>
        <w:t xml:space="preserve">til næste møde. Studienævnet </w:t>
      </w:r>
      <w:r w:rsidR="00FC243D">
        <w:t>ønsker</w:t>
      </w:r>
      <w:r w:rsidR="00C9009F">
        <w:t>,</w:t>
      </w:r>
      <w:r w:rsidR="00FC243D">
        <w:t xml:space="preserve"> at de kursusansvarlige der endnu ikke har fremsendt kommentarer fremsender kommentarer forud for næste studienævnsmøde. </w:t>
      </w:r>
      <w:r>
        <w:t xml:space="preserve"> </w:t>
      </w:r>
    </w:p>
    <w:p w14:paraId="3C00FA08" w14:textId="77777777" w:rsidR="00AD0311" w:rsidRPr="007611F7" w:rsidRDefault="00AD0311" w:rsidP="00E55608">
      <w:pPr>
        <w:spacing w:line="360" w:lineRule="auto"/>
        <w:rPr>
          <w:rFonts w:cs="Calibri"/>
          <w:b/>
        </w:rPr>
      </w:pPr>
    </w:p>
    <w:p w14:paraId="0C84D72E" w14:textId="77777777" w:rsidR="00184AD8" w:rsidRDefault="00F51E03" w:rsidP="00184AD8">
      <w:pPr>
        <w:spacing w:line="360" w:lineRule="auto"/>
        <w:rPr>
          <w:rFonts w:cs="Calibri"/>
          <w:b/>
        </w:rPr>
      </w:pPr>
      <w:r>
        <w:rPr>
          <w:rFonts w:cs="Calibri"/>
          <w:b/>
        </w:rPr>
        <w:t>8</w:t>
      </w:r>
      <w:r w:rsidR="00184AD8">
        <w:rPr>
          <w:rFonts w:cs="Calibri"/>
          <w:b/>
        </w:rPr>
        <w:t xml:space="preserve">. Orientering: Censorindberetninger september 2017-januar 2019 </w:t>
      </w:r>
    </w:p>
    <w:p w14:paraId="5F3FC41E" w14:textId="62620D57" w:rsidR="00681AD9" w:rsidRDefault="00F17450" w:rsidP="00940328">
      <w:pPr>
        <w:spacing w:line="360" w:lineRule="auto"/>
        <w:rPr>
          <w:rFonts w:cs="Calibri"/>
        </w:rPr>
      </w:pPr>
      <w:r>
        <w:rPr>
          <w:rFonts w:cs="Calibri"/>
        </w:rPr>
        <w:t>Studienævnet var tilfreds med resul</w:t>
      </w:r>
      <w:r w:rsidR="0095050D">
        <w:rPr>
          <w:rFonts w:cs="Calibri"/>
        </w:rPr>
        <w:t>taterne af censorindberetninger. D</w:t>
      </w:r>
      <w:r>
        <w:rPr>
          <w:rFonts w:cs="Calibri"/>
        </w:rPr>
        <w:t xml:space="preserve">et ser ud til, at der er generel tilfredshed blandt censorerne. De kritiske kommentarer går på rammerne, f.eks. at kunne finde rundt i digital eksamen. </w:t>
      </w:r>
      <w:r w:rsidR="00A0665F">
        <w:rPr>
          <w:rFonts w:cs="Calibri"/>
        </w:rPr>
        <w:t xml:space="preserve">Derimod var studienævnet ikke begejstrede for formatet af censorindberetningerne. </w:t>
      </w:r>
    </w:p>
    <w:p w14:paraId="211C28DA" w14:textId="584D2484" w:rsidR="00A0665F" w:rsidRPr="00184AD8" w:rsidRDefault="00A0665F" w:rsidP="00940328">
      <w:pPr>
        <w:spacing w:line="360" w:lineRule="auto"/>
        <w:rPr>
          <w:rFonts w:cs="Calibri"/>
        </w:rPr>
      </w:pPr>
      <w:bookmarkStart w:id="3" w:name="_GoBack"/>
      <w:bookmarkEnd w:id="3"/>
    </w:p>
    <w:p w14:paraId="5058095D" w14:textId="77777777" w:rsidR="006D0A30" w:rsidRDefault="00DC0FE4" w:rsidP="00940328">
      <w:pPr>
        <w:spacing w:line="360" w:lineRule="auto"/>
        <w:rPr>
          <w:rFonts w:cs="Calibri"/>
          <w:b/>
          <w:bCs/>
        </w:rPr>
      </w:pPr>
      <w:r>
        <w:rPr>
          <w:rFonts w:cs="Calibri"/>
          <w:b/>
        </w:rPr>
        <w:t>9</w:t>
      </w:r>
      <w:r w:rsidR="00542418" w:rsidRPr="00A944F7">
        <w:rPr>
          <w:rFonts w:cs="Calibri"/>
          <w:b/>
        </w:rPr>
        <w:t xml:space="preserve">. </w:t>
      </w:r>
      <w:r w:rsidR="00542418" w:rsidRPr="00A944F7">
        <w:rPr>
          <w:rFonts w:cs="Calibri"/>
          <w:b/>
          <w:bCs/>
        </w:rPr>
        <w:t>Gensidig orientering:</w:t>
      </w:r>
    </w:p>
    <w:p w14:paraId="5C6C0A47" w14:textId="77777777" w:rsidR="009A2D9C" w:rsidRDefault="009A2D9C" w:rsidP="00940328">
      <w:pPr>
        <w:spacing w:line="360" w:lineRule="auto"/>
        <w:rPr>
          <w:rFonts w:cs="Calibri"/>
          <w:b/>
          <w:bCs/>
        </w:rPr>
      </w:pPr>
    </w:p>
    <w:p w14:paraId="37D3294C" w14:textId="77777777" w:rsidR="00C65915" w:rsidRPr="00DC0FE4" w:rsidRDefault="00542418" w:rsidP="00DC0FE4">
      <w:pPr>
        <w:pStyle w:val="Listeafsnit"/>
        <w:numPr>
          <w:ilvl w:val="1"/>
          <w:numId w:val="20"/>
        </w:numPr>
        <w:spacing w:line="360" w:lineRule="auto"/>
        <w:rPr>
          <w:rFonts w:cs="Calibri"/>
          <w:b/>
          <w:bCs/>
        </w:rPr>
      </w:pPr>
      <w:r w:rsidRPr="00DC0FE4">
        <w:rPr>
          <w:rFonts w:cs="Calibri"/>
          <w:b/>
          <w:bCs/>
        </w:rPr>
        <w:t xml:space="preserve">Studienævnsformanden </w:t>
      </w:r>
    </w:p>
    <w:p w14:paraId="3AE42AD7" w14:textId="77777777" w:rsidR="006714D3" w:rsidRDefault="006B68DA" w:rsidP="0043099E">
      <w:pPr>
        <w:spacing w:line="360" w:lineRule="auto"/>
        <w:textAlignment w:val="center"/>
        <w:rPr>
          <w:rFonts w:cs="Calibri"/>
          <w:bCs/>
        </w:rPr>
      </w:pPr>
      <w:r>
        <w:rPr>
          <w:rFonts w:cs="Calibri"/>
          <w:bCs/>
        </w:rPr>
        <w:t>Studienævnsformanden orienterede om</w:t>
      </w:r>
      <w:r w:rsidR="00A0665F">
        <w:rPr>
          <w:rFonts w:cs="Calibri"/>
          <w:bCs/>
        </w:rPr>
        <w:t>,</w:t>
      </w:r>
      <w:r>
        <w:rPr>
          <w:rFonts w:cs="Calibri"/>
          <w:bCs/>
        </w:rPr>
        <w:t xml:space="preserve"> at der afholdes </w:t>
      </w:r>
      <w:r w:rsidR="0043099E" w:rsidRPr="0043099E">
        <w:rPr>
          <w:rFonts w:cs="Calibri"/>
          <w:bCs/>
        </w:rPr>
        <w:t xml:space="preserve">Matchmaking day </w:t>
      </w:r>
      <w:r w:rsidR="0043099E">
        <w:rPr>
          <w:rFonts w:cs="Calibri"/>
          <w:bCs/>
        </w:rPr>
        <w:t xml:space="preserve">den </w:t>
      </w:r>
      <w:r w:rsidR="0043099E" w:rsidRPr="0043099E">
        <w:rPr>
          <w:rFonts w:cs="Calibri"/>
          <w:bCs/>
        </w:rPr>
        <w:t>8.</w:t>
      </w:r>
      <w:r w:rsidR="0043099E">
        <w:rPr>
          <w:rFonts w:cs="Calibri"/>
          <w:bCs/>
        </w:rPr>
        <w:t xml:space="preserve"> maj </w:t>
      </w:r>
      <w:r>
        <w:rPr>
          <w:rFonts w:cs="Calibri"/>
          <w:bCs/>
        </w:rPr>
        <w:t xml:space="preserve">2019. </w:t>
      </w:r>
      <w:r w:rsidR="006714D3">
        <w:rPr>
          <w:rFonts w:cs="Calibri"/>
          <w:bCs/>
        </w:rPr>
        <w:t xml:space="preserve">Dagen har til formål at </w:t>
      </w:r>
      <w:r w:rsidR="0097754C">
        <w:rPr>
          <w:rFonts w:cs="Calibri"/>
          <w:bCs/>
        </w:rPr>
        <w:t xml:space="preserve">fremme studerendes </w:t>
      </w:r>
      <w:r w:rsidR="00A0665F">
        <w:rPr>
          <w:rFonts w:cs="Calibri"/>
          <w:bCs/>
        </w:rPr>
        <w:t xml:space="preserve">og vejlederes </w:t>
      </w:r>
      <w:r w:rsidR="0097754C">
        <w:rPr>
          <w:rFonts w:cs="Calibri"/>
          <w:bCs/>
        </w:rPr>
        <w:t>kontakt med erhvervslivet og indgå i samarbejde omkring bachelorprojekt og specialeprojekt.</w:t>
      </w:r>
      <w:r w:rsidR="006714D3">
        <w:rPr>
          <w:rFonts w:cs="Calibri"/>
          <w:bCs/>
        </w:rPr>
        <w:t xml:space="preserve"> Studienævnet er blevet opfordret til at komme med ideer til, hvilke virksomheder der kunne være relevant for vores studerende. Ideer: </w:t>
      </w:r>
    </w:p>
    <w:p w14:paraId="5E4C58F7" w14:textId="77777777" w:rsidR="006714D3" w:rsidRDefault="006714D3" w:rsidP="006714D3">
      <w:pPr>
        <w:pStyle w:val="Listeafsnit"/>
        <w:numPr>
          <w:ilvl w:val="0"/>
          <w:numId w:val="41"/>
        </w:numPr>
        <w:spacing w:line="360" w:lineRule="auto"/>
        <w:textAlignment w:val="center"/>
        <w:rPr>
          <w:rFonts w:cs="Calibri"/>
          <w:bCs/>
        </w:rPr>
      </w:pPr>
      <w:r>
        <w:rPr>
          <w:rFonts w:cs="Calibri"/>
          <w:bCs/>
        </w:rPr>
        <w:t xml:space="preserve">Hjælpemiddelområdet </w:t>
      </w:r>
    </w:p>
    <w:p w14:paraId="31FDD3EC" w14:textId="77777777" w:rsidR="006714D3" w:rsidRDefault="006714D3" w:rsidP="006714D3">
      <w:pPr>
        <w:pStyle w:val="Listeafsnit"/>
        <w:numPr>
          <w:ilvl w:val="0"/>
          <w:numId w:val="41"/>
        </w:numPr>
        <w:spacing w:line="360" w:lineRule="auto"/>
        <w:textAlignment w:val="center"/>
        <w:rPr>
          <w:rFonts w:cs="Calibri"/>
          <w:bCs/>
        </w:rPr>
      </w:pPr>
      <w:r>
        <w:rPr>
          <w:rFonts w:cs="Calibri"/>
          <w:bCs/>
        </w:rPr>
        <w:t>Teknologiområde t</w:t>
      </w:r>
    </w:p>
    <w:p w14:paraId="71B7D68E" w14:textId="77777777" w:rsidR="006714D3" w:rsidRDefault="006714D3" w:rsidP="0043099E">
      <w:pPr>
        <w:pStyle w:val="Listeafsnit"/>
        <w:numPr>
          <w:ilvl w:val="0"/>
          <w:numId w:val="41"/>
        </w:numPr>
        <w:spacing w:line="360" w:lineRule="auto"/>
        <w:textAlignment w:val="center"/>
        <w:rPr>
          <w:rFonts w:cs="Calibri"/>
          <w:bCs/>
        </w:rPr>
      </w:pPr>
      <w:r>
        <w:rPr>
          <w:rFonts w:cs="Calibri"/>
          <w:bCs/>
        </w:rPr>
        <w:t xml:space="preserve">Medicinalindustrien </w:t>
      </w:r>
    </w:p>
    <w:p w14:paraId="34AEECEA" w14:textId="77777777" w:rsidR="0043099E" w:rsidRPr="006714D3" w:rsidRDefault="006714D3" w:rsidP="0043099E">
      <w:pPr>
        <w:pStyle w:val="Listeafsnit"/>
        <w:numPr>
          <w:ilvl w:val="0"/>
          <w:numId w:val="41"/>
        </w:numPr>
        <w:spacing w:line="360" w:lineRule="auto"/>
        <w:textAlignment w:val="center"/>
        <w:rPr>
          <w:rFonts w:cs="Calibri"/>
          <w:bCs/>
        </w:rPr>
      </w:pPr>
      <w:r w:rsidRPr="006714D3">
        <w:rPr>
          <w:rFonts w:cs="Calibri"/>
          <w:bCs/>
        </w:rPr>
        <w:t>K</w:t>
      </w:r>
      <w:r w:rsidR="00503234" w:rsidRPr="006714D3">
        <w:rPr>
          <w:rFonts w:cs="Calibri"/>
          <w:bCs/>
        </w:rPr>
        <w:t xml:space="preserve">onsulentfirmaer der evaluerer sundhedstiltag i kommunerne. </w:t>
      </w:r>
    </w:p>
    <w:p w14:paraId="35C39311" w14:textId="77777777" w:rsidR="00DC0FE4" w:rsidRDefault="00DC0FE4" w:rsidP="00DC0FE4">
      <w:pPr>
        <w:spacing w:line="360" w:lineRule="auto"/>
        <w:rPr>
          <w:rFonts w:cs="Calibri"/>
          <w:b/>
          <w:bCs/>
        </w:rPr>
      </w:pPr>
    </w:p>
    <w:p w14:paraId="2AEDC6A6" w14:textId="77777777" w:rsidR="00503234" w:rsidRDefault="00503234" w:rsidP="00DC0FE4">
      <w:pPr>
        <w:spacing w:line="360" w:lineRule="auto"/>
        <w:rPr>
          <w:rFonts w:cs="Calibri"/>
          <w:bCs/>
        </w:rPr>
      </w:pPr>
      <w:r w:rsidRPr="00503234">
        <w:rPr>
          <w:rFonts w:cs="Calibri"/>
          <w:bCs/>
        </w:rPr>
        <w:t xml:space="preserve">Tilmelding til studienævnsseminar 1. april 2019 stadig åben, </w:t>
      </w:r>
      <w:r w:rsidR="006714D3">
        <w:rPr>
          <w:rFonts w:cs="Calibri"/>
          <w:bCs/>
        </w:rPr>
        <w:t xml:space="preserve">studienævnsnæstformanden deltager. </w:t>
      </w:r>
    </w:p>
    <w:p w14:paraId="7EEA8F1D" w14:textId="77777777" w:rsidR="006714D3" w:rsidRDefault="006714D3" w:rsidP="00DC0FE4">
      <w:pPr>
        <w:spacing w:line="360" w:lineRule="auto"/>
        <w:rPr>
          <w:rFonts w:cs="Calibri"/>
          <w:b/>
          <w:bCs/>
        </w:rPr>
      </w:pPr>
    </w:p>
    <w:p w14:paraId="07815050" w14:textId="77777777" w:rsidR="00DC0FE4" w:rsidRDefault="00542418" w:rsidP="00DC0FE4">
      <w:pPr>
        <w:pStyle w:val="Listeafsnit"/>
        <w:numPr>
          <w:ilvl w:val="1"/>
          <w:numId w:val="20"/>
        </w:numPr>
        <w:spacing w:line="360" w:lineRule="auto"/>
        <w:rPr>
          <w:rFonts w:cs="Calibri"/>
          <w:b/>
          <w:bCs/>
        </w:rPr>
      </w:pPr>
      <w:r w:rsidRPr="00DC0FE4">
        <w:rPr>
          <w:rFonts w:cs="Calibri"/>
          <w:b/>
          <w:bCs/>
        </w:rPr>
        <w:t>Studienævnsnæstformand</w:t>
      </w:r>
    </w:p>
    <w:p w14:paraId="06F2BB72" w14:textId="77777777" w:rsidR="00503234" w:rsidRDefault="00503234" w:rsidP="00503234">
      <w:pPr>
        <w:spacing w:line="360" w:lineRule="auto"/>
        <w:rPr>
          <w:rFonts w:cs="Calibri"/>
          <w:bCs/>
        </w:rPr>
      </w:pPr>
      <w:r>
        <w:rPr>
          <w:rFonts w:cs="Calibri"/>
          <w:bCs/>
        </w:rPr>
        <w:t xml:space="preserve">Camilla </w:t>
      </w:r>
      <w:r w:rsidR="006714D3">
        <w:rPr>
          <w:rFonts w:cs="Calibri"/>
          <w:bCs/>
        </w:rPr>
        <w:t xml:space="preserve">fortalte, at hun </w:t>
      </w:r>
      <w:r>
        <w:rPr>
          <w:rFonts w:cs="Calibri"/>
          <w:bCs/>
        </w:rPr>
        <w:t xml:space="preserve">har siddet med i </w:t>
      </w:r>
      <w:r w:rsidR="006714D3">
        <w:rPr>
          <w:rFonts w:cs="Calibri"/>
          <w:bCs/>
        </w:rPr>
        <w:t xml:space="preserve">bedømmelsesudvalget for EDU-IT. </w:t>
      </w:r>
      <w:r>
        <w:rPr>
          <w:rFonts w:cs="Calibri"/>
          <w:bCs/>
        </w:rPr>
        <w:t>Det var en spænden</w:t>
      </w:r>
      <w:r w:rsidR="006714D3">
        <w:rPr>
          <w:rFonts w:cs="Calibri"/>
          <w:bCs/>
        </w:rPr>
        <w:t>de proces og efterhånden blev udvalget klogere på</w:t>
      </w:r>
      <w:r>
        <w:rPr>
          <w:rFonts w:cs="Calibri"/>
          <w:bCs/>
        </w:rPr>
        <w:t xml:space="preserve"> </w:t>
      </w:r>
      <w:r w:rsidR="006714D3">
        <w:rPr>
          <w:rFonts w:cs="Calibri"/>
          <w:bCs/>
        </w:rPr>
        <w:t>bedømmelsesk</w:t>
      </w:r>
      <w:r>
        <w:rPr>
          <w:rFonts w:cs="Calibri"/>
          <w:bCs/>
        </w:rPr>
        <w:t>riterier</w:t>
      </w:r>
      <w:r w:rsidR="006714D3">
        <w:rPr>
          <w:rFonts w:cs="Calibri"/>
          <w:bCs/>
        </w:rPr>
        <w:t>ne.</w:t>
      </w:r>
      <w:r>
        <w:rPr>
          <w:rFonts w:cs="Calibri"/>
          <w:bCs/>
        </w:rPr>
        <w:t xml:space="preserve"> </w:t>
      </w:r>
      <w:r>
        <w:rPr>
          <w:rFonts w:cs="Calibri"/>
          <w:bCs/>
        </w:rPr>
        <w:lastRenderedPageBreak/>
        <w:t xml:space="preserve">Næste gang starter ansøgningsprocessen tidligere, så det kan tænkes ind i undervisningsplanlægningen. Derudover arbejdes der med AU Educate: en fælles vidensdelingsressource mellem fakulteterne. </w:t>
      </w:r>
    </w:p>
    <w:p w14:paraId="68CF8081" w14:textId="0F6EA4DE" w:rsidR="00503234" w:rsidRPr="00503234" w:rsidRDefault="00503234" w:rsidP="00503234">
      <w:pPr>
        <w:spacing w:line="360" w:lineRule="auto"/>
        <w:rPr>
          <w:rFonts w:cs="Calibri"/>
          <w:bCs/>
        </w:rPr>
      </w:pPr>
    </w:p>
    <w:p w14:paraId="7B81D044" w14:textId="77777777" w:rsidR="00DC0FE4" w:rsidRDefault="00542418" w:rsidP="00DC0FE4">
      <w:pPr>
        <w:pStyle w:val="Listeafsnit"/>
        <w:numPr>
          <w:ilvl w:val="1"/>
          <w:numId w:val="20"/>
        </w:numPr>
        <w:spacing w:line="360" w:lineRule="auto"/>
        <w:rPr>
          <w:rFonts w:cs="Calibri"/>
          <w:b/>
          <w:bCs/>
        </w:rPr>
      </w:pPr>
      <w:r w:rsidRPr="00DC0FE4">
        <w:rPr>
          <w:rFonts w:cs="Calibri"/>
          <w:b/>
          <w:bCs/>
        </w:rPr>
        <w:t>Uddannelsesledere</w:t>
      </w:r>
    </w:p>
    <w:p w14:paraId="3E1FC720" w14:textId="77777777" w:rsidR="00CC7344" w:rsidRDefault="00CC7344" w:rsidP="00CC7344">
      <w:pPr>
        <w:spacing w:line="360" w:lineRule="auto"/>
        <w:rPr>
          <w:rFonts w:cs="Calibri"/>
          <w:b/>
          <w:bCs/>
        </w:rPr>
      </w:pPr>
    </w:p>
    <w:p w14:paraId="6426EB5E" w14:textId="77777777" w:rsidR="00503234" w:rsidRDefault="006714D3" w:rsidP="00CC7344">
      <w:pPr>
        <w:spacing w:line="360" w:lineRule="auto"/>
        <w:rPr>
          <w:rFonts w:cs="Calibri"/>
          <w:bCs/>
        </w:rPr>
      </w:pPr>
      <w:r>
        <w:rPr>
          <w:rFonts w:cs="Calibri"/>
          <w:bCs/>
        </w:rPr>
        <w:t>Uddannelsesleder Christina Dahm fortalte</w:t>
      </w:r>
      <w:r w:rsidR="00A0665F">
        <w:rPr>
          <w:rFonts w:cs="Calibri"/>
          <w:bCs/>
        </w:rPr>
        <w:t>,</w:t>
      </w:r>
      <w:r>
        <w:rPr>
          <w:rFonts w:cs="Calibri"/>
          <w:bCs/>
        </w:rPr>
        <w:t xml:space="preserve"> at man på den sundhedsfaglige kandidatuddannelse er i gang med at revidere studieordningen. Der har været afholdt to møder </w:t>
      </w:r>
      <w:r w:rsidR="00ED356C">
        <w:rPr>
          <w:rFonts w:cs="Calibri"/>
          <w:bCs/>
        </w:rPr>
        <w:t>og et tredje i morgen. Det første møde var e</w:t>
      </w:r>
      <w:r w:rsidR="00503234" w:rsidRPr="00503234">
        <w:rPr>
          <w:rFonts w:cs="Calibri"/>
          <w:bCs/>
        </w:rPr>
        <w:t>t lill</w:t>
      </w:r>
      <w:r w:rsidR="00ED356C">
        <w:rPr>
          <w:rFonts w:cs="Calibri"/>
          <w:bCs/>
        </w:rPr>
        <w:t xml:space="preserve">e </w:t>
      </w:r>
      <w:r w:rsidR="00503234" w:rsidRPr="00503234">
        <w:rPr>
          <w:rFonts w:cs="Calibri"/>
          <w:bCs/>
        </w:rPr>
        <w:t>møde i projektg</w:t>
      </w:r>
      <w:r w:rsidR="00ED356C">
        <w:rPr>
          <w:rFonts w:cs="Calibri"/>
          <w:bCs/>
        </w:rPr>
        <w:t>ruppen</w:t>
      </w:r>
      <w:r w:rsidR="00A0665F">
        <w:rPr>
          <w:rFonts w:cs="Calibri"/>
          <w:bCs/>
        </w:rPr>
        <w:t>,</w:t>
      </w:r>
      <w:r w:rsidR="00ED356C">
        <w:rPr>
          <w:rFonts w:cs="Calibri"/>
          <w:bCs/>
        </w:rPr>
        <w:t xml:space="preserve"> og siden har</w:t>
      </w:r>
      <w:r w:rsidR="00503234" w:rsidRPr="00503234">
        <w:rPr>
          <w:rFonts w:cs="Calibri"/>
          <w:bCs/>
        </w:rPr>
        <w:t xml:space="preserve"> alle kursusansvarlig</w:t>
      </w:r>
      <w:r w:rsidR="00ED356C">
        <w:rPr>
          <w:rFonts w:cs="Calibri"/>
          <w:bCs/>
        </w:rPr>
        <w:t>e</w:t>
      </w:r>
      <w:r w:rsidR="00503234" w:rsidRPr="00503234">
        <w:rPr>
          <w:rFonts w:cs="Calibri"/>
          <w:bCs/>
        </w:rPr>
        <w:t xml:space="preserve"> for de monofaglige kurser </w:t>
      </w:r>
      <w:r w:rsidR="00ED356C">
        <w:rPr>
          <w:rFonts w:cs="Calibri"/>
          <w:bCs/>
        </w:rPr>
        <w:t xml:space="preserve">været inviteret med. </w:t>
      </w:r>
      <w:r w:rsidR="00503234" w:rsidRPr="00503234">
        <w:rPr>
          <w:rFonts w:cs="Calibri"/>
          <w:bCs/>
        </w:rPr>
        <w:t xml:space="preserve"> </w:t>
      </w:r>
    </w:p>
    <w:p w14:paraId="44205FB2" w14:textId="77777777" w:rsidR="00503234" w:rsidRDefault="00503234" w:rsidP="00CC7344">
      <w:pPr>
        <w:spacing w:line="360" w:lineRule="auto"/>
        <w:rPr>
          <w:rFonts w:cs="Calibri"/>
          <w:bCs/>
        </w:rPr>
      </w:pPr>
    </w:p>
    <w:p w14:paraId="290414BE" w14:textId="77777777" w:rsidR="0020775A" w:rsidRPr="00503234" w:rsidRDefault="00ED356C" w:rsidP="00CC7344">
      <w:pPr>
        <w:spacing w:line="360" w:lineRule="auto"/>
        <w:rPr>
          <w:rFonts w:cs="Calibri"/>
          <w:bCs/>
        </w:rPr>
      </w:pPr>
      <w:r>
        <w:rPr>
          <w:rFonts w:cs="Calibri"/>
          <w:bCs/>
        </w:rPr>
        <w:t>Christina fortalte, at hun s</w:t>
      </w:r>
      <w:r w:rsidR="00503234">
        <w:rPr>
          <w:rFonts w:cs="Calibri"/>
          <w:bCs/>
        </w:rPr>
        <w:t xml:space="preserve">kal deltage som ekstern ekspert på </w:t>
      </w:r>
      <w:r>
        <w:rPr>
          <w:rFonts w:cs="Calibri"/>
          <w:bCs/>
        </w:rPr>
        <w:t xml:space="preserve">den </w:t>
      </w:r>
      <w:r w:rsidR="00503234">
        <w:rPr>
          <w:rFonts w:cs="Calibri"/>
          <w:bCs/>
        </w:rPr>
        <w:t xml:space="preserve">5-årig </w:t>
      </w:r>
      <w:r>
        <w:rPr>
          <w:rFonts w:cs="Calibri"/>
          <w:bCs/>
        </w:rPr>
        <w:t xml:space="preserve">uddannelsesevaluering af den sundhedsfaglige kandidat på Københavns Universitet. </w:t>
      </w:r>
    </w:p>
    <w:p w14:paraId="1C9C9824" w14:textId="77777777" w:rsidR="00503234" w:rsidRPr="00CC7344" w:rsidRDefault="00503234" w:rsidP="00CC7344">
      <w:pPr>
        <w:spacing w:line="360" w:lineRule="auto"/>
        <w:rPr>
          <w:rFonts w:cs="Calibri"/>
          <w:b/>
          <w:bCs/>
        </w:rPr>
      </w:pPr>
    </w:p>
    <w:p w14:paraId="3E854BC2" w14:textId="77777777" w:rsidR="00AA6159" w:rsidRPr="00DC0FE4" w:rsidRDefault="00681AD9" w:rsidP="00DC0FE4">
      <w:pPr>
        <w:pStyle w:val="Listeafsnit"/>
        <w:numPr>
          <w:ilvl w:val="1"/>
          <w:numId w:val="20"/>
        </w:numPr>
        <w:spacing w:line="360" w:lineRule="auto"/>
        <w:rPr>
          <w:rFonts w:cs="Calibri"/>
          <w:b/>
          <w:bCs/>
        </w:rPr>
      </w:pPr>
      <w:r w:rsidRPr="00DC0FE4">
        <w:rPr>
          <w:rFonts w:cs="Calibri"/>
          <w:b/>
          <w:bCs/>
        </w:rPr>
        <w:t>HE Studier og studievejledninge</w:t>
      </w:r>
      <w:r w:rsidR="00CF23C6" w:rsidRPr="00DC0FE4">
        <w:rPr>
          <w:rFonts w:cs="Calibri"/>
          <w:b/>
          <w:bCs/>
        </w:rPr>
        <w:t>n</w:t>
      </w:r>
    </w:p>
    <w:p w14:paraId="1AB8318A" w14:textId="77777777" w:rsidR="00CF23C6" w:rsidRPr="00681AD9" w:rsidRDefault="00CF23C6" w:rsidP="00CF23C6">
      <w:pPr>
        <w:pStyle w:val="Listeafsnit"/>
        <w:spacing w:line="360" w:lineRule="auto"/>
        <w:ind w:left="360"/>
        <w:rPr>
          <w:rFonts w:cs="Calibri"/>
          <w:b/>
          <w:bCs/>
        </w:rPr>
      </w:pPr>
    </w:p>
    <w:p w14:paraId="2751295E" w14:textId="77777777" w:rsidR="00BD50C5" w:rsidRDefault="00DC0FE4" w:rsidP="00940328">
      <w:pPr>
        <w:spacing w:line="360" w:lineRule="auto"/>
        <w:textAlignment w:val="center"/>
        <w:rPr>
          <w:rFonts w:cs="Calibri"/>
          <w:b/>
          <w:bCs/>
        </w:rPr>
      </w:pPr>
      <w:r>
        <w:rPr>
          <w:rFonts w:cs="Calibri"/>
          <w:b/>
          <w:bCs/>
        </w:rPr>
        <w:t>10</w:t>
      </w:r>
      <w:r w:rsidR="00F20323">
        <w:rPr>
          <w:rFonts w:cs="Calibri"/>
          <w:b/>
          <w:bCs/>
        </w:rPr>
        <w:t xml:space="preserve">. </w:t>
      </w:r>
      <w:r w:rsidR="00542418" w:rsidRPr="00A944F7">
        <w:rPr>
          <w:rFonts w:cs="Calibri"/>
          <w:b/>
          <w:bCs/>
        </w:rPr>
        <w:t xml:space="preserve">Eventuelt </w:t>
      </w:r>
    </w:p>
    <w:p w14:paraId="6FACB165" w14:textId="77777777" w:rsidR="0043099E" w:rsidRDefault="0043099E" w:rsidP="00940328">
      <w:pPr>
        <w:spacing w:line="360" w:lineRule="auto"/>
        <w:textAlignment w:val="center"/>
        <w:rPr>
          <w:rFonts w:cs="Calibri"/>
          <w:b/>
          <w:bCs/>
        </w:rPr>
      </w:pPr>
    </w:p>
    <w:p w14:paraId="4F1E5D03" w14:textId="77777777" w:rsidR="00ED356C" w:rsidRDefault="00ED356C">
      <w:pPr>
        <w:spacing w:line="360" w:lineRule="auto"/>
        <w:textAlignment w:val="center"/>
        <w:rPr>
          <w:rFonts w:cs="Calibri"/>
          <w:bCs/>
        </w:rPr>
      </w:pPr>
      <w:r>
        <w:rPr>
          <w:rFonts w:cs="Calibri"/>
          <w:bCs/>
        </w:rPr>
        <w:t xml:space="preserve">Michael Væth fortalte, at de netop har afholdt </w:t>
      </w:r>
      <w:r w:rsidR="0020775A">
        <w:rPr>
          <w:rFonts w:cs="Calibri"/>
          <w:bCs/>
        </w:rPr>
        <w:t>midtvejsevaluering på statistikkurset på 2. semester. I Emdrup er der ikke tilfredshed med</w:t>
      </w:r>
      <w:r w:rsidR="00984999">
        <w:rPr>
          <w:rFonts w:cs="Calibri"/>
          <w:bCs/>
        </w:rPr>
        <w:t>,</w:t>
      </w:r>
      <w:r w:rsidR="0020775A">
        <w:rPr>
          <w:rFonts w:cs="Calibri"/>
          <w:bCs/>
        </w:rPr>
        <w:t xml:space="preserve"> </w:t>
      </w:r>
      <w:r w:rsidR="0029121A">
        <w:rPr>
          <w:rFonts w:cs="Calibri"/>
          <w:bCs/>
        </w:rPr>
        <w:t xml:space="preserve">at forelæsningerne </w:t>
      </w:r>
      <w:r w:rsidR="0020775A">
        <w:rPr>
          <w:rFonts w:cs="Calibri"/>
          <w:bCs/>
        </w:rPr>
        <w:t>videostream</w:t>
      </w:r>
      <w:r w:rsidR="0029121A">
        <w:rPr>
          <w:rFonts w:cs="Calibri"/>
          <w:bCs/>
        </w:rPr>
        <w:t>es</w:t>
      </w:r>
      <w:r w:rsidR="0020775A">
        <w:rPr>
          <w:rFonts w:cs="Calibri"/>
          <w:bCs/>
        </w:rPr>
        <w:t>. S</w:t>
      </w:r>
      <w:r>
        <w:rPr>
          <w:rFonts w:cs="Calibri"/>
          <w:bCs/>
        </w:rPr>
        <w:t>idste år var der 5 studerende fra Emdrup der fulgte kurset, i år følger 21 studerende kurset via videostream. Tilbagemeldingen er, at de studerende ikke føler, at de får samme udbytte af undervisningen som de studerende</w:t>
      </w:r>
      <w:r w:rsidR="00984999">
        <w:rPr>
          <w:rFonts w:cs="Calibri"/>
          <w:bCs/>
        </w:rPr>
        <w:t>,</w:t>
      </w:r>
      <w:r>
        <w:rPr>
          <w:rFonts w:cs="Calibri"/>
          <w:bCs/>
        </w:rPr>
        <w:t xml:space="preserve"> der deltager i Aarhus. </w:t>
      </w:r>
    </w:p>
    <w:p w14:paraId="5AE31687" w14:textId="77777777" w:rsidR="0076712B" w:rsidRPr="006B68DA" w:rsidRDefault="0076712B">
      <w:pPr>
        <w:spacing w:line="360" w:lineRule="auto"/>
        <w:textAlignment w:val="center"/>
        <w:rPr>
          <w:rFonts w:cs="Calibri"/>
          <w:bCs/>
        </w:rPr>
      </w:pPr>
    </w:p>
    <w:sectPr w:rsidR="0076712B" w:rsidRPr="006B68DA" w:rsidSect="00961BC5">
      <w:headerReference w:type="default" r:id="rId12"/>
      <w:headerReference w:type="first" r:id="rId13"/>
      <w:footerReference w:type="first" r:id="rId14"/>
      <w:endnotePr>
        <w:numFmt w:val="decimal"/>
      </w:endnotePr>
      <w:pgSz w:w="11907" w:h="16840" w:code="9"/>
      <w:pgMar w:top="2552" w:right="3119" w:bottom="2041" w:left="1134" w:header="567" w:footer="32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5C7994" w14:textId="77777777" w:rsidR="00BF507A" w:rsidRDefault="00BF507A">
      <w:r>
        <w:separator/>
      </w:r>
    </w:p>
  </w:endnote>
  <w:endnote w:type="continuationSeparator" w:id="0">
    <w:p w14:paraId="0780ADD3" w14:textId="77777777" w:rsidR="00BF507A" w:rsidRDefault="00BF50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E72668C3-72EA-4440-83BF-84E46DBA5A18}"/>
    <w:embedBold r:id="rId2" w:fontKey="{AD1F5C89-4AF9-4B5E-B3AA-B3D21345A5FE}"/>
    <w:embedItalic r:id="rId3" w:fontKey="{7896D719-8BCE-4A0E-BCB1-9344860771C6}"/>
    <w:embedBoldItalic r:id="rId4" w:fontKey="{1BE0CC63-71FD-4ADB-BB20-4856FBDC33A8}"/>
  </w:font>
  <w:font w:name="Arial">
    <w:panose1 w:val="020B0604020202020204"/>
    <w:charset w:val="00"/>
    <w:family w:val="swiss"/>
    <w:pitch w:val="variable"/>
    <w:sig w:usb0="E0002EFF" w:usb1="C000785B" w:usb2="00000009" w:usb3="00000000" w:csb0="000001FF" w:csb1="00000000"/>
  </w:font>
  <w:font w:name="AU Passata">
    <w:panose1 w:val="020B0503030502030804"/>
    <w:charset w:val="00"/>
    <w:family w:val="swiss"/>
    <w:pitch w:val="variable"/>
    <w:sig w:usb0="A00000AF" w:usb1="5000204A" w:usb2="00000000" w:usb3="00000000" w:csb0="0000009B" w:csb1="00000000"/>
    <w:embedRegular r:id="rId5" w:fontKey="{6CAA9CBF-DE65-44FC-9AF7-23968CE1648E}"/>
    <w:embedBold r:id="rId6" w:fontKey="{6D7D1C38-F1BE-4AF2-8CA5-A8A8170722CB}"/>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DFA9FD24-0AED-42C5-BC35-0746B51AA581}"/>
  </w:font>
  <w:font w:name="Calibri">
    <w:panose1 w:val="020F0502020204030204"/>
    <w:charset w:val="00"/>
    <w:family w:val="swiss"/>
    <w:pitch w:val="variable"/>
    <w:sig w:usb0="E0002AFF" w:usb1="C000247B" w:usb2="00000009" w:usb3="00000000" w:csb0="000001FF" w:csb1="00000000"/>
    <w:embedRegular r:id="rId8" w:fontKey="{5895C6B1-403B-4EFB-9786-ED3F52595D1F}"/>
    <w:embedBold r:id="rId9" w:fontKey="{52264CDB-0000-4903-99DA-7B336E9C6B48}"/>
  </w:font>
  <w:font w:name="Verdana">
    <w:panose1 w:val="020B0604030504040204"/>
    <w:charset w:val="00"/>
    <w:family w:val="swiss"/>
    <w:pitch w:val="variable"/>
    <w:sig w:usb0="A00006FF" w:usb1="4000205B" w:usb2="00000010" w:usb3="00000000" w:csb0="0000019F" w:csb1="00000000"/>
    <w:embedRegular r:id="rId10" w:fontKey="{C1FE8D4B-7500-4505-8C26-052CDC2AC155}"/>
  </w:font>
  <w:font w:name="Cambria">
    <w:panose1 w:val="02040503050406030204"/>
    <w:charset w:val="00"/>
    <w:family w:val="roman"/>
    <w:pitch w:val="variable"/>
    <w:sig w:usb0="E00006FF" w:usb1="420024FF" w:usb2="02000000" w:usb3="00000000" w:csb0="0000019F" w:csb1="00000000"/>
    <w:embedRegular r:id="rId11" w:fontKey="{DB3671B5-C4FC-49B5-9F21-77EBF279661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219D3B" w14:textId="77777777" w:rsidR="00BF507A" w:rsidRDefault="00BF507A" w:rsidP="00EC0BB0"/>
  <w:tbl>
    <w:tblPr>
      <w:tblW w:w="754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0" w:type="dxa"/>
        <w:right w:w="0" w:type="dxa"/>
      </w:tblCellMar>
      <w:tblLook w:val="01E0" w:firstRow="1" w:lastRow="1" w:firstColumn="1" w:lastColumn="1" w:noHBand="0" w:noVBand="0"/>
    </w:tblPr>
    <w:tblGrid>
      <w:gridCol w:w="2477"/>
      <w:gridCol w:w="2406"/>
      <w:gridCol w:w="2663"/>
    </w:tblGrid>
    <w:tr w:rsidR="00BF507A" w:rsidRPr="00C22DE2" w14:paraId="52AE0672" w14:textId="77777777" w:rsidTr="008F47F2">
      <w:tc>
        <w:tcPr>
          <w:tcW w:w="2409" w:type="dxa"/>
        </w:tcPr>
        <w:p w14:paraId="2699BFAB" w14:textId="77777777" w:rsidR="00BF507A" w:rsidRPr="009224E3" w:rsidRDefault="00BF507A" w:rsidP="00B704CF">
          <w:bookmarkStart w:id="60" w:name="IMG_Secondary"/>
          <w:r>
            <w:rPr>
              <w:noProof/>
            </w:rPr>
            <w:drawing>
              <wp:inline distT="0" distB="0" distL="0" distR="0" wp14:anchorId="0044DF4B" wp14:editId="6D36E45C">
                <wp:extent cx="648000" cy="648000"/>
                <wp:effectExtent l="0" t="0" r="0" b="0"/>
                <wp:docPr id="1384750922" name="IMG_SecondaryIMG_Secondary"/>
                <wp:cNvGraphicFramePr/>
                <a:graphic xmlns:a="http://schemas.openxmlformats.org/drawingml/2006/main">
                  <a:graphicData uri="http://schemas.openxmlformats.org/drawingml/2006/picture">
                    <pic:pic xmlns:pic="http://schemas.openxmlformats.org/drawingml/2006/picture">
                      <pic:nvPicPr>
                        <pic:cNvPr id="1384750922" name="IMG_SecondaryIMG_Secondary"/>
                        <pic:cNvPicPr/>
                      </pic:nvPicPr>
                      <pic:blipFill>
                        <a:blip r:embed="rId1"/>
                        <a:srcRect/>
                        <a:stretch/>
                      </pic:blipFill>
                      <pic:spPr>
                        <a:xfrm>
                          <a:off x="0" y="0"/>
                          <a:ext cx="648000" cy="648000"/>
                        </a:xfrm>
                        <a:prstGeom prst="rect">
                          <a:avLst/>
                        </a:prstGeom>
                      </pic:spPr>
                    </pic:pic>
                  </a:graphicData>
                </a:graphic>
              </wp:inline>
            </w:drawing>
          </w:r>
          <w:bookmarkEnd w:id="60"/>
        </w:p>
      </w:tc>
      <w:tc>
        <w:tcPr>
          <w:tcW w:w="2341" w:type="dxa"/>
          <w:vAlign w:val="bottom"/>
        </w:tcPr>
        <w:p w14:paraId="735AD7CA" w14:textId="77777777" w:rsidR="00BF507A" w:rsidRPr="009224E3" w:rsidRDefault="00BF507A" w:rsidP="008F47F2">
          <w:pPr>
            <w:pStyle w:val="Template-Companyname"/>
          </w:pPr>
          <w:bookmarkStart w:id="61" w:name="OFF_UnitName"/>
          <w:bookmarkStart w:id="62" w:name="OFF_UnitName_HIF"/>
          <w:r>
            <w:t>Uddannelsesbetjening og Vejledning (UDVEJ)</w:t>
          </w:r>
          <w:bookmarkEnd w:id="61"/>
        </w:p>
        <w:p w14:paraId="7F1543F6" w14:textId="77777777" w:rsidR="00BF507A" w:rsidRPr="009224E3" w:rsidRDefault="00BF507A" w:rsidP="008F47F2">
          <w:pPr>
            <w:pStyle w:val="Template-Address"/>
          </w:pPr>
          <w:bookmarkStart w:id="63" w:name="LAN_AU"/>
          <w:bookmarkEnd w:id="62"/>
          <w:r>
            <w:t>Aarhus Universitet</w:t>
          </w:r>
          <w:bookmarkEnd w:id="63"/>
        </w:p>
        <w:p w14:paraId="6DDD1DA4" w14:textId="77777777" w:rsidR="00BF507A" w:rsidRPr="009224E3" w:rsidRDefault="00BF507A" w:rsidP="008F47F2">
          <w:pPr>
            <w:pStyle w:val="Template-Address"/>
          </w:pPr>
          <w:bookmarkStart w:id="64" w:name="OFF_AddressComputed"/>
          <w:r>
            <w:t>Vennelyst Boulevard 9</w:t>
          </w:r>
          <w:r>
            <w:br/>
            <w:t>8000 Aarhus C</w:t>
          </w:r>
          <w:bookmarkEnd w:id="64"/>
        </w:p>
      </w:tc>
      <w:tc>
        <w:tcPr>
          <w:tcW w:w="2591" w:type="dxa"/>
          <w:vAlign w:val="bottom"/>
        </w:tcPr>
        <w:p w14:paraId="56C6FE5C" w14:textId="77777777" w:rsidR="00BF507A" w:rsidRPr="009224E3" w:rsidRDefault="00BF507A" w:rsidP="008F47F2">
          <w:pPr>
            <w:pStyle w:val="Template-Address"/>
            <w:jc w:val="right"/>
          </w:pPr>
          <w:bookmarkStart w:id="65" w:name="LAN_Tel"/>
          <w:bookmarkStart w:id="66" w:name="OFF_Phone_HIF"/>
          <w:r>
            <w:t>Tlf.:</w:t>
          </w:r>
          <w:bookmarkEnd w:id="65"/>
          <w:r w:rsidRPr="009224E3">
            <w:t xml:space="preserve"> </w:t>
          </w:r>
          <w:bookmarkStart w:id="67" w:name="OFF_Phone"/>
          <w:r>
            <w:t>+45 8716 7414</w:t>
          </w:r>
          <w:bookmarkEnd w:id="67"/>
        </w:p>
        <w:p w14:paraId="2B18EAE9" w14:textId="77777777" w:rsidR="00BF507A" w:rsidRPr="009224E3" w:rsidRDefault="00BF507A" w:rsidP="008F47F2">
          <w:pPr>
            <w:pStyle w:val="Template-Address"/>
            <w:jc w:val="right"/>
            <w:rPr>
              <w:vanish/>
            </w:rPr>
          </w:pPr>
          <w:bookmarkStart w:id="68" w:name="LAN_Fax"/>
          <w:bookmarkStart w:id="69" w:name="OFF_Fax_HIF"/>
          <w:bookmarkEnd w:id="66"/>
          <w:r>
            <w:rPr>
              <w:vanish/>
            </w:rPr>
            <w:t>Fax:</w:t>
          </w:r>
          <w:bookmarkEnd w:id="68"/>
          <w:r w:rsidRPr="009224E3">
            <w:rPr>
              <w:vanish/>
            </w:rPr>
            <w:t xml:space="preserve"> </w:t>
          </w:r>
          <w:bookmarkStart w:id="70" w:name="OFF_Fax"/>
          <w:bookmarkEnd w:id="70"/>
        </w:p>
        <w:p w14:paraId="75F8BE2A" w14:textId="77777777" w:rsidR="00BF507A" w:rsidRPr="009224E3" w:rsidRDefault="00BF507A" w:rsidP="008F47F2">
          <w:pPr>
            <w:pStyle w:val="Template-Address"/>
            <w:jc w:val="right"/>
          </w:pPr>
          <w:bookmarkStart w:id="71" w:name="OFF_Email_HIF"/>
          <w:bookmarkEnd w:id="69"/>
          <w:r w:rsidRPr="009224E3">
            <w:t xml:space="preserve">E-mail: </w:t>
          </w:r>
          <w:bookmarkStart w:id="72" w:name="OFF_Email"/>
          <w:r>
            <w:t>health.medarbejdere.au.dk</w:t>
          </w:r>
          <w:bookmarkEnd w:id="72"/>
        </w:p>
        <w:p w14:paraId="62A44312" w14:textId="77777777" w:rsidR="00BF507A" w:rsidRPr="009224E3" w:rsidRDefault="00BF507A" w:rsidP="008F47F2">
          <w:pPr>
            <w:pStyle w:val="Template-Address"/>
            <w:jc w:val="right"/>
          </w:pPr>
          <w:bookmarkStart w:id="73" w:name="OFF_wwwComputed_HIF"/>
          <w:bookmarkEnd w:id="71"/>
          <w:r>
            <w:t xml:space="preserve">Web: </w:t>
          </w:r>
          <w:bookmarkStart w:id="74" w:name="OFF_wwwComputed"/>
          <w:r>
            <w:t>health.medarbejdere.au.dk</w:t>
          </w:r>
          <w:bookmarkEnd w:id="73"/>
          <w:bookmarkEnd w:id="74"/>
        </w:p>
      </w:tc>
    </w:tr>
  </w:tbl>
  <w:p w14:paraId="793A1562" w14:textId="77777777" w:rsidR="00BF507A" w:rsidRPr="006C3A1B" w:rsidRDefault="00BF507A" w:rsidP="00EC0BB0">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D8930E" w14:textId="77777777" w:rsidR="00BF507A" w:rsidRDefault="00BF507A">
      <w:r>
        <w:separator/>
      </w:r>
    </w:p>
  </w:footnote>
  <w:footnote w:type="continuationSeparator" w:id="0">
    <w:p w14:paraId="6B3C1DD6" w14:textId="77777777" w:rsidR="00BF507A" w:rsidRDefault="00BF50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A64BC" w14:textId="77777777" w:rsidR="00BF507A" w:rsidRDefault="00BF507A" w:rsidP="002F51EF">
    <w:pPr>
      <w:pStyle w:val="Sidehoved"/>
    </w:pPr>
    <w:r>
      <w:rPr>
        <w:noProof/>
      </w:rPr>
      <mc:AlternateContent>
        <mc:Choice Requires="wps">
          <w:drawing>
            <wp:anchor distT="0" distB="0" distL="114300" distR="114300" simplePos="0" relativeHeight="251673600" behindDoc="0" locked="0" layoutInCell="1" allowOverlap="1" wp14:anchorId="69739073" wp14:editId="11796BEA">
              <wp:simplePos x="0" y="0"/>
              <wp:positionH relativeFrom="page">
                <wp:posOffset>1468755</wp:posOffset>
              </wp:positionH>
              <wp:positionV relativeFrom="page">
                <wp:posOffset>363220</wp:posOffset>
              </wp:positionV>
              <wp:extent cx="5400040" cy="739140"/>
              <wp:effectExtent l="1905" t="1270" r="0" b="2540"/>
              <wp:wrapNone/>
              <wp:docPr id="4"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38C64" w14:textId="77777777" w:rsidR="00BF507A" w:rsidRPr="006803D7" w:rsidRDefault="00BF507A" w:rsidP="00CD66FF">
                          <w:pPr>
                            <w:pStyle w:val="Template-Parentlogoname"/>
                            <w:rPr>
                              <w:color w:val="003D73" w:themeColor="text2"/>
                            </w:rPr>
                          </w:pPr>
                          <w:bookmarkStart w:id="4" w:name="OFF_Logo1AComputed_2"/>
                          <w:bookmarkStart w:id="5" w:name="OFF_Logo1AComputed_2_HIF"/>
                          <w:r>
                            <w:rPr>
                              <w:color w:val="003D73" w:themeColor="text2"/>
                            </w:rPr>
                            <w:t>Aarhus</w:t>
                          </w:r>
                          <w:r>
                            <w:rPr>
                              <w:color w:val="003D73" w:themeColor="text2"/>
                            </w:rPr>
                            <w:br/>
                            <w:t>Universitet</w:t>
                          </w:r>
                          <w:bookmarkEnd w:id="4"/>
                        </w:p>
                        <w:p w14:paraId="4D8DC101" w14:textId="77777777" w:rsidR="00BF507A" w:rsidRPr="006803D7" w:rsidRDefault="00BF507A" w:rsidP="00CD66FF">
                          <w:pPr>
                            <w:pStyle w:val="Template-Unitnamelogoname"/>
                            <w:rPr>
                              <w:color w:val="003D73" w:themeColor="text2"/>
                            </w:rPr>
                          </w:pPr>
                          <w:bookmarkStart w:id="6" w:name="OFF_Logo2AComputed_2"/>
                          <w:bookmarkStart w:id="7" w:name="OFF_Logo2AComputed_2_HIF"/>
                          <w:bookmarkEnd w:id="5"/>
                          <w:r>
                            <w:rPr>
                              <w:color w:val="003D73" w:themeColor="text2"/>
                            </w:rPr>
                            <w:t>Health</w:t>
                          </w:r>
                          <w:bookmarkEnd w:id="6"/>
                          <w:bookmarkEnd w:id="7"/>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EBD9D1" id="_x0000_t202" coordsize="21600,21600" o:spt="202" path="m,l,21600r21600,l21600,xe">
              <v:stroke joinstyle="miter"/>
              <v:path gradientshapeok="t" o:connecttype="rect"/>
            </v:shapetype>
            <v:shape id="LogoNavnForsideHide" o:spid="_x0000_s1026" type="#_x0000_t202" style="position:absolute;margin-left:115.65pt;margin-top:28.6pt;width:425.2pt;height:58.2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" filled="f" stroked="f">
              <v:textbox inset="0,0,0,0">
                <w:txbxContent>
                  <w:p w:rsidR="00BF507A" w:rsidRPr="006803D7" w:rsidRDefault="00BF507A" w:rsidP="00CD66FF">
                    <w:pPr>
                      <w:pStyle w:val="Template-Parentlogoname"/>
                      <w:rPr>
                        <w:color w:val="003D73" w:themeColor="text2"/>
                      </w:rPr>
                    </w:pPr>
                    <w:bookmarkStart w:id="8" w:name="OFF_Logo1AComputed_2"/>
                    <w:bookmarkStart w:id="9" w:name="OFF_Logo1AComputed_2_HIF"/>
                    <w:r>
                      <w:rPr>
                        <w:color w:val="003D73" w:themeColor="text2"/>
                      </w:rPr>
                      <w:t>Aarhus</w:t>
                    </w:r>
                    <w:r>
                      <w:rPr>
                        <w:color w:val="003D73" w:themeColor="text2"/>
                      </w:rPr>
                      <w:br/>
                      <w:t>Universitet</w:t>
                    </w:r>
                    <w:bookmarkEnd w:id="8"/>
                  </w:p>
                  <w:p w:rsidR="00BF507A" w:rsidRPr="006803D7" w:rsidRDefault="00BF507A" w:rsidP="00CD66FF">
                    <w:pPr>
                      <w:pStyle w:val="Template-Unitnamelogoname"/>
                      <w:rPr>
                        <w:color w:val="003D73" w:themeColor="text2"/>
                      </w:rPr>
                    </w:pPr>
                    <w:bookmarkStart w:id="10" w:name="OFF_Logo2AComputed_2"/>
                    <w:bookmarkStart w:id="11" w:name="OFF_Logo2AComputed_2_HIF"/>
                    <w:bookmarkEnd w:id="9"/>
                    <w:r>
                      <w:rPr>
                        <w:color w:val="003D73" w:themeColor="text2"/>
                      </w:rPr>
                      <w:t>Health</w:t>
                    </w:r>
                    <w:bookmarkEnd w:id="10"/>
                    <w:bookmarkEnd w:id="11"/>
                  </w:p>
                </w:txbxContent>
              </v:textbox>
              <w10:wrap anchorx="page" anchory="page"/>
            </v:shape>
          </w:pict>
        </mc:Fallback>
      </mc:AlternateContent>
    </w:r>
    <w:r>
      <w:rPr>
        <w:noProof/>
      </w:rPr>
      <mc:AlternateContent>
        <mc:Choice Requires="wpc">
          <w:drawing>
            <wp:anchor distT="0" distB="0" distL="114300" distR="114300" simplePos="0" relativeHeight="251681792" behindDoc="0" locked="0" layoutInCell="1" allowOverlap="1" wp14:anchorId="7A2DA534" wp14:editId="4427BABF">
              <wp:simplePos x="0" y="0"/>
              <wp:positionH relativeFrom="page">
                <wp:posOffset>720090</wp:posOffset>
              </wp:positionH>
              <wp:positionV relativeFrom="page">
                <wp:posOffset>360045</wp:posOffset>
              </wp:positionV>
              <wp:extent cx="609600" cy="304800"/>
              <wp:effectExtent l="0" t="0" r="0" b="0"/>
              <wp:wrapNone/>
              <wp:docPr id="24"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chemeClr val="tx2"/>
                        </a:solidFill>
                        <a:ln>
                          <a:noFill/>
                        </a:ln>
                        <a:extLst/>
                      </wps:spPr>
                      <wps:bodyPr rot="0" vert="horz" wrap="square" lIns="91440" tIns="45720" rIns="91440" bIns="45720" anchor="t" anchorCtr="0" upright="1">
                        <a:noAutofit/>
                      </wps:bodyPr>
                    </wps:wsp>
                    <wps:wsp>
                      <wps:cNvPr id="20"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chemeClr val="tx2"/>
                        </a:solidFill>
                        <a:ln>
                          <a:noFill/>
                        </a:ln>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745C2BF" id="LogoCanvasHide01" o:spid="_x0000_s1026" editas="canvas" style="position:absolute;margin-left:56.7pt;margin-top:28.35pt;width:48pt;height:24pt;z-index:251681792;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28"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03d73 [3215]"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" path="m2878,8160l,8160,8160,r,2892l2878,8160xe" fillcolor="#003d73 [3215]" stroked="f">
                <v:path arrowok="t" o:connecttype="custom" o:connectlocs="107502,304800;0,304800;304800,0;304800,108025;107502,304800" o:connectangles="0,0,0,0,0"/>
              </v:shape>
              <w10:wrap anchorx="page" anchory="page"/>
            </v:group>
          </w:pict>
        </mc:Fallback>
      </mc:AlternateContent>
    </w:r>
  </w:p>
  <w:p w14:paraId="2F2728AF" w14:textId="77777777" w:rsidR="00BF507A" w:rsidRDefault="00BF507A">
    <w:pPr>
      <w:pStyle w:val="Sidehoved"/>
    </w:pPr>
    <w:r>
      <w:rPr>
        <w:noProof/>
      </w:rPr>
      <mc:AlternateContent>
        <mc:Choice Requires="wps">
          <w:drawing>
            <wp:anchor distT="0" distB="0" distL="114300" distR="114300" simplePos="0" relativeHeight="251675648" behindDoc="0" locked="0" layoutInCell="1" allowOverlap="1" wp14:anchorId="4333F8CB" wp14:editId="3BDC618F">
              <wp:simplePos x="0" y="0"/>
              <wp:positionH relativeFrom="margin">
                <wp:posOffset>0</wp:posOffset>
              </wp:positionH>
              <wp:positionV relativeFrom="topMargin">
                <wp:posOffset>812165</wp:posOffset>
              </wp:positionV>
              <wp:extent cx="5400040" cy="353051"/>
              <wp:effectExtent l="0" t="0" r="10160" b="9525"/>
              <wp:wrapNone/>
              <wp:docPr id="7"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53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2CF5DB" w14:textId="77777777" w:rsidR="00BF507A" w:rsidRPr="006803D7" w:rsidRDefault="00BF507A" w:rsidP="00CD66FF">
                          <w:pPr>
                            <w:pStyle w:val="Template-Parentlogoname"/>
                            <w:rPr>
                              <w:vanish/>
                              <w:color w:val="003D73" w:themeColor="text2"/>
                            </w:rPr>
                          </w:pPr>
                          <w:bookmarkStart w:id="8" w:name="OFF_Logo3AComputed_2"/>
                          <w:bookmarkStart w:id="9" w:name="OFF_Logo3AComputed_2_HIF"/>
                          <w:bookmarkEnd w:id="8"/>
                          <w:bookmarkEnd w:id="9"/>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6933DA" id="_x0000_s1027" type="#_x0000_t202" style="position:absolute;margin-left:0;margin-top:63.95pt;width:425.2pt;height:27.8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" filled="f" stroked="f">
              <v:textbox inset="0,0,0,0">
                <w:txbxContent>
                  <w:p w:rsidR="00BF507A" w:rsidRPr="006803D7" w:rsidRDefault="00BF507A" w:rsidP="00CD66FF">
                    <w:pPr>
                      <w:pStyle w:val="Template-Parentlogoname"/>
                      <w:rPr>
                        <w:vanish/>
                        <w:color w:val="003D73" w:themeColor="text2"/>
                      </w:rPr>
                    </w:pPr>
                    <w:bookmarkStart w:id="14" w:name="OFF_Logo3AComputed_2"/>
                    <w:bookmarkStart w:id="15" w:name="OFF_Logo3AComputed_2_HIF"/>
                    <w:bookmarkEnd w:id="14"/>
                    <w:bookmarkEnd w:id="15"/>
                  </w:p>
                </w:txbxContent>
              </v:textbox>
              <w10:wrap anchorx="margin" anchory="margin"/>
            </v:shape>
          </w:pict>
        </mc:Fallback>
      </mc:AlternateContent>
    </w:r>
    <w:r>
      <w:rPr>
        <w:noProof/>
      </w:rPr>
      <w:drawing>
        <wp:anchor distT="0" distB="0" distL="114300" distR="114300" simplePos="0" relativeHeight="251657216" behindDoc="1" locked="0" layoutInCell="1" allowOverlap="1" wp14:anchorId="10976E50" wp14:editId="1C6FB1DB">
          <wp:simplePos x="0" y="0"/>
          <wp:positionH relativeFrom="page">
            <wp:posOffset>180340</wp:posOffset>
          </wp:positionH>
          <wp:positionV relativeFrom="page">
            <wp:posOffset>3600450</wp:posOffset>
          </wp:positionV>
          <wp:extent cx="356870" cy="3798570"/>
          <wp:effectExtent l="0" t="0" r="0" b="0"/>
          <wp:wrapNone/>
          <wp:docPr id="6" name="FoldeStregHide0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8425" b="-380"/>
                  <a:stretch>
                    <a:fillRect/>
                  </a:stretch>
                </pic:blipFill>
                <pic:spPr bwMode="auto">
                  <a:xfrm>
                    <a:off x="0" y="0"/>
                    <a:ext cx="356870" cy="3798570"/>
                  </a:xfrm>
                  <a:prstGeom prst="rect">
                    <a:avLst/>
                  </a:prstGeom>
                  <a:noFill/>
                  <a:ln>
                    <a:noFill/>
                  </a:ln>
                </pic:spPr>
              </pic:pic>
            </a:graphicData>
          </a:graphic>
        </wp:anchor>
      </w:drawing>
    </w:r>
    <w:r>
      <w:rPr>
        <w:noProof/>
      </w:rPr>
      <mc:AlternateContent>
        <mc:Choice Requires="wps">
          <w:drawing>
            <wp:anchor distT="0" distB="0" distL="114300" distR="114300" simplePos="0" relativeHeight="251677696" behindDoc="0" locked="0" layoutInCell="1" allowOverlap="1" wp14:anchorId="0406DA48" wp14:editId="15F0A6B8">
              <wp:simplePos x="0" y="0"/>
              <wp:positionH relativeFrom="page">
                <wp:posOffset>5939790</wp:posOffset>
              </wp:positionH>
              <wp:positionV relativeFrom="page">
                <wp:posOffset>360045</wp:posOffset>
              </wp:positionV>
              <wp:extent cx="1260000" cy="4230000"/>
              <wp:effectExtent l="0" t="0" r="16510" b="18415"/>
              <wp:wrapSquare wrapText="bothSides"/>
              <wp:docPr id="11" name="DokInf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423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44F410" w14:textId="77777777" w:rsidR="00BF507A" w:rsidRDefault="00F17450" w:rsidP="00C22DE2">
                          <w:pPr>
                            <w:pStyle w:val="Emne"/>
                          </w:pPr>
                          <w:r>
                            <w:t>Referat</w:t>
                          </w:r>
                        </w:p>
                        <w:p w14:paraId="425411A8" w14:textId="77777777" w:rsidR="00BF507A" w:rsidRDefault="00BF507A" w:rsidP="00C22DE2">
                          <w:pPr>
                            <w:pStyle w:val="Template"/>
                          </w:pPr>
                        </w:p>
                        <w:p w14:paraId="2E364003" w14:textId="77777777" w:rsidR="00BF507A" w:rsidRDefault="00BF507A" w:rsidP="00D67AB8">
                          <w:pPr>
                            <w:pStyle w:val="Template-Afdeling"/>
                          </w:pPr>
                          <w:bookmarkStart w:id="10" w:name="USR_Name_2"/>
                          <w:r>
                            <w:t>Julie Nøjsen Fallesen</w:t>
                          </w:r>
                          <w:bookmarkStart w:id="11" w:name="USR_Name_2_HIF"/>
                          <w:bookmarkEnd w:id="10"/>
                        </w:p>
                        <w:bookmarkEnd w:id="11"/>
                        <w:p w14:paraId="72426EBB" w14:textId="77777777" w:rsidR="00BF507A" w:rsidRDefault="00BF507A" w:rsidP="00D67AB8">
                          <w:pPr>
                            <w:pStyle w:val="Template"/>
                          </w:pPr>
                        </w:p>
                        <w:p w14:paraId="799EEC3F" w14:textId="77777777" w:rsidR="00BF507A" w:rsidRPr="00307E90" w:rsidRDefault="00BF507A" w:rsidP="00D67AB8">
                          <w:pPr>
                            <w:pStyle w:val="Template"/>
                          </w:pPr>
                          <w:bookmarkStart w:id="12" w:name="LAN_Date_1"/>
                          <w:r>
                            <w:t>Dato</w:t>
                          </w:r>
                          <w:bookmarkStart w:id="13" w:name="Date_DateCustomE"/>
                          <w:bookmarkEnd w:id="12"/>
                          <w:r w:rsidR="00F17450">
                            <w:t>: 27</w:t>
                          </w:r>
                          <w:r w:rsidR="00852869">
                            <w:t>. marts</w:t>
                          </w:r>
                          <w:bookmarkEnd w:id="13"/>
                          <w:r w:rsidR="00852869">
                            <w:t xml:space="preserve"> 2019</w:t>
                          </w:r>
                        </w:p>
                        <w:p w14:paraId="60DA37E1" w14:textId="77777777" w:rsidR="00BF507A" w:rsidRDefault="00BF507A" w:rsidP="00D67AB8">
                          <w:pPr>
                            <w:pStyle w:val="Template"/>
                            <w:rPr>
                              <w:vanish/>
                            </w:rPr>
                          </w:pPr>
                          <w:bookmarkStart w:id="14" w:name="LAN_Sagsnr_1"/>
                          <w:bookmarkStart w:id="15" w:name="FLD_Sagsnummer_1_HIF"/>
                          <w:r>
                            <w:rPr>
                              <w:vanish/>
                            </w:rPr>
                            <w:t>Sags nr</w:t>
                          </w:r>
                          <w:bookmarkEnd w:id="14"/>
                          <w:r>
                            <w:rPr>
                              <w:vanish/>
                            </w:rPr>
                            <w:t xml:space="preserve">.: </w:t>
                          </w:r>
                          <w:bookmarkStart w:id="16" w:name="FLD_Sagsnummer_1"/>
                          <w:bookmarkEnd w:id="16"/>
                        </w:p>
                        <w:p w14:paraId="2E9E8A7B" w14:textId="77777777" w:rsidR="00BF507A" w:rsidRDefault="00BF507A" w:rsidP="00D67AB8">
                          <w:pPr>
                            <w:pStyle w:val="Template"/>
                            <w:rPr>
                              <w:vanish/>
                            </w:rPr>
                          </w:pPr>
                          <w:bookmarkStart w:id="17" w:name="LAN_Ref_1"/>
                          <w:bookmarkStart w:id="18" w:name="FLD_Reference_1_HIF"/>
                          <w:bookmarkEnd w:id="15"/>
                          <w:r>
                            <w:rPr>
                              <w:vanish/>
                            </w:rPr>
                            <w:t>Ref</w:t>
                          </w:r>
                          <w:bookmarkEnd w:id="17"/>
                          <w:r>
                            <w:rPr>
                              <w:vanish/>
                            </w:rPr>
                            <w:t xml:space="preserve">: </w:t>
                          </w:r>
                          <w:bookmarkStart w:id="19" w:name="FLD_Reference_1"/>
                          <w:bookmarkEnd w:id="19"/>
                        </w:p>
                        <w:bookmarkEnd w:id="18"/>
                        <w:p w14:paraId="13335F10" w14:textId="77777777" w:rsidR="00BF507A" w:rsidRDefault="00BF507A" w:rsidP="00D67AB8">
                          <w:pPr>
                            <w:pStyle w:val="Template-kolofonstreg"/>
                          </w:pPr>
                          <w:r>
                            <w:rPr>
                              <w:noProof/>
                            </w:rPr>
                            <w:drawing>
                              <wp:inline distT="0" distB="0" distL="0" distR="0" wp14:anchorId="4C423714" wp14:editId="2347DF32">
                                <wp:extent cx="347980" cy="102235"/>
                                <wp:effectExtent l="0" t="0" r="0" b="0"/>
                                <wp:docPr id="10" name="Billede 1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14:paraId="34D29C24" w14:textId="1439560F" w:rsidR="00BF507A" w:rsidRPr="00641B24" w:rsidRDefault="00BF507A" w:rsidP="00D67AB8">
                          <w:pPr>
                            <w:pStyle w:val="Template-Date"/>
                            <w:rPr>
                              <w:rFonts w:ascii="Verdana" w:hAnsi="Verdana"/>
                              <w:noProof w:val="0"/>
                            </w:rPr>
                          </w:pPr>
                          <w:bookmarkStart w:id="20" w:name="LAN_Page_1"/>
                          <w:r>
                            <w:t>Side</w:t>
                          </w:r>
                          <w:bookmarkEnd w:id="20"/>
                          <w:r>
                            <w:t xml:space="preserve"> </w:t>
                          </w:r>
                          <w:r>
                            <w:rPr>
                              <w:rStyle w:val="Sidetal"/>
                              <w:noProof w:val="0"/>
                            </w:rPr>
                            <w:fldChar w:fldCharType="begin"/>
                          </w:r>
                          <w:r>
                            <w:rPr>
                              <w:rStyle w:val="Sidetal"/>
                              <w:noProof w:val="0"/>
                            </w:rPr>
                            <w:instrText xml:space="preserve"> PAGE </w:instrText>
                          </w:r>
                          <w:r>
                            <w:rPr>
                              <w:rStyle w:val="Sidetal"/>
                              <w:noProof w:val="0"/>
                            </w:rPr>
                            <w:fldChar w:fldCharType="separate"/>
                          </w:r>
                          <w:r w:rsidR="0095050D">
                            <w:rPr>
                              <w:rStyle w:val="Sidetal"/>
                            </w:rPr>
                            <w:t>5</w:t>
                          </w:r>
                          <w:r>
                            <w:rPr>
                              <w:rStyle w:val="Sidetal"/>
                              <w:noProof w:val="0"/>
                            </w:rPr>
                            <w:fldChar w:fldCharType="end"/>
                          </w:r>
                          <w:r>
                            <w:rPr>
                              <w:rStyle w:val="Sidetal"/>
                              <w:noProof w:val="0"/>
                            </w:rPr>
                            <w:t>/</w:t>
                          </w:r>
                          <w:r>
                            <w:rPr>
                              <w:rStyle w:val="Sidetal"/>
                              <w:noProof w:val="0"/>
                            </w:rPr>
                            <w:fldChar w:fldCharType="begin"/>
                          </w:r>
                          <w:r>
                            <w:rPr>
                              <w:rStyle w:val="Sidetal"/>
                              <w:noProof w:val="0"/>
                            </w:rPr>
                            <w:instrText xml:space="preserve"> NUMPAGES </w:instrText>
                          </w:r>
                          <w:r>
                            <w:rPr>
                              <w:rStyle w:val="Sidetal"/>
                              <w:noProof w:val="0"/>
                            </w:rPr>
                            <w:fldChar w:fldCharType="separate"/>
                          </w:r>
                          <w:r w:rsidR="0095050D">
                            <w:rPr>
                              <w:rStyle w:val="Sidetal"/>
                            </w:rPr>
                            <w:t>5</w:t>
                          </w:r>
                          <w:r>
                            <w:rPr>
                              <w:rStyle w:val="Sidetal"/>
                              <w:noProof w:val="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06DA48" id="_x0000_t202" coordsize="21600,21600" o:spt="202" path="m,l,21600r21600,l21600,xe">
              <v:stroke joinstyle="miter"/>
              <v:path gradientshapeok="t" o:connecttype="rect"/>
            </v:shapetype>
            <v:shape id="DokInfo" o:spid="_x0000_s1028" type="#_x0000_t202" style="position:absolute;margin-left:467.7pt;margin-top:28.35pt;width:99.2pt;height:333.0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" filled="f" stroked="f">
              <v:textbox inset="0,0,0,0">
                <w:txbxContent>
                  <w:p w14:paraId="7A44F410" w14:textId="77777777" w:rsidR="00BF507A" w:rsidRDefault="00F17450" w:rsidP="00C22DE2">
                    <w:pPr>
                      <w:pStyle w:val="Emne"/>
                    </w:pPr>
                    <w:r>
                      <w:t>Referat</w:t>
                    </w:r>
                  </w:p>
                  <w:p w14:paraId="425411A8" w14:textId="77777777" w:rsidR="00BF507A" w:rsidRDefault="00BF507A" w:rsidP="00C22DE2">
                    <w:pPr>
                      <w:pStyle w:val="Template"/>
                    </w:pPr>
                  </w:p>
                  <w:p w14:paraId="2E364003" w14:textId="77777777" w:rsidR="00BF507A" w:rsidRDefault="00BF507A" w:rsidP="00D67AB8">
                    <w:pPr>
                      <w:pStyle w:val="Template-Afdeling"/>
                    </w:pPr>
                    <w:bookmarkStart w:id="21" w:name="USR_Name_2"/>
                    <w:r>
                      <w:t>Julie Nøjsen Fallesen</w:t>
                    </w:r>
                    <w:bookmarkStart w:id="22" w:name="USR_Name_2_HIF"/>
                    <w:bookmarkEnd w:id="21"/>
                  </w:p>
                  <w:bookmarkEnd w:id="22"/>
                  <w:p w14:paraId="72426EBB" w14:textId="77777777" w:rsidR="00BF507A" w:rsidRDefault="00BF507A" w:rsidP="00D67AB8">
                    <w:pPr>
                      <w:pStyle w:val="Template"/>
                    </w:pPr>
                  </w:p>
                  <w:p w14:paraId="799EEC3F" w14:textId="77777777" w:rsidR="00BF507A" w:rsidRPr="00307E90" w:rsidRDefault="00BF507A" w:rsidP="00D67AB8">
                    <w:pPr>
                      <w:pStyle w:val="Template"/>
                    </w:pPr>
                    <w:bookmarkStart w:id="23" w:name="LAN_Date_1"/>
                    <w:r>
                      <w:t>Dato</w:t>
                    </w:r>
                    <w:bookmarkStart w:id="24" w:name="Date_DateCustomE"/>
                    <w:bookmarkEnd w:id="23"/>
                    <w:r w:rsidR="00F17450">
                      <w:t>: 27</w:t>
                    </w:r>
                    <w:r w:rsidR="00852869">
                      <w:t>. marts</w:t>
                    </w:r>
                    <w:bookmarkEnd w:id="24"/>
                    <w:r w:rsidR="00852869">
                      <w:t xml:space="preserve"> 2019</w:t>
                    </w:r>
                  </w:p>
                  <w:p w14:paraId="60DA37E1" w14:textId="77777777" w:rsidR="00BF507A" w:rsidRDefault="00BF507A" w:rsidP="00D67AB8">
                    <w:pPr>
                      <w:pStyle w:val="Template"/>
                      <w:rPr>
                        <w:vanish/>
                      </w:rPr>
                    </w:pPr>
                    <w:bookmarkStart w:id="25" w:name="LAN_Sagsnr_1"/>
                    <w:bookmarkStart w:id="26" w:name="FLD_Sagsnummer_1_HIF"/>
                    <w:r>
                      <w:rPr>
                        <w:vanish/>
                      </w:rPr>
                      <w:t>Sags nr</w:t>
                    </w:r>
                    <w:bookmarkEnd w:id="25"/>
                    <w:r>
                      <w:rPr>
                        <w:vanish/>
                      </w:rPr>
                      <w:t xml:space="preserve">.: </w:t>
                    </w:r>
                    <w:bookmarkStart w:id="27" w:name="FLD_Sagsnummer_1"/>
                    <w:bookmarkEnd w:id="27"/>
                  </w:p>
                  <w:p w14:paraId="2E9E8A7B" w14:textId="77777777" w:rsidR="00BF507A" w:rsidRDefault="00BF507A" w:rsidP="00D67AB8">
                    <w:pPr>
                      <w:pStyle w:val="Template"/>
                      <w:rPr>
                        <w:vanish/>
                      </w:rPr>
                    </w:pPr>
                    <w:bookmarkStart w:id="28" w:name="LAN_Ref_1"/>
                    <w:bookmarkStart w:id="29" w:name="FLD_Reference_1_HIF"/>
                    <w:bookmarkEnd w:id="26"/>
                    <w:r>
                      <w:rPr>
                        <w:vanish/>
                      </w:rPr>
                      <w:t>Ref</w:t>
                    </w:r>
                    <w:bookmarkEnd w:id="28"/>
                    <w:r>
                      <w:rPr>
                        <w:vanish/>
                      </w:rPr>
                      <w:t xml:space="preserve">: </w:t>
                    </w:r>
                    <w:bookmarkStart w:id="30" w:name="FLD_Reference_1"/>
                    <w:bookmarkEnd w:id="30"/>
                  </w:p>
                  <w:bookmarkEnd w:id="29"/>
                  <w:p w14:paraId="13335F10" w14:textId="77777777" w:rsidR="00BF507A" w:rsidRDefault="00BF507A" w:rsidP="00D67AB8">
                    <w:pPr>
                      <w:pStyle w:val="Template-kolofonstreg"/>
                    </w:pPr>
                    <w:r>
                      <w:rPr>
                        <w:noProof/>
                      </w:rPr>
                      <w:drawing>
                        <wp:inline distT="0" distB="0" distL="0" distR="0" wp14:anchorId="4C423714" wp14:editId="2347DF32">
                          <wp:extent cx="347980" cy="102235"/>
                          <wp:effectExtent l="0" t="0" r="0" b="0"/>
                          <wp:docPr id="10" name="Billede 1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14:paraId="34D29C24" w14:textId="1439560F" w:rsidR="00BF507A" w:rsidRPr="00641B24" w:rsidRDefault="00BF507A" w:rsidP="00D67AB8">
                    <w:pPr>
                      <w:pStyle w:val="Template-Date"/>
                      <w:rPr>
                        <w:rFonts w:ascii="Verdana" w:hAnsi="Verdana"/>
                        <w:noProof w:val="0"/>
                      </w:rPr>
                    </w:pPr>
                    <w:bookmarkStart w:id="31" w:name="LAN_Page_1"/>
                    <w:r>
                      <w:t>Side</w:t>
                    </w:r>
                    <w:bookmarkEnd w:id="31"/>
                    <w:r>
                      <w:t xml:space="preserve"> </w:t>
                    </w:r>
                    <w:r>
                      <w:rPr>
                        <w:rStyle w:val="Sidetal"/>
                        <w:noProof w:val="0"/>
                      </w:rPr>
                      <w:fldChar w:fldCharType="begin"/>
                    </w:r>
                    <w:r>
                      <w:rPr>
                        <w:rStyle w:val="Sidetal"/>
                        <w:noProof w:val="0"/>
                      </w:rPr>
                      <w:instrText xml:space="preserve"> PAGE </w:instrText>
                    </w:r>
                    <w:r>
                      <w:rPr>
                        <w:rStyle w:val="Sidetal"/>
                        <w:noProof w:val="0"/>
                      </w:rPr>
                      <w:fldChar w:fldCharType="separate"/>
                    </w:r>
                    <w:r w:rsidR="0095050D">
                      <w:rPr>
                        <w:rStyle w:val="Sidetal"/>
                      </w:rPr>
                      <w:t>5</w:t>
                    </w:r>
                    <w:r>
                      <w:rPr>
                        <w:rStyle w:val="Sidetal"/>
                        <w:noProof w:val="0"/>
                      </w:rPr>
                      <w:fldChar w:fldCharType="end"/>
                    </w:r>
                    <w:r>
                      <w:rPr>
                        <w:rStyle w:val="Sidetal"/>
                        <w:noProof w:val="0"/>
                      </w:rPr>
                      <w:t>/</w:t>
                    </w:r>
                    <w:r>
                      <w:rPr>
                        <w:rStyle w:val="Sidetal"/>
                        <w:noProof w:val="0"/>
                      </w:rPr>
                      <w:fldChar w:fldCharType="begin"/>
                    </w:r>
                    <w:r>
                      <w:rPr>
                        <w:rStyle w:val="Sidetal"/>
                        <w:noProof w:val="0"/>
                      </w:rPr>
                      <w:instrText xml:space="preserve"> NUMPAGES </w:instrText>
                    </w:r>
                    <w:r>
                      <w:rPr>
                        <w:rStyle w:val="Sidetal"/>
                        <w:noProof w:val="0"/>
                      </w:rPr>
                      <w:fldChar w:fldCharType="separate"/>
                    </w:r>
                    <w:r w:rsidR="0095050D">
                      <w:rPr>
                        <w:rStyle w:val="Sidetal"/>
                      </w:rPr>
                      <w:t>5</w:t>
                    </w:r>
                    <w:r>
                      <w:rPr>
                        <w:rStyle w:val="Sidetal"/>
                        <w:noProof w:val="0"/>
                      </w:rPr>
                      <w:fldChar w:fldCharType="end"/>
                    </w:r>
                  </w:p>
                </w:txbxContent>
              </v:textbox>
              <w10:wrap type="square"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DA2985" w14:textId="77777777" w:rsidR="00BF507A" w:rsidRDefault="00BF507A" w:rsidP="002F51EF">
    <w:pPr>
      <w:pStyle w:val="Sidehoved"/>
    </w:pPr>
    <w:r>
      <w:rPr>
        <w:noProof/>
      </w:rPr>
      <mc:AlternateContent>
        <mc:Choice Requires="wps">
          <w:drawing>
            <wp:anchor distT="0" distB="0" distL="114300" distR="114300" simplePos="0" relativeHeight="251669504" behindDoc="0" locked="0" layoutInCell="1" allowOverlap="1" wp14:anchorId="4C389AEA" wp14:editId="329BD415">
              <wp:simplePos x="0" y="0"/>
              <wp:positionH relativeFrom="page">
                <wp:posOffset>1469397</wp:posOffset>
              </wp:positionH>
              <wp:positionV relativeFrom="page">
                <wp:posOffset>364293</wp:posOffset>
              </wp:positionV>
              <wp:extent cx="4425305" cy="739140"/>
              <wp:effectExtent l="0" t="0" r="13970" b="3810"/>
              <wp:wrapNone/>
              <wp:docPr id="2"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305"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D1131" w14:textId="77777777" w:rsidR="00BF507A" w:rsidRDefault="00BF507A" w:rsidP="00CD66FF">
                          <w:pPr>
                            <w:pStyle w:val="Template-Parentlogoname"/>
                            <w:rPr>
                              <w:color w:val="003D73" w:themeColor="text2"/>
                            </w:rPr>
                          </w:pPr>
                          <w:bookmarkStart w:id="32" w:name="OFF_Logo1AComputed"/>
                          <w:bookmarkStart w:id="33" w:name="OFF_Logo1AComputed_HIF"/>
                          <w:r>
                            <w:rPr>
                              <w:color w:val="003D73" w:themeColor="text2"/>
                            </w:rPr>
                            <w:t>Aarhus</w:t>
                          </w:r>
                          <w:r>
                            <w:rPr>
                              <w:color w:val="003D73" w:themeColor="text2"/>
                            </w:rPr>
                            <w:br/>
                            <w:t>Universitet</w:t>
                          </w:r>
                          <w:bookmarkEnd w:id="32"/>
                        </w:p>
                        <w:p w14:paraId="2AC978A4" w14:textId="77777777" w:rsidR="00BF507A" w:rsidRPr="006803D7" w:rsidRDefault="00BF507A" w:rsidP="00CD66FF">
                          <w:pPr>
                            <w:pStyle w:val="Template-Unitnamelogoname"/>
                            <w:rPr>
                              <w:color w:val="003D73" w:themeColor="text2"/>
                            </w:rPr>
                          </w:pPr>
                          <w:bookmarkStart w:id="34" w:name="OFF_Logo2AComputed"/>
                          <w:bookmarkStart w:id="35" w:name="OFF_Logo2AComputed_HIF"/>
                          <w:bookmarkEnd w:id="33"/>
                          <w:r>
                            <w:rPr>
                              <w:color w:val="003D73" w:themeColor="text2"/>
                            </w:rPr>
                            <w:t>Health</w:t>
                          </w:r>
                          <w:bookmarkEnd w:id="34"/>
                          <w:bookmarkEnd w:id="35"/>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228C28" id="_x0000_t202" coordsize="21600,21600" o:spt="202" path="m,l,21600r21600,l21600,xe">
              <v:stroke joinstyle="miter"/>
              <v:path gradientshapeok="t" o:connecttype="rect"/>
            </v:shapetype>
            <v:shape id="_x0000_s1029" type="#_x0000_t202" style="position:absolute;margin-left:115.7pt;margin-top:28.7pt;width:348.45pt;height:58.2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" filled="f" stroked="f">
              <v:textbox inset="0,0,0,0">
                <w:txbxContent>
                  <w:p w:rsidR="00BF507A" w:rsidRDefault="00BF507A" w:rsidP="00CD66FF">
                    <w:pPr>
                      <w:pStyle w:val="Template-Parentlogoname"/>
                      <w:rPr>
                        <w:color w:val="003D73" w:themeColor="text2"/>
                      </w:rPr>
                    </w:pPr>
                    <w:bookmarkStart w:id="42" w:name="OFF_Logo1AComputed"/>
                    <w:bookmarkStart w:id="43" w:name="OFF_Logo1AComputed_HIF"/>
                    <w:r>
                      <w:rPr>
                        <w:color w:val="003D73" w:themeColor="text2"/>
                      </w:rPr>
                      <w:t>Aarhus</w:t>
                    </w:r>
                    <w:r>
                      <w:rPr>
                        <w:color w:val="003D73" w:themeColor="text2"/>
                      </w:rPr>
                      <w:br/>
                      <w:t>Universitet</w:t>
                    </w:r>
                    <w:bookmarkEnd w:id="42"/>
                  </w:p>
                  <w:p w:rsidR="00BF507A" w:rsidRPr="006803D7" w:rsidRDefault="00BF507A" w:rsidP="00CD66FF">
                    <w:pPr>
                      <w:pStyle w:val="Template-Unitnamelogoname"/>
                      <w:rPr>
                        <w:color w:val="003D73" w:themeColor="text2"/>
                      </w:rPr>
                    </w:pPr>
                    <w:bookmarkStart w:id="44" w:name="OFF_Logo2AComputed"/>
                    <w:bookmarkStart w:id="45" w:name="OFF_Logo2AComputed_HIF"/>
                    <w:bookmarkEnd w:id="43"/>
                    <w:r>
                      <w:rPr>
                        <w:color w:val="003D73" w:themeColor="text2"/>
                      </w:rPr>
                      <w:t>Health</w:t>
                    </w:r>
                    <w:bookmarkEnd w:id="44"/>
                    <w:bookmarkEnd w:id="45"/>
                  </w:p>
                </w:txbxContent>
              </v:textbox>
              <w10:wrap anchorx="page" anchory="page"/>
            </v:shape>
          </w:pict>
        </mc:Fallback>
      </mc:AlternateContent>
    </w:r>
    <w:r>
      <w:rPr>
        <w:noProof/>
      </w:rPr>
      <mc:AlternateContent>
        <mc:Choice Requires="wpc">
          <w:drawing>
            <wp:anchor distT="0" distB="0" distL="114300" distR="114300" simplePos="0" relativeHeight="251679744" behindDoc="0" locked="0" layoutInCell="1" allowOverlap="1" wp14:anchorId="1F23F1A3" wp14:editId="40F9C30C">
              <wp:simplePos x="0" y="0"/>
              <wp:positionH relativeFrom="page">
                <wp:posOffset>720090</wp:posOffset>
              </wp:positionH>
              <wp:positionV relativeFrom="page">
                <wp:posOffset>360045</wp:posOffset>
              </wp:positionV>
              <wp:extent cx="609600" cy="304800"/>
              <wp:effectExtent l="0" t="0" r="0" b="0"/>
              <wp:wrapNone/>
              <wp:docPr id="13"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chemeClr val="tx2"/>
                        </a:solidFill>
                        <a:ln>
                          <a:noFill/>
                        </a:ln>
                        <a:extLst/>
                      </wps:spPr>
                      <wps:bodyPr rot="0" vert="horz" wrap="square" lIns="91440" tIns="45720" rIns="91440" bIns="45720" anchor="t" anchorCtr="0" upright="1">
                        <a:noAutofit/>
                      </wps:bodyPr>
                    </wps:wsp>
                    <wps:wsp>
                      <wps:cNvPr id="12"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chemeClr val="tx2"/>
                        </a:solidFill>
                        <a:ln>
                          <a:noFill/>
                        </a:ln>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141967E" id="LogoCanvasHide01" o:spid="_x0000_s1026" editas="canvas" style="position:absolute;margin-left:56.7pt;margin-top:28.35pt;width:48pt;height:24pt;z-index:251679744;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28"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03d73 [3215]"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" path="m2878,8160l,8160,8160,r,2892l2878,8160xe" fillcolor="#003d73 [3215]" stroked="f">
                <v:path arrowok="t" o:connecttype="custom" o:connectlocs="107502,304800;0,304800;304800,0;304800,108025;107502,304800" o:connectangles="0,0,0,0,0"/>
              </v:shape>
              <w10:wrap anchorx="page" anchory="page"/>
            </v:group>
          </w:pict>
        </mc:Fallback>
      </mc:AlternateContent>
    </w:r>
  </w:p>
  <w:p w14:paraId="6E779075" w14:textId="77777777" w:rsidR="00BF507A" w:rsidRDefault="00BF507A">
    <w:pPr>
      <w:pStyle w:val="Sidehoved"/>
    </w:pPr>
    <w:r>
      <w:rPr>
        <w:noProof/>
      </w:rPr>
      <mc:AlternateContent>
        <mc:Choice Requires="wps">
          <w:drawing>
            <wp:anchor distT="0" distB="0" distL="114300" distR="114300" simplePos="0" relativeHeight="251671552" behindDoc="0" locked="0" layoutInCell="1" allowOverlap="1" wp14:anchorId="48BC6C1D" wp14:editId="7F8C7CAF">
              <wp:simplePos x="0" y="0"/>
              <wp:positionH relativeFrom="margin">
                <wp:posOffset>0</wp:posOffset>
              </wp:positionH>
              <wp:positionV relativeFrom="topMargin">
                <wp:posOffset>810260</wp:posOffset>
              </wp:positionV>
              <wp:extent cx="5400040" cy="353051"/>
              <wp:effectExtent l="0" t="0" r="10160" b="9525"/>
              <wp:wrapNone/>
              <wp:docPr id="3"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53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23770" w14:textId="77777777" w:rsidR="00BF507A" w:rsidRPr="006803D7" w:rsidRDefault="00BF507A" w:rsidP="00CD66FF">
                          <w:pPr>
                            <w:pStyle w:val="Template-Parentlogoname"/>
                            <w:rPr>
                              <w:vanish/>
                              <w:color w:val="003D73" w:themeColor="text2"/>
                            </w:rPr>
                          </w:pPr>
                          <w:bookmarkStart w:id="36" w:name="OFF_Logo3AComputed"/>
                          <w:bookmarkStart w:id="37" w:name="OFF_Logo3AComputed_HIF"/>
                          <w:bookmarkEnd w:id="36"/>
                          <w:bookmarkEnd w:id="37"/>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522BE1" id="_x0000_s1030" type="#_x0000_t202" style="position:absolute;margin-left:0;margin-top:63.8pt;width:425.2pt;height:27.8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" filled="f" stroked="f">
              <v:textbox inset="0,0,0,0">
                <w:txbxContent>
                  <w:p w:rsidR="00BF507A" w:rsidRPr="006803D7" w:rsidRDefault="00BF507A" w:rsidP="00CD66FF">
                    <w:pPr>
                      <w:pStyle w:val="Template-Parentlogoname"/>
                      <w:rPr>
                        <w:vanish/>
                        <w:color w:val="003D73" w:themeColor="text2"/>
                      </w:rPr>
                    </w:pPr>
                    <w:bookmarkStart w:id="48" w:name="OFF_Logo3AComputed"/>
                    <w:bookmarkStart w:id="49" w:name="OFF_Logo3AComputed_HIF"/>
                    <w:bookmarkEnd w:id="48"/>
                    <w:bookmarkEnd w:id="49"/>
                  </w:p>
                </w:txbxContent>
              </v:textbox>
              <w10:wrap anchorx="margin" anchory="margin"/>
            </v:shape>
          </w:pict>
        </mc:Fallback>
      </mc:AlternateContent>
    </w:r>
    <w:r>
      <w:rPr>
        <w:noProof/>
      </w:rPr>
      <w:drawing>
        <wp:anchor distT="0" distB="0" distL="114300" distR="114300" simplePos="0" relativeHeight="251655168" behindDoc="1" locked="0" layoutInCell="1" allowOverlap="1" wp14:anchorId="4B9831D8" wp14:editId="28BD1771">
          <wp:simplePos x="0" y="0"/>
          <wp:positionH relativeFrom="page">
            <wp:posOffset>180340</wp:posOffset>
          </wp:positionH>
          <wp:positionV relativeFrom="page">
            <wp:posOffset>3600450</wp:posOffset>
          </wp:positionV>
          <wp:extent cx="355600" cy="3798570"/>
          <wp:effectExtent l="0" t="0" r="0" b="0"/>
          <wp:wrapNone/>
          <wp:docPr id="9" name="FoldeStregHide0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7881" b="-386"/>
                  <a:stretch>
                    <a:fillRect/>
                  </a:stretch>
                </pic:blipFill>
                <pic:spPr bwMode="auto">
                  <a:xfrm>
                    <a:off x="0" y="0"/>
                    <a:ext cx="355600" cy="3798570"/>
                  </a:xfrm>
                  <a:prstGeom prst="rect">
                    <a:avLst/>
                  </a:prstGeom>
                  <a:noFill/>
                  <a:ln>
                    <a:noFill/>
                  </a:ln>
                </pic:spPr>
              </pic:pic>
            </a:graphicData>
          </a:graphic>
        </wp:anchor>
      </w:drawing>
    </w:r>
    <w:r>
      <w:rPr>
        <w:noProof/>
      </w:rPr>
      <mc:AlternateContent>
        <mc:Choice Requires="wps">
          <w:drawing>
            <wp:anchor distT="0" distB="0" distL="114300" distR="114300" simplePos="0" relativeHeight="251654144" behindDoc="0" locked="0" layoutInCell="1" allowOverlap="1" wp14:anchorId="79391A12" wp14:editId="1EAA2472">
              <wp:simplePos x="0" y="0"/>
              <wp:positionH relativeFrom="page">
                <wp:posOffset>5939790</wp:posOffset>
              </wp:positionH>
              <wp:positionV relativeFrom="page">
                <wp:posOffset>360045</wp:posOffset>
              </wp:positionV>
              <wp:extent cx="1260000" cy="4230000"/>
              <wp:effectExtent l="0" t="0" r="16510" b="18415"/>
              <wp:wrapSquare wrapText="bothSides"/>
              <wp:docPr id="1" name="DokInf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423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B1C0A" w14:textId="77777777" w:rsidR="00BF507A" w:rsidRDefault="00F17450" w:rsidP="008F47F2">
                          <w:pPr>
                            <w:pStyle w:val="Emne"/>
                          </w:pPr>
                          <w:r>
                            <w:t>Referat</w:t>
                          </w:r>
                        </w:p>
                        <w:p w14:paraId="029F621C" w14:textId="77777777" w:rsidR="00BF507A" w:rsidRPr="008F47F2" w:rsidRDefault="00BF507A" w:rsidP="008F47F2">
                          <w:pPr>
                            <w:pStyle w:val="Template-Afdeling"/>
                            <w:rPr>
                              <w:b w:val="0"/>
                            </w:rPr>
                          </w:pPr>
                        </w:p>
                        <w:p w14:paraId="378381AC" w14:textId="77777777" w:rsidR="00BF507A" w:rsidRDefault="00BF507A" w:rsidP="00EE2A84">
                          <w:pPr>
                            <w:pStyle w:val="Template-Afdeling"/>
                          </w:pPr>
                          <w:bookmarkStart w:id="38" w:name="USR_Name"/>
                          <w:r>
                            <w:t>Julie Nøjsen Fallesen</w:t>
                          </w:r>
                          <w:bookmarkStart w:id="39" w:name="USR_Name_HIF"/>
                          <w:bookmarkEnd w:id="38"/>
                        </w:p>
                        <w:bookmarkEnd w:id="39"/>
                        <w:p w14:paraId="4B12717D" w14:textId="77777777" w:rsidR="00BF507A" w:rsidRDefault="00BF507A" w:rsidP="00307E90">
                          <w:pPr>
                            <w:pStyle w:val="Template"/>
                          </w:pPr>
                        </w:p>
                        <w:p w14:paraId="1D989643" w14:textId="77777777" w:rsidR="00BF507A" w:rsidRPr="00307E90" w:rsidRDefault="00BF507A" w:rsidP="00307E90">
                          <w:pPr>
                            <w:pStyle w:val="Template"/>
                          </w:pPr>
                          <w:bookmarkStart w:id="40" w:name="LAN_Date"/>
                          <w:r>
                            <w:t>Dato</w:t>
                          </w:r>
                          <w:bookmarkEnd w:id="40"/>
                          <w:r>
                            <w:t xml:space="preserve">: </w:t>
                          </w:r>
                          <w:bookmarkStart w:id="41" w:name="Date_DateCustomA"/>
                          <w:r w:rsidR="00F17450">
                            <w:t>27</w:t>
                          </w:r>
                          <w:r>
                            <w:t xml:space="preserve">. </w:t>
                          </w:r>
                          <w:r w:rsidR="00852869">
                            <w:t>marts</w:t>
                          </w:r>
                          <w:r>
                            <w:t xml:space="preserve"> 201</w:t>
                          </w:r>
                          <w:bookmarkEnd w:id="41"/>
                          <w:r w:rsidR="00852869">
                            <w:t>9</w:t>
                          </w:r>
                        </w:p>
                        <w:p w14:paraId="01C9579E" w14:textId="77777777" w:rsidR="00BF507A" w:rsidRDefault="00BF507A" w:rsidP="00307E90">
                          <w:pPr>
                            <w:pStyle w:val="Template"/>
                            <w:rPr>
                              <w:vanish/>
                            </w:rPr>
                          </w:pPr>
                          <w:bookmarkStart w:id="42" w:name="LAN_Sagsnr"/>
                          <w:bookmarkStart w:id="43" w:name="FLD_Sagsnummer_HIF"/>
                          <w:r>
                            <w:rPr>
                              <w:vanish/>
                            </w:rPr>
                            <w:t>Sags nr</w:t>
                          </w:r>
                          <w:bookmarkEnd w:id="42"/>
                          <w:r>
                            <w:rPr>
                              <w:vanish/>
                            </w:rPr>
                            <w:t xml:space="preserve">.: </w:t>
                          </w:r>
                          <w:bookmarkStart w:id="44" w:name="FLD_Sagsnummer"/>
                          <w:bookmarkEnd w:id="44"/>
                        </w:p>
                        <w:p w14:paraId="2433029F" w14:textId="77777777" w:rsidR="00BF507A" w:rsidRDefault="00BF507A" w:rsidP="00307E90">
                          <w:pPr>
                            <w:pStyle w:val="Template"/>
                            <w:rPr>
                              <w:vanish/>
                            </w:rPr>
                          </w:pPr>
                          <w:bookmarkStart w:id="45" w:name="LAN_Ref"/>
                          <w:bookmarkStart w:id="46" w:name="FLD_Reference_HIF"/>
                          <w:bookmarkEnd w:id="43"/>
                          <w:r>
                            <w:rPr>
                              <w:vanish/>
                            </w:rPr>
                            <w:t>Ref</w:t>
                          </w:r>
                          <w:bookmarkEnd w:id="45"/>
                          <w:r>
                            <w:rPr>
                              <w:vanish/>
                            </w:rPr>
                            <w:t xml:space="preserve">: </w:t>
                          </w:r>
                          <w:bookmarkStart w:id="47" w:name="FLD_Reference"/>
                          <w:bookmarkEnd w:id="47"/>
                        </w:p>
                        <w:bookmarkEnd w:id="46"/>
                        <w:p w14:paraId="53F84669" w14:textId="77777777" w:rsidR="00BF507A" w:rsidRDefault="00BF507A" w:rsidP="00051AD8">
                          <w:pPr>
                            <w:pStyle w:val="Template-kolofonstreg"/>
                          </w:pPr>
                          <w:r>
                            <w:rPr>
                              <w:noProof/>
                            </w:rPr>
                            <w:drawing>
                              <wp:inline distT="0" distB="0" distL="0" distR="0" wp14:anchorId="174A4E58" wp14:editId="18AC3CE5">
                                <wp:extent cx="347980" cy="102235"/>
                                <wp:effectExtent l="0" t="0" r="0" b="0"/>
                                <wp:docPr id="14" name="Billede 8"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14:paraId="76B200E9" w14:textId="35619E4E" w:rsidR="00BF507A" w:rsidRPr="00641B24" w:rsidRDefault="00BF507A" w:rsidP="002171DE">
                          <w:pPr>
                            <w:pStyle w:val="Template-Date"/>
                            <w:rPr>
                              <w:rFonts w:ascii="Verdana" w:hAnsi="Verdana"/>
                              <w:noProof w:val="0"/>
                            </w:rPr>
                          </w:pPr>
                          <w:bookmarkStart w:id="48" w:name="LAN_Page"/>
                          <w:r>
                            <w:t>Side</w:t>
                          </w:r>
                          <w:bookmarkEnd w:id="48"/>
                          <w:r>
                            <w:t xml:space="preserve"> </w:t>
                          </w:r>
                          <w:r>
                            <w:rPr>
                              <w:rStyle w:val="Sidetal"/>
                              <w:noProof w:val="0"/>
                            </w:rPr>
                            <w:fldChar w:fldCharType="begin"/>
                          </w:r>
                          <w:r>
                            <w:rPr>
                              <w:rStyle w:val="Sidetal"/>
                              <w:noProof w:val="0"/>
                            </w:rPr>
                            <w:instrText xml:space="preserve"> PAGE </w:instrText>
                          </w:r>
                          <w:r>
                            <w:rPr>
                              <w:rStyle w:val="Sidetal"/>
                              <w:noProof w:val="0"/>
                            </w:rPr>
                            <w:fldChar w:fldCharType="separate"/>
                          </w:r>
                          <w:r w:rsidR="0095050D">
                            <w:rPr>
                              <w:rStyle w:val="Sidetal"/>
                            </w:rPr>
                            <w:t>1</w:t>
                          </w:r>
                          <w:r>
                            <w:rPr>
                              <w:rStyle w:val="Sidetal"/>
                              <w:noProof w:val="0"/>
                            </w:rPr>
                            <w:fldChar w:fldCharType="end"/>
                          </w:r>
                          <w:r>
                            <w:rPr>
                              <w:rStyle w:val="Sidetal"/>
                              <w:noProof w:val="0"/>
                            </w:rPr>
                            <w:t>/</w:t>
                          </w:r>
                          <w:r>
                            <w:rPr>
                              <w:rStyle w:val="Sidetal"/>
                              <w:noProof w:val="0"/>
                            </w:rPr>
                            <w:fldChar w:fldCharType="begin"/>
                          </w:r>
                          <w:r>
                            <w:rPr>
                              <w:rStyle w:val="Sidetal"/>
                              <w:noProof w:val="0"/>
                            </w:rPr>
                            <w:instrText xml:space="preserve"> NUMPAGES </w:instrText>
                          </w:r>
                          <w:r>
                            <w:rPr>
                              <w:rStyle w:val="Sidetal"/>
                              <w:noProof w:val="0"/>
                            </w:rPr>
                            <w:fldChar w:fldCharType="separate"/>
                          </w:r>
                          <w:r w:rsidR="0095050D">
                            <w:rPr>
                              <w:rStyle w:val="Sidetal"/>
                            </w:rPr>
                            <w:t>5</w:t>
                          </w:r>
                          <w:r>
                            <w:rPr>
                              <w:rStyle w:val="Sidetal"/>
                              <w:noProof w:val="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391A12" id="_x0000_t202" coordsize="21600,21600" o:spt="202" path="m,l,21600r21600,l21600,xe">
              <v:stroke joinstyle="miter"/>
              <v:path gradientshapeok="t" o:connecttype="rect"/>
            </v:shapetype>
            <v:shape id="_x0000_s1031" type="#_x0000_t202" style="position:absolute;margin-left:467.7pt;margin-top:28.35pt;width:99.2pt;height:333.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" filled="f" stroked="f">
              <v:textbox inset="0,0,0,0">
                <w:txbxContent>
                  <w:p w14:paraId="1CEB1C0A" w14:textId="77777777" w:rsidR="00BF507A" w:rsidRDefault="00F17450" w:rsidP="008F47F2">
                    <w:pPr>
                      <w:pStyle w:val="Emne"/>
                    </w:pPr>
                    <w:r>
                      <w:t>Referat</w:t>
                    </w:r>
                  </w:p>
                  <w:p w14:paraId="029F621C" w14:textId="77777777" w:rsidR="00BF507A" w:rsidRPr="008F47F2" w:rsidRDefault="00BF507A" w:rsidP="008F47F2">
                    <w:pPr>
                      <w:pStyle w:val="Template-Afdeling"/>
                      <w:rPr>
                        <w:b w:val="0"/>
                      </w:rPr>
                    </w:pPr>
                  </w:p>
                  <w:p w14:paraId="378381AC" w14:textId="77777777" w:rsidR="00BF507A" w:rsidRDefault="00BF507A" w:rsidP="00EE2A84">
                    <w:pPr>
                      <w:pStyle w:val="Template-Afdeling"/>
                    </w:pPr>
                    <w:bookmarkStart w:id="49" w:name="USR_Name"/>
                    <w:r>
                      <w:t>Julie Nøjsen Fallesen</w:t>
                    </w:r>
                    <w:bookmarkStart w:id="50" w:name="USR_Name_HIF"/>
                    <w:bookmarkEnd w:id="49"/>
                  </w:p>
                  <w:bookmarkEnd w:id="50"/>
                  <w:p w14:paraId="4B12717D" w14:textId="77777777" w:rsidR="00BF507A" w:rsidRDefault="00BF507A" w:rsidP="00307E90">
                    <w:pPr>
                      <w:pStyle w:val="Template"/>
                    </w:pPr>
                  </w:p>
                  <w:p w14:paraId="1D989643" w14:textId="77777777" w:rsidR="00BF507A" w:rsidRPr="00307E90" w:rsidRDefault="00BF507A" w:rsidP="00307E90">
                    <w:pPr>
                      <w:pStyle w:val="Template"/>
                    </w:pPr>
                    <w:bookmarkStart w:id="51" w:name="LAN_Date"/>
                    <w:r>
                      <w:t>Dato</w:t>
                    </w:r>
                    <w:bookmarkEnd w:id="51"/>
                    <w:r>
                      <w:t xml:space="preserve">: </w:t>
                    </w:r>
                    <w:bookmarkStart w:id="52" w:name="Date_DateCustomA"/>
                    <w:r w:rsidR="00F17450">
                      <w:t>27</w:t>
                    </w:r>
                    <w:r>
                      <w:t xml:space="preserve">. </w:t>
                    </w:r>
                    <w:r w:rsidR="00852869">
                      <w:t>marts</w:t>
                    </w:r>
                    <w:r>
                      <w:t xml:space="preserve"> 201</w:t>
                    </w:r>
                    <w:bookmarkEnd w:id="52"/>
                    <w:r w:rsidR="00852869">
                      <w:t>9</w:t>
                    </w:r>
                  </w:p>
                  <w:p w14:paraId="01C9579E" w14:textId="77777777" w:rsidR="00BF507A" w:rsidRDefault="00BF507A" w:rsidP="00307E90">
                    <w:pPr>
                      <w:pStyle w:val="Template"/>
                      <w:rPr>
                        <w:vanish/>
                      </w:rPr>
                    </w:pPr>
                    <w:bookmarkStart w:id="53" w:name="LAN_Sagsnr"/>
                    <w:bookmarkStart w:id="54" w:name="FLD_Sagsnummer_HIF"/>
                    <w:r>
                      <w:rPr>
                        <w:vanish/>
                      </w:rPr>
                      <w:t>Sags nr</w:t>
                    </w:r>
                    <w:bookmarkEnd w:id="53"/>
                    <w:r>
                      <w:rPr>
                        <w:vanish/>
                      </w:rPr>
                      <w:t xml:space="preserve">.: </w:t>
                    </w:r>
                    <w:bookmarkStart w:id="55" w:name="FLD_Sagsnummer"/>
                    <w:bookmarkEnd w:id="55"/>
                  </w:p>
                  <w:p w14:paraId="2433029F" w14:textId="77777777" w:rsidR="00BF507A" w:rsidRDefault="00BF507A" w:rsidP="00307E90">
                    <w:pPr>
                      <w:pStyle w:val="Template"/>
                      <w:rPr>
                        <w:vanish/>
                      </w:rPr>
                    </w:pPr>
                    <w:bookmarkStart w:id="56" w:name="LAN_Ref"/>
                    <w:bookmarkStart w:id="57" w:name="FLD_Reference_HIF"/>
                    <w:bookmarkEnd w:id="54"/>
                    <w:r>
                      <w:rPr>
                        <w:vanish/>
                      </w:rPr>
                      <w:t>Ref</w:t>
                    </w:r>
                    <w:bookmarkEnd w:id="56"/>
                    <w:r>
                      <w:rPr>
                        <w:vanish/>
                      </w:rPr>
                      <w:t xml:space="preserve">: </w:t>
                    </w:r>
                    <w:bookmarkStart w:id="58" w:name="FLD_Reference"/>
                    <w:bookmarkEnd w:id="58"/>
                  </w:p>
                  <w:bookmarkEnd w:id="57"/>
                  <w:p w14:paraId="53F84669" w14:textId="77777777" w:rsidR="00BF507A" w:rsidRDefault="00BF507A" w:rsidP="00051AD8">
                    <w:pPr>
                      <w:pStyle w:val="Template-kolofonstreg"/>
                    </w:pPr>
                    <w:r>
                      <w:rPr>
                        <w:noProof/>
                      </w:rPr>
                      <w:drawing>
                        <wp:inline distT="0" distB="0" distL="0" distR="0" wp14:anchorId="174A4E58" wp14:editId="18AC3CE5">
                          <wp:extent cx="347980" cy="102235"/>
                          <wp:effectExtent l="0" t="0" r="0" b="0"/>
                          <wp:docPr id="14" name="Billede 8"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14:paraId="76B200E9" w14:textId="35619E4E" w:rsidR="00BF507A" w:rsidRPr="00641B24" w:rsidRDefault="00BF507A" w:rsidP="002171DE">
                    <w:pPr>
                      <w:pStyle w:val="Template-Date"/>
                      <w:rPr>
                        <w:rFonts w:ascii="Verdana" w:hAnsi="Verdana"/>
                        <w:noProof w:val="0"/>
                      </w:rPr>
                    </w:pPr>
                    <w:bookmarkStart w:id="59" w:name="LAN_Page"/>
                    <w:r>
                      <w:t>Side</w:t>
                    </w:r>
                    <w:bookmarkEnd w:id="59"/>
                    <w:r>
                      <w:t xml:space="preserve"> </w:t>
                    </w:r>
                    <w:r>
                      <w:rPr>
                        <w:rStyle w:val="Sidetal"/>
                        <w:noProof w:val="0"/>
                      </w:rPr>
                      <w:fldChar w:fldCharType="begin"/>
                    </w:r>
                    <w:r>
                      <w:rPr>
                        <w:rStyle w:val="Sidetal"/>
                        <w:noProof w:val="0"/>
                      </w:rPr>
                      <w:instrText xml:space="preserve"> PAGE </w:instrText>
                    </w:r>
                    <w:r>
                      <w:rPr>
                        <w:rStyle w:val="Sidetal"/>
                        <w:noProof w:val="0"/>
                      </w:rPr>
                      <w:fldChar w:fldCharType="separate"/>
                    </w:r>
                    <w:r w:rsidR="0095050D">
                      <w:rPr>
                        <w:rStyle w:val="Sidetal"/>
                      </w:rPr>
                      <w:t>1</w:t>
                    </w:r>
                    <w:r>
                      <w:rPr>
                        <w:rStyle w:val="Sidetal"/>
                        <w:noProof w:val="0"/>
                      </w:rPr>
                      <w:fldChar w:fldCharType="end"/>
                    </w:r>
                    <w:r>
                      <w:rPr>
                        <w:rStyle w:val="Sidetal"/>
                        <w:noProof w:val="0"/>
                      </w:rPr>
                      <w:t>/</w:t>
                    </w:r>
                    <w:r>
                      <w:rPr>
                        <w:rStyle w:val="Sidetal"/>
                        <w:noProof w:val="0"/>
                      </w:rPr>
                      <w:fldChar w:fldCharType="begin"/>
                    </w:r>
                    <w:r>
                      <w:rPr>
                        <w:rStyle w:val="Sidetal"/>
                        <w:noProof w:val="0"/>
                      </w:rPr>
                      <w:instrText xml:space="preserve"> NUMPAGES </w:instrText>
                    </w:r>
                    <w:r>
                      <w:rPr>
                        <w:rStyle w:val="Sidetal"/>
                        <w:noProof w:val="0"/>
                      </w:rPr>
                      <w:fldChar w:fldCharType="separate"/>
                    </w:r>
                    <w:r w:rsidR="0095050D">
                      <w:rPr>
                        <w:rStyle w:val="Sidetal"/>
                      </w:rPr>
                      <w:t>5</w:t>
                    </w:r>
                    <w:r>
                      <w:rPr>
                        <w:rStyle w:val="Sidetal"/>
                        <w:noProof w:val="0"/>
                      </w:rPr>
                      <w:fldChar w:fldCharType="end"/>
                    </w:r>
                  </w:p>
                </w:txbxContent>
              </v:textbox>
              <w10:wrap type="square"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8A6FC6E"/>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3F2E1518"/>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683C2FE8"/>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77BA9F34"/>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0238750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A6C660"/>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3740D14"/>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B412CC"/>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02970AA2"/>
    <w:multiLevelType w:val="hybridMultilevel"/>
    <w:tmpl w:val="2AF4176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02AB1163"/>
    <w:multiLevelType w:val="multilevel"/>
    <w:tmpl w:val="A274BA7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054F45E1"/>
    <w:multiLevelType w:val="hybridMultilevel"/>
    <w:tmpl w:val="343689B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062024F3"/>
    <w:multiLevelType w:val="hybridMultilevel"/>
    <w:tmpl w:val="8326C64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062860DF"/>
    <w:multiLevelType w:val="hybridMultilevel"/>
    <w:tmpl w:val="3F9EF06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07125B7E"/>
    <w:multiLevelType w:val="hybridMultilevel"/>
    <w:tmpl w:val="7C5A065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0E4B0CB9"/>
    <w:multiLevelType w:val="hybridMultilevel"/>
    <w:tmpl w:val="9F2CFE7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10083B01"/>
    <w:multiLevelType w:val="hybridMultilevel"/>
    <w:tmpl w:val="BE6E186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17EB3F00"/>
    <w:multiLevelType w:val="hybridMultilevel"/>
    <w:tmpl w:val="28C44D9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19A7498D"/>
    <w:multiLevelType w:val="hybridMultilevel"/>
    <w:tmpl w:val="A7C81EC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1C7D0D96"/>
    <w:multiLevelType w:val="hybridMultilevel"/>
    <w:tmpl w:val="AEEE55F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1D5A4ACB"/>
    <w:multiLevelType w:val="hybridMultilevel"/>
    <w:tmpl w:val="0374F29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20A80F75"/>
    <w:multiLevelType w:val="multilevel"/>
    <w:tmpl w:val="3DAA12BE"/>
    <w:name w:val="HeadingNumbering"/>
    <w:lvl w:ilvl="0">
      <w:start w:val="1"/>
      <w:numFmt w:val="decimal"/>
      <w:pStyle w:val="Overskrift1"/>
      <w:lvlText w:val="%1."/>
      <w:lvlJc w:val="left"/>
      <w:pPr>
        <w:tabs>
          <w:tab w:val="num" w:pos="425"/>
        </w:tabs>
        <w:ind w:left="425" w:hanging="425"/>
      </w:pPr>
      <w:rPr>
        <w:rFonts w:ascii="Georgia" w:hAnsi="Georgia" w:hint="default"/>
        <w:b/>
        <w:i w:val="0"/>
        <w:sz w:val="21"/>
      </w:rPr>
    </w:lvl>
    <w:lvl w:ilvl="1">
      <w:start w:val="1"/>
      <w:numFmt w:val="decimal"/>
      <w:pStyle w:val="Overskrift2"/>
      <w:lvlText w:val="%1.%2"/>
      <w:lvlJc w:val="left"/>
      <w:pPr>
        <w:tabs>
          <w:tab w:val="num" w:pos="567"/>
        </w:tabs>
        <w:ind w:left="567" w:hanging="567"/>
      </w:pPr>
      <w:rPr>
        <w:rFonts w:ascii="Georgia" w:hAnsi="Georgia" w:hint="default"/>
        <w:b w:val="0"/>
        <w:i w:val="0"/>
        <w:sz w:val="21"/>
      </w:rPr>
    </w:lvl>
    <w:lvl w:ilvl="2">
      <w:start w:val="1"/>
      <w:numFmt w:val="decimal"/>
      <w:pStyle w:val="Overskrift3"/>
      <w:lvlText w:val="%1.%2.%3"/>
      <w:lvlJc w:val="left"/>
      <w:pPr>
        <w:tabs>
          <w:tab w:val="num" w:pos="709"/>
        </w:tabs>
        <w:ind w:left="709" w:hanging="709"/>
      </w:pPr>
      <w:rPr>
        <w:rFonts w:ascii="Georgia" w:hAnsi="Georgia" w:hint="default"/>
        <w:b w:val="0"/>
        <w:i w:val="0"/>
        <w:sz w:val="21"/>
      </w:rPr>
    </w:lvl>
    <w:lvl w:ilvl="3">
      <w:start w:val="1"/>
      <w:numFmt w:val="decimal"/>
      <w:pStyle w:val="Overskrift4"/>
      <w:lvlText w:val="%1.%2.%3.%4"/>
      <w:lvlJc w:val="left"/>
      <w:pPr>
        <w:tabs>
          <w:tab w:val="num" w:pos="851"/>
        </w:tabs>
        <w:ind w:left="851" w:hanging="851"/>
      </w:pPr>
      <w:rPr>
        <w:rFonts w:ascii="Georgia" w:hAnsi="Georgia" w:hint="default"/>
        <w:b w:val="0"/>
        <w:i w:val="0"/>
        <w:sz w:val="21"/>
      </w:rPr>
    </w:lvl>
    <w:lvl w:ilvl="4">
      <w:start w:val="1"/>
      <w:numFmt w:val="decimal"/>
      <w:pStyle w:val="Overskrift5"/>
      <w:lvlText w:val="%1.%2.%3.%4.%5"/>
      <w:lvlJc w:val="left"/>
      <w:pPr>
        <w:tabs>
          <w:tab w:val="num" w:pos="992"/>
        </w:tabs>
        <w:ind w:left="992" w:hanging="992"/>
      </w:pPr>
      <w:rPr>
        <w:rFonts w:ascii="Georgia" w:hAnsi="Georgia" w:hint="default"/>
        <w:b w:val="0"/>
        <w:i w:val="0"/>
        <w:sz w:val="21"/>
      </w:rPr>
    </w:lvl>
    <w:lvl w:ilvl="5">
      <w:start w:val="1"/>
      <w:numFmt w:val="decimal"/>
      <w:pStyle w:val="Overskrift6"/>
      <w:lvlText w:val="%1.%2.%3.%4.%5.%6"/>
      <w:lvlJc w:val="left"/>
      <w:pPr>
        <w:tabs>
          <w:tab w:val="num" w:pos="1134"/>
        </w:tabs>
        <w:ind w:left="1134" w:hanging="1134"/>
      </w:pPr>
      <w:rPr>
        <w:rFonts w:ascii="Georgia" w:hAnsi="Georgia" w:hint="default"/>
        <w:b w:val="0"/>
        <w:i w:val="0"/>
        <w:sz w:val="21"/>
      </w:rPr>
    </w:lvl>
    <w:lvl w:ilvl="6">
      <w:start w:val="1"/>
      <w:numFmt w:val="decimal"/>
      <w:pStyle w:val="Overskrift7"/>
      <w:lvlText w:val="%1.%2.%3.%4.%5.%6.%7"/>
      <w:lvlJc w:val="left"/>
      <w:pPr>
        <w:tabs>
          <w:tab w:val="num" w:pos="1276"/>
        </w:tabs>
        <w:ind w:left="1276" w:hanging="1276"/>
      </w:pPr>
      <w:rPr>
        <w:rFonts w:ascii="Georgia" w:hAnsi="Georgia" w:hint="default"/>
        <w:b w:val="0"/>
        <w:i w:val="0"/>
        <w:sz w:val="21"/>
      </w:rPr>
    </w:lvl>
    <w:lvl w:ilvl="7">
      <w:start w:val="1"/>
      <w:numFmt w:val="decimal"/>
      <w:pStyle w:val="Overskrift8"/>
      <w:lvlText w:val="%1.%2.%3.%4.%5.%6.%7.%8"/>
      <w:lvlJc w:val="left"/>
      <w:pPr>
        <w:tabs>
          <w:tab w:val="num" w:pos="1418"/>
        </w:tabs>
        <w:ind w:left="1418" w:hanging="1418"/>
      </w:pPr>
      <w:rPr>
        <w:rFonts w:ascii="Georgia" w:hAnsi="Georgia" w:hint="default"/>
        <w:b w:val="0"/>
        <w:i w:val="0"/>
        <w:sz w:val="21"/>
      </w:rPr>
    </w:lvl>
    <w:lvl w:ilvl="8">
      <w:start w:val="1"/>
      <w:numFmt w:val="decimal"/>
      <w:pStyle w:val="Overskrift9"/>
      <w:lvlText w:val="%1.%2.%3.%4.%5.%6.%7.%8.%9"/>
      <w:lvlJc w:val="left"/>
      <w:pPr>
        <w:tabs>
          <w:tab w:val="num" w:pos="1559"/>
        </w:tabs>
        <w:ind w:left="1559" w:hanging="1559"/>
      </w:pPr>
      <w:rPr>
        <w:rFonts w:ascii="Georgia" w:hAnsi="Georgia" w:hint="default"/>
        <w:b w:val="0"/>
        <w:i w:val="0"/>
        <w:sz w:val="21"/>
      </w:rPr>
    </w:lvl>
  </w:abstractNum>
  <w:abstractNum w:abstractNumId="22" w15:restartNumberingAfterBreak="0">
    <w:nsid w:val="243F32E7"/>
    <w:multiLevelType w:val="hybridMultilevel"/>
    <w:tmpl w:val="27F067B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260F492D"/>
    <w:multiLevelType w:val="multilevel"/>
    <w:tmpl w:val="FAFE8112"/>
    <w:lvl w:ilvl="0">
      <w:start w:val="1"/>
      <w:numFmt w:val="bullet"/>
      <w:pStyle w:val="Opstilling-punkttegn"/>
      <w:lvlText w:val=""/>
      <w:lvlJc w:val="left"/>
      <w:pPr>
        <w:ind w:left="397" w:hanging="397"/>
      </w:pPr>
      <w:rPr>
        <w:rFonts w:ascii="Symbol" w:hAnsi="Symbol" w:hint="default"/>
        <w:color w:val="auto"/>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Symbol" w:hAnsi="Symbol" w:hint="default"/>
        <w:color w:val="auto"/>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Symbol" w:hAnsi="Symbol" w:hint="default"/>
      </w:rPr>
    </w:lvl>
    <w:lvl w:ilvl="6">
      <w:start w:val="1"/>
      <w:numFmt w:val="bullet"/>
      <w:lvlText w:val=""/>
      <w:lvlJc w:val="left"/>
      <w:pPr>
        <w:ind w:left="2779" w:hanging="397"/>
      </w:pPr>
      <w:rPr>
        <w:rFonts w:ascii="Symbol" w:hAnsi="Symbol"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Symbol" w:hAnsi="Symbol" w:hint="default"/>
        <w:color w:val="auto"/>
      </w:rPr>
    </w:lvl>
  </w:abstractNum>
  <w:abstractNum w:abstractNumId="24" w15:restartNumberingAfterBreak="0">
    <w:nsid w:val="30FA2BBD"/>
    <w:multiLevelType w:val="multilevel"/>
    <w:tmpl w:val="5B6C9D66"/>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31D1600B"/>
    <w:multiLevelType w:val="hybridMultilevel"/>
    <w:tmpl w:val="9078BD2C"/>
    <w:lvl w:ilvl="0" w:tplc="04060001">
      <w:start w:val="1"/>
      <w:numFmt w:val="bullet"/>
      <w:lvlText w:val=""/>
      <w:lvlJc w:val="left"/>
      <w:pPr>
        <w:ind w:left="765" w:hanging="360"/>
      </w:pPr>
      <w:rPr>
        <w:rFonts w:ascii="Symbol" w:hAnsi="Symbol" w:hint="default"/>
      </w:rPr>
    </w:lvl>
    <w:lvl w:ilvl="1" w:tplc="04060003" w:tentative="1">
      <w:start w:val="1"/>
      <w:numFmt w:val="bullet"/>
      <w:lvlText w:val="o"/>
      <w:lvlJc w:val="left"/>
      <w:pPr>
        <w:ind w:left="1485" w:hanging="360"/>
      </w:pPr>
      <w:rPr>
        <w:rFonts w:ascii="Courier New" w:hAnsi="Courier New" w:cs="Courier New" w:hint="default"/>
      </w:rPr>
    </w:lvl>
    <w:lvl w:ilvl="2" w:tplc="04060005" w:tentative="1">
      <w:start w:val="1"/>
      <w:numFmt w:val="bullet"/>
      <w:lvlText w:val=""/>
      <w:lvlJc w:val="left"/>
      <w:pPr>
        <w:ind w:left="2205" w:hanging="360"/>
      </w:pPr>
      <w:rPr>
        <w:rFonts w:ascii="Wingdings" w:hAnsi="Wingdings" w:hint="default"/>
      </w:rPr>
    </w:lvl>
    <w:lvl w:ilvl="3" w:tplc="04060001" w:tentative="1">
      <w:start w:val="1"/>
      <w:numFmt w:val="bullet"/>
      <w:lvlText w:val=""/>
      <w:lvlJc w:val="left"/>
      <w:pPr>
        <w:ind w:left="2925" w:hanging="360"/>
      </w:pPr>
      <w:rPr>
        <w:rFonts w:ascii="Symbol" w:hAnsi="Symbol" w:hint="default"/>
      </w:rPr>
    </w:lvl>
    <w:lvl w:ilvl="4" w:tplc="04060003" w:tentative="1">
      <w:start w:val="1"/>
      <w:numFmt w:val="bullet"/>
      <w:lvlText w:val="o"/>
      <w:lvlJc w:val="left"/>
      <w:pPr>
        <w:ind w:left="3645" w:hanging="360"/>
      </w:pPr>
      <w:rPr>
        <w:rFonts w:ascii="Courier New" w:hAnsi="Courier New" w:cs="Courier New" w:hint="default"/>
      </w:rPr>
    </w:lvl>
    <w:lvl w:ilvl="5" w:tplc="04060005" w:tentative="1">
      <w:start w:val="1"/>
      <w:numFmt w:val="bullet"/>
      <w:lvlText w:val=""/>
      <w:lvlJc w:val="left"/>
      <w:pPr>
        <w:ind w:left="4365" w:hanging="360"/>
      </w:pPr>
      <w:rPr>
        <w:rFonts w:ascii="Wingdings" w:hAnsi="Wingdings" w:hint="default"/>
      </w:rPr>
    </w:lvl>
    <w:lvl w:ilvl="6" w:tplc="04060001" w:tentative="1">
      <w:start w:val="1"/>
      <w:numFmt w:val="bullet"/>
      <w:lvlText w:val=""/>
      <w:lvlJc w:val="left"/>
      <w:pPr>
        <w:ind w:left="5085" w:hanging="360"/>
      </w:pPr>
      <w:rPr>
        <w:rFonts w:ascii="Symbol" w:hAnsi="Symbol" w:hint="default"/>
      </w:rPr>
    </w:lvl>
    <w:lvl w:ilvl="7" w:tplc="04060003" w:tentative="1">
      <w:start w:val="1"/>
      <w:numFmt w:val="bullet"/>
      <w:lvlText w:val="o"/>
      <w:lvlJc w:val="left"/>
      <w:pPr>
        <w:ind w:left="5805" w:hanging="360"/>
      </w:pPr>
      <w:rPr>
        <w:rFonts w:ascii="Courier New" w:hAnsi="Courier New" w:cs="Courier New" w:hint="default"/>
      </w:rPr>
    </w:lvl>
    <w:lvl w:ilvl="8" w:tplc="04060005" w:tentative="1">
      <w:start w:val="1"/>
      <w:numFmt w:val="bullet"/>
      <w:lvlText w:val=""/>
      <w:lvlJc w:val="left"/>
      <w:pPr>
        <w:ind w:left="6525" w:hanging="360"/>
      </w:pPr>
      <w:rPr>
        <w:rFonts w:ascii="Wingdings" w:hAnsi="Wingdings" w:hint="default"/>
      </w:rPr>
    </w:lvl>
  </w:abstractNum>
  <w:abstractNum w:abstractNumId="26" w15:restartNumberingAfterBreak="0">
    <w:nsid w:val="362573E2"/>
    <w:multiLevelType w:val="multilevel"/>
    <w:tmpl w:val="64441010"/>
    <w:lvl w:ilvl="0">
      <w:start w:val="1"/>
      <w:numFmt w:val="decimal"/>
      <w:pStyle w:val="Opstilling-talellerbogst"/>
      <w:lvlText w:val="%1."/>
      <w:lvlJc w:val="left"/>
      <w:pPr>
        <w:ind w:left="397" w:hanging="397"/>
      </w:pPr>
      <w:rPr>
        <w:rFonts w:hint="default"/>
      </w:rPr>
    </w:lvl>
    <w:lvl w:ilvl="1">
      <w:start w:val="1"/>
      <w:numFmt w:val="decimal"/>
      <w:lvlText w:val="%1.%2."/>
      <w:lvlJc w:val="left"/>
      <w:pPr>
        <w:ind w:left="964" w:hanging="567"/>
      </w:pPr>
      <w:rPr>
        <w:rFonts w:hint="default"/>
      </w:rPr>
    </w:lvl>
    <w:lvl w:ilvl="2">
      <w:start w:val="1"/>
      <w:numFmt w:val="decimal"/>
      <w:lvlText w:val="%1.%2.%3."/>
      <w:lvlJc w:val="left"/>
      <w:pPr>
        <w:ind w:left="1701" w:hanging="907"/>
      </w:pPr>
      <w:rPr>
        <w:rFonts w:hint="default"/>
      </w:rPr>
    </w:lvl>
    <w:lvl w:ilvl="3">
      <w:start w:val="1"/>
      <w:numFmt w:val="decimal"/>
      <w:lvlText w:val="%1.%2.%3.%4."/>
      <w:lvlJc w:val="left"/>
      <w:pPr>
        <w:ind w:left="1985" w:hanging="794"/>
      </w:pPr>
      <w:rPr>
        <w:rFonts w:hint="default"/>
      </w:rPr>
    </w:lvl>
    <w:lvl w:ilvl="4">
      <w:start w:val="1"/>
      <w:numFmt w:val="decimal"/>
      <w:lvlText w:val="%1.%2.%3.%4.%5."/>
      <w:lvlJc w:val="left"/>
      <w:pPr>
        <w:ind w:left="2098" w:hanging="907"/>
      </w:pPr>
      <w:rPr>
        <w:rFonts w:hint="default"/>
      </w:rPr>
    </w:lvl>
    <w:lvl w:ilvl="5">
      <w:start w:val="1"/>
      <w:numFmt w:val="decimal"/>
      <w:lvlText w:val="%1.%2.%3.%4.%5.%6."/>
      <w:lvlJc w:val="left"/>
      <w:pPr>
        <w:ind w:left="2268" w:hanging="1077"/>
      </w:pPr>
      <w:rPr>
        <w:rFonts w:hint="default"/>
      </w:rPr>
    </w:lvl>
    <w:lvl w:ilvl="6">
      <w:start w:val="1"/>
      <w:numFmt w:val="decimal"/>
      <w:lvlText w:val="%1.%2.%3.%4.%5.%6.%7."/>
      <w:lvlJc w:val="left"/>
      <w:pPr>
        <w:ind w:left="2552" w:hanging="1361"/>
      </w:pPr>
      <w:rPr>
        <w:rFonts w:hint="default"/>
      </w:rPr>
    </w:lvl>
    <w:lvl w:ilvl="7">
      <w:start w:val="1"/>
      <w:numFmt w:val="decimal"/>
      <w:lvlText w:val="%1.%2.%3.%4.%5.%6.%7.%8."/>
      <w:lvlJc w:val="left"/>
      <w:pPr>
        <w:ind w:left="2835" w:hanging="1644"/>
      </w:pPr>
      <w:rPr>
        <w:rFonts w:hint="default"/>
      </w:rPr>
    </w:lvl>
    <w:lvl w:ilvl="8">
      <w:start w:val="1"/>
      <w:numFmt w:val="decimal"/>
      <w:lvlText w:val="%1.%2.%3.%4.%5.%6.%7.%8.%9."/>
      <w:lvlJc w:val="left"/>
      <w:pPr>
        <w:ind w:left="3119" w:hanging="1928"/>
      </w:pPr>
      <w:rPr>
        <w:rFonts w:hint="default"/>
      </w:rPr>
    </w:lvl>
  </w:abstractNum>
  <w:abstractNum w:abstractNumId="27" w15:restartNumberingAfterBreak="0">
    <w:nsid w:val="38751FE2"/>
    <w:multiLevelType w:val="hybridMultilevel"/>
    <w:tmpl w:val="CC74FE2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38CF094A"/>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9" w15:restartNumberingAfterBreak="0">
    <w:nsid w:val="41651329"/>
    <w:multiLevelType w:val="hybridMultilevel"/>
    <w:tmpl w:val="7898D6A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15:restartNumberingAfterBreak="0">
    <w:nsid w:val="43BE0909"/>
    <w:multiLevelType w:val="hybridMultilevel"/>
    <w:tmpl w:val="9BD817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48A76D5F"/>
    <w:multiLevelType w:val="hybridMultilevel"/>
    <w:tmpl w:val="2D1E63D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33" w15:restartNumberingAfterBreak="0">
    <w:nsid w:val="520A22FA"/>
    <w:multiLevelType w:val="hybridMultilevel"/>
    <w:tmpl w:val="1E18E18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15:restartNumberingAfterBreak="0">
    <w:nsid w:val="53936F52"/>
    <w:multiLevelType w:val="hybridMultilevel"/>
    <w:tmpl w:val="CF8E151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15:restartNumberingAfterBreak="0">
    <w:nsid w:val="5A6B153C"/>
    <w:multiLevelType w:val="hybridMultilevel"/>
    <w:tmpl w:val="9FE4589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15:restartNumberingAfterBreak="0">
    <w:nsid w:val="5C0D3B46"/>
    <w:multiLevelType w:val="hybridMultilevel"/>
    <w:tmpl w:val="4AA04490"/>
    <w:lvl w:ilvl="0" w:tplc="0406000F">
      <w:start w:val="1"/>
      <w:numFmt w:val="decimal"/>
      <w:lvlText w:val="%1."/>
      <w:lvlJc w:val="left"/>
      <w:pPr>
        <w:ind w:left="770" w:hanging="360"/>
      </w:pPr>
    </w:lvl>
    <w:lvl w:ilvl="1" w:tplc="04060019" w:tentative="1">
      <w:start w:val="1"/>
      <w:numFmt w:val="lowerLetter"/>
      <w:lvlText w:val="%2."/>
      <w:lvlJc w:val="left"/>
      <w:pPr>
        <w:ind w:left="1490" w:hanging="360"/>
      </w:pPr>
    </w:lvl>
    <w:lvl w:ilvl="2" w:tplc="0406001B" w:tentative="1">
      <w:start w:val="1"/>
      <w:numFmt w:val="lowerRoman"/>
      <w:lvlText w:val="%3."/>
      <w:lvlJc w:val="right"/>
      <w:pPr>
        <w:ind w:left="2210" w:hanging="180"/>
      </w:pPr>
    </w:lvl>
    <w:lvl w:ilvl="3" w:tplc="0406000F" w:tentative="1">
      <w:start w:val="1"/>
      <w:numFmt w:val="decimal"/>
      <w:lvlText w:val="%4."/>
      <w:lvlJc w:val="left"/>
      <w:pPr>
        <w:ind w:left="2930" w:hanging="360"/>
      </w:pPr>
    </w:lvl>
    <w:lvl w:ilvl="4" w:tplc="04060019" w:tentative="1">
      <w:start w:val="1"/>
      <w:numFmt w:val="lowerLetter"/>
      <w:lvlText w:val="%5."/>
      <w:lvlJc w:val="left"/>
      <w:pPr>
        <w:ind w:left="3650" w:hanging="360"/>
      </w:pPr>
    </w:lvl>
    <w:lvl w:ilvl="5" w:tplc="0406001B" w:tentative="1">
      <w:start w:val="1"/>
      <w:numFmt w:val="lowerRoman"/>
      <w:lvlText w:val="%6."/>
      <w:lvlJc w:val="right"/>
      <w:pPr>
        <w:ind w:left="4370" w:hanging="180"/>
      </w:pPr>
    </w:lvl>
    <w:lvl w:ilvl="6" w:tplc="0406000F" w:tentative="1">
      <w:start w:val="1"/>
      <w:numFmt w:val="decimal"/>
      <w:lvlText w:val="%7."/>
      <w:lvlJc w:val="left"/>
      <w:pPr>
        <w:ind w:left="5090" w:hanging="360"/>
      </w:pPr>
    </w:lvl>
    <w:lvl w:ilvl="7" w:tplc="04060019" w:tentative="1">
      <w:start w:val="1"/>
      <w:numFmt w:val="lowerLetter"/>
      <w:lvlText w:val="%8."/>
      <w:lvlJc w:val="left"/>
      <w:pPr>
        <w:ind w:left="5810" w:hanging="360"/>
      </w:pPr>
    </w:lvl>
    <w:lvl w:ilvl="8" w:tplc="0406001B" w:tentative="1">
      <w:start w:val="1"/>
      <w:numFmt w:val="lowerRoman"/>
      <w:lvlText w:val="%9."/>
      <w:lvlJc w:val="right"/>
      <w:pPr>
        <w:ind w:left="6530" w:hanging="180"/>
      </w:pPr>
    </w:lvl>
  </w:abstractNum>
  <w:abstractNum w:abstractNumId="37" w15:restartNumberingAfterBreak="0">
    <w:nsid w:val="5D112D25"/>
    <w:multiLevelType w:val="hybridMultilevel"/>
    <w:tmpl w:val="4380F8F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8" w15:restartNumberingAfterBreak="0">
    <w:nsid w:val="62760D69"/>
    <w:multiLevelType w:val="hybridMultilevel"/>
    <w:tmpl w:val="2D06A98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9" w15:restartNumberingAfterBreak="0">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40" w15:restartNumberingAfterBreak="0">
    <w:nsid w:val="72556A92"/>
    <w:multiLevelType w:val="hybridMultilevel"/>
    <w:tmpl w:val="9BE88EC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1" w15:restartNumberingAfterBreak="0">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hint="default"/>
        <w:b w:val="0"/>
        <w:i w:val="0"/>
        <w:sz w:val="21"/>
      </w:rPr>
    </w:lvl>
    <w:lvl w:ilvl="1">
      <w:start w:val="1"/>
      <w:numFmt w:val="decimal"/>
      <w:lvlText w:val="%1.%2"/>
      <w:lvlJc w:val="left"/>
      <w:pPr>
        <w:tabs>
          <w:tab w:val="num" w:pos="794"/>
        </w:tabs>
        <w:ind w:left="794" w:hanging="397"/>
      </w:pPr>
      <w:rPr>
        <w:rFonts w:ascii="Georgia" w:hAnsi="Georgia"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num w:numId="1">
    <w:abstractNumId w:val="21"/>
  </w:num>
  <w:num w:numId="2">
    <w:abstractNumId w:val="32"/>
  </w:num>
  <w:num w:numId="3">
    <w:abstractNumId w:val="16"/>
  </w:num>
  <w:num w:numId="4">
    <w:abstractNumId w:val="28"/>
  </w:num>
  <w:num w:numId="5">
    <w:abstractNumId w:val="23"/>
  </w:num>
  <w:num w:numId="6">
    <w:abstractNumId w:val="7"/>
  </w:num>
  <w:num w:numId="7">
    <w:abstractNumId w:val="6"/>
  </w:num>
  <w:num w:numId="8">
    <w:abstractNumId w:val="5"/>
  </w:num>
  <w:num w:numId="9">
    <w:abstractNumId w:val="4"/>
  </w:num>
  <w:num w:numId="10">
    <w:abstractNumId w:val="26"/>
  </w:num>
  <w:num w:numId="11">
    <w:abstractNumId w:val="3"/>
  </w:num>
  <w:num w:numId="12">
    <w:abstractNumId w:val="2"/>
  </w:num>
  <w:num w:numId="13">
    <w:abstractNumId w:val="1"/>
  </w:num>
  <w:num w:numId="14">
    <w:abstractNumId w:val="0"/>
  </w:num>
  <w:num w:numId="15">
    <w:abstractNumId w:val="39"/>
  </w:num>
  <w:num w:numId="16">
    <w:abstractNumId w:val="41"/>
  </w:num>
  <w:num w:numId="17">
    <w:abstractNumId w:val="9"/>
  </w:num>
  <w:num w:numId="18">
    <w:abstractNumId w:val="25"/>
  </w:num>
  <w:num w:numId="19">
    <w:abstractNumId w:val="19"/>
  </w:num>
  <w:num w:numId="20">
    <w:abstractNumId w:val="24"/>
  </w:num>
  <w:num w:numId="21">
    <w:abstractNumId w:val="20"/>
  </w:num>
  <w:num w:numId="22">
    <w:abstractNumId w:val="13"/>
  </w:num>
  <w:num w:numId="23">
    <w:abstractNumId w:val="37"/>
  </w:num>
  <w:num w:numId="24">
    <w:abstractNumId w:val="10"/>
  </w:num>
  <w:num w:numId="25">
    <w:abstractNumId w:val="40"/>
  </w:num>
  <w:num w:numId="26">
    <w:abstractNumId w:val="38"/>
  </w:num>
  <w:num w:numId="27">
    <w:abstractNumId w:val="34"/>
  </w:num>
  <w:num w:numId="28">
    <w:abstractNumId w:val="27"/>
  </w:num>
  <w:num w:numId="29">
    <w:abstractNumId w:val="12"/>
  </w:num>
  <w:num w:numId="30">
    <w:abstractNumId w:val="33"/>
  </w:num>
  <w:num w:numId="31">
    <w:abstractNumId w:val="35"/>
  </w:num>
  <w:num w:numId="32">
    <w:abstractNumId w:val="30"/>
  </w:num>
  <w:num w:numId="33">
    <w:abstractNumId w:val="29"/>
  </w:num>
  <w:num w:numId="34">
    <w:abstractNumId w:val="31"/>
  </w:num>
  <w:num w:numId="35">
    <w:abstractNumId w:val="22"/>
  </w:num>
  <w:num w:numId="36">
    <w:abstractNumId w:val="15"/>
  </w:num>
  <w:num w:numId="37">
    <w:abstractNumId w:val="17"/>
  </w:num>
  <w:num w:numId="38">
    <w:abstractNumId w:val="18"/>
  </w:num>
  <w:num w:numId="39">
    <w:abstractNumId w:val="11"/>
  </w:num>
  <w:num w:numId="40">
    <w:abstractNumId w:val="36"/>
  </w:num>
  <w:num w:numId="41">
    <w:abstractNumId w:val="14"/>
  </w:num>
  <w:num w:numId="42">
    <w:abstractNumId w:val="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autoHyphenation/>
  <w:hyphenationZone w:val="284"/>
  <w:drawingGridHorizontalSpacing w:val="105"/>
  <w:displayHorizontalDrawingGridEvery w:val="2"/>
  <w:characterSpacingControl w:val="doNotCompress"/>
  <w:hdrShapeDefaults>
    <o:shapedefaults v:ext="edit" spidmax="204801"/>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3A4A"/>
    <w:rsid w:val="00001438"/>
    <w:rsid w:val="000014CD"/>
    <w:rsid w:val="000027FE"/>
    <w:rsid w:val="00002AB7"/>
    <w:rsid w:val="0000328E"/>
    <w:rsid w:val="00003B6C"/>
    <w:rsid w:val="00004AD4"/>
    <w:rsid w:val="0000503A"/>
    <w:rsid w:val="00006C14"/>
    <w:rsid w:val="00006E21"/>
    <w:rsid w:val="0003149C"/>
    <w:rsid w:val="00032E5D"/>
    <w:rsid w:val="00034A55"/>
    <w:rsid w:val="00036650"/>
    <w:rsid w:val="000442AD"/>
    <w:rsid w:val="0004566B"/>
    <w:rsid w:val="00046478"/>
    <w:rsid w:val="00051A09"/>
    <w:rsid w:val="00051AD8"/>
    <w:rsid w:val="00052ED2"/>
    <w:rsid w:val="000634E0"/>
    <w:rsid w:val="00065902"/>
    <w:rsid w:val="0007609B"/>
    <w:rsid w:val="000827B1"/>
    <w:rsid w:val="00083EE6"/>
    <w:rsid w:val="00087773"/>
    <w:rsid w:val="00090711"/>
    <w:rsid w:val="00090D20"/>
    <w:rsid w:val="00090F71"/>
    <w:rsid w:val="00093720"/>
    <w:rsid w:val="00094D54"/>
    <w:rsid w:val="000A362D"/>
    <w:rsid w:val="000C40D8"/>
    <w:rsid w:val="000C67A9"/>
    <w:rsid w:val="000D1B50"/>
    <w:rsid w:val="000E0566"/>
    <w:rsid w:val="000E5C1E"/>
    <w:rsid w:val="000E6FBE"/>
    <w:rsid w:val="000E7755"/>
    <w:rsid w:val="000F0071"/>
    <w:rsid w:val="000F244E"/>
    <w:rsid w:val="0011283F"/>
    <w:rsid w:val="00113F42"/>
    <w:rsid w:val="00122C8A"/>
    <w:rsid w:val="00124FE9"/>
    <w:rsid w:val="00130763"/>
    <w:rsid w:val="00135797"/>
    <w:rsid w:val="00153477"/>
    <w:rsid w:val="00153FD9"/>
    <w:rsid w:val="00154F00"/>
    <w:rsid w:val="0015626E"/>
    <w:rsid w:val="00163EFC"/>
    <w:rsid w:val="00164463"/>
    <w:rsid w:val="00164CC1"/>
    <w:rsid w:val="00174751"/>
    <w:rsid w:val="00184AD8"/>
    <w:rsid w:val="0018593B"/>
    <w:rsid w:val="00192812"/>
    <w:rsid w:val="001A15D0"/>
    <w:rsid w:val="001A7352"/>
    <w:rsid w:val="001B65CC"/>
    <w:rsid w:val="001C0008"/>
    <w:rsid w:val="001C027B"/>
    <w:rsid w:val="001C7587"/>
    <w:rsid w:val="001D1259"/>
    <w:rsid w:val="001F5141"/>
    <w:rsid w:val="001F6A42"/>
    <w:rsid w:val="00202155"/>
    <w:rsid w:val="00205636"/>
    <w:rsid w:val="0020775A"/>
    <w:rsid w:val="002120B5"/>
    <w:rsid w:val="002137FC"/>
    <w:rsid w:val="002171DE"/>
    <w:rsid w:val="00217E88"/>
    <w:rsid w:val="00225783"/>
    <w:rsid w:val="00227E7F"/>
    <w:rsid w:val="00230A33"/>
    <w:rsid w:val="002448C7"/>
    <w:rsid w:val="00244EEB"/>
    <w:rsid w:val="00245D60"/>
    <w:rsid w:val="002506DF"/>
    <w:rsid w:val="00250707"/>
    <w:rsid w:val="0025114F"/>
    <w:rsid w:val="00253A96"/>
    <w:rsid w:val="002560F2"/>
    <w:rsid w:val="0026120C"/>
    <w:rsid w:val="00267973"/>
    <w:rsid w:val="00270BA7"/>
    <w:rsid w:val="00277DDF"/>
    <w:rsid w:val="00281AD9"/>
    <w:rsid w:val="00283F13"/>
    <w:rsid w:val="0029121A"/>
    <w:rsid w:val="002953FF"/>
    <w:rsid w:val="002A1C39"/>
    <w:rsid w:val="002A4418"/>
    <w:rsid w:val="002A7BA7"/>
    <w:rsid w:val="002B1765"/>
    <w:rsid w:val="002B533A"/>
    <w:rsid w:val="002B6835"/>
    <w:rsid w:val="002C565F"/>
    <w:rsid w:val="002D787E"/>
    <w:rsid w:val="002E07F2"/>
    <w:rsid w:val="002E326D"/>
    <w:rsid w:val="002E6EB1"/>
    <w:rsid w:val="002F51EF"/>
    <w:rsid w:val="002F6A87"/>
    <w:rsid w:val="00305381"/>
    <w:rsid w:val="00307472"/>
    <w:rsid w:val="00307E90"/>
    <w:rsid w:val="00315669"/>
    <w:rsid w:val="00316AAC"/>
    <w:rsid w:val="00317160"/>
    <w:rsid w:val="00323FBF"/>
    <w:rsid w:val="00333BC8"/>
    <w:rsid w:val="00335161"/>
    <w:rsid w:val="00341874"/>
    <w:rsid w:val="00350CCE"/>
    <w:rsid w:val="00356669"/>
    <w:rsid w:val="00364895"/>
    <w:rsid w:val="00374473"/>
    <w:rsid w:val="00383838"/>
    <w:rsid w:val="00393161"/>
    <w:rsid w:val="00394ADB"/>
    <w:rsid w:val="00395BF2"/>
    <w:rsid w:val="003A022B"/>
    <w:rsid w:val="003A6324"/>
    <w:rsid w:val="003B0624"/>
    <w:rsid w:val="003B7BF5"/>
    <w:rsid w:val="003C2C09"/>
    <w:rsid w:val="003E25AE"/>
    <w:rsid w:val="003E6170"/>
    <w:rsid w:val="003F33BA"/>
    <w:rsid w:val="003F707E"/>
    <w:rsid w:val="004143CC"/>
    <w:rsid w:val="00414F93"/>
    <w:rsid w:val="004277DA"/>
    <w:rsid w:val="00430307"/>
    <w:rsid w:val="0043099E"/>
    <w:rsid w:val="00436C7A"/>
    <w:rsid w:val="00441F04"/>
    <w:rsid w:val="00442BC3"/>
    <w:rsid w:val="00443D5B"/>
    <w:rsid w:val="00443F7C"/>
    <w:rsid w:val="00451786"/>
    <w:rsid w:val="00456317"/>
    <w:rsid w:val="0046342D"/>
    <w:rsid w:val="00467068"/>
    <w:rsid w:val="0047316E"/>
    <w:rsid w:val="00477895"/>
    <w:rsid w:val="00483670"/>
    <w:rsid w:val="00483F86"/>
    <w:rsid w:val="00484620"/>
    <w:rsid w:val="0048777D"/>
    <w:rsid w:val="00492F9D"/>
    <w:rsid w:val="0049608B"/>
    <w:rsid w:val="004A24AE"/>
    <w:rsid w:val="004A52AD"/>
    <w:rsid w:val="004A66E6"/>
    <w:rsid w:val="004B06E9"/>
    <w:rsid w:val="004B3C39"/>
    <w:rsid w:val="004C029D"/>
    <w:rsid w:val="004C0A82"/>
    <w:rsid w:val="004C208C"/>
    <w:rsid w:val="004D6D41"/>
    <w:rsid w:val="004E03A6"/>
    <w:rsid w:val="004E1666"/>
    <w:rsid w:val="004F35BF"/>
    <w:rsid w:val="004F4341"/>
    <w:rsid w:val="004F684D"/>
    <w:rsid w:val="004F7B82"/>
    <w:rsid w:val="00500566"/>
    <w:rsid w:val="005026ED"/>
    <w:rsid w:val="00503234"/>
    <w:rsid w:val="00504494"/>
    <w:rsid w:val="0050605B"/>
    <w:rsid w:val="00507AF4"/>
    <w:rsid w:val="00511952"/>
    <w:rsid w:val="005162F5"/>
    <w:rsid w:val="005173EE"/>
    <w:rsid w:val="00523163"/>
    <w:rsid w:val="00524C61"/>
    <w:rsid w:val="00524DD1"/>
    <w:rsid w:val="005259D0"/>
    <w:rsid w:val="0052717A"/>
    <w:rsid w:val="00530B9C"/>
    <w:rsid w:val="00542418"/>
    <w:rsid w:val="005474C4"/>
    <w:rsid w:val="00547ACA"/>
    <w:rsid w:val="00554EE2"/>
    <w:rsid w:val="005552EB"/>
    <w:rsid w:val="0056567D"/>
    <w:rsid w:val="005802EE"/>
    <w:rsid w:val="00582A6A"/>
    <w:rsid w:val="00583EAB"/>
    <w:rsid w:val="00585BE9"/>
    <w:rsid w:val="00591667"/>
    <w:rsid w:val="0059448B"/>
    <w:rsid w:val="005976D9"/>
    <w:rsid w:val="005A437B"/>
    <w:rsid w:val="005A5218"/>
    <w:rsid w:val="005A7E02"/>
    <w:rsid w:val="005B361F"/>
    <w:rsid w:val="005B7177"/>
    <w:rsid w:val="005C1471"/>
    <w:rsid w:val="005C2FCB"/>
    <w:rsid w:val="005D09F9"/>
    <w:rsid w:val="005D3C7F"/>
    <w:rsid w:val="005D4152"/>
    <w:rsid w:val="005D6D2C"/>
    <w:rsid w:val="005E6CB9"/>
    <w:rsid w:val="005E6EF5"/>
    <w:rsid w:val="005F55D0"/>
    <w:rsid w:val="006007D7"/>
    <w:rsid w:val="006021AE"/>
    <w:rsid w:val="006064F0"/>
    <w:rsid w:val="006106E0"/>
    <w:rsid w:val="00631645"/>
    <w:rsid w:val="006348B8"/>
    <w:rsid w:val="00636273"/>
    <w:rsid w:val="00641B24"/>
    <w:rsid w:val="006423BB"/>
    <w:rsid w:val="006427C9"/>
    <w:rsid w:val="00644058"/>
    <w:rsid w:val="00644D35"/>
    <w:rsid w:val="00645634"/>
    <w:rsid w:val="00646D1B"/>
    <w:rsid w:val="00660193"/>
    <w:rsid w:val="00665CEC"/>
    <w:rsid w:val="006714D3"/>
    <w:rsid w:val="006745E3"/>
    <w:rsid w:val="00674695"/>
    <w:rsid w:val="00681AD9"/>
    <w:rsid w:val="006910EE"/>
    <w:rsid w:val="00694DA3"/>
    <w:rsid w:val="006B1E84"/>
    <w:rsid w:val="006B4975"/>
    <w:rsid w:val="006B60C4"/>
    <w:rsid w:val="006B68DA"/>
    <w:rsid w:val="006C0297"/>
    <w:rsid w:val="006C3A1B"/>
    <w:rsid w:val="006C4887"/>
    <w:rsid w:val="006C725C"/>
    <w:rsid w:val="006D0553"/>
    <w:rsid w:val="006D0A30"/>
    <w:rsid w:val="006E069D"/>
    <w:rsid w:val="006E2A21"/>
    <w:rsid w:val="006E686E"/>
    <w:rsid w:val="006F3C30"/>
    <w:rsid w:val="006F6554"/>
    <w:rsid w:val="006F65E7"/>
    <w:rsid w:val="006F7105"/>
    <w:rsid w:val="0070037A"/>
    <w:rsid w:val="0070185E"/>
    <w:rsid w:val="00702F7A"/>
    <w:rsid w:val="00710BED"/>
    <w:rsid w:val="00717773"/>
    <w:rsid w:val="00717E2C"/>
    <w:rsid w:val="00726300"/>
    <w:rsid w:val="00730647"/>
    <w:rsid w:val="00731229"/>
    <w:rsid w:val="00734477"/>
    <w:rsid w:val="00736658"/>
    <w:rsid w:val="00744F27"/>
    <w:rsid w:val="00751B75"/>
    <w:rsid w:val="00757BDC"/>
    <w:rsid w:val="007611F7"/>
    <w:rsid w:val="00761F42"/>
    <w:rsid w:val="00766509"/>
    <w:rsid w:val="0076712B"/>
    <w:rsid w:val="00767C85"/>
    <w:rsid w:val="00772EAE"/>
    <w:rsid w:val="0078788A"/>
    <w:rsid w:val="00787F73"/>
    <w:rsid w:val="00795523"/>
    <w:rsid w:val="007955B4"/>
    <w:rsid w:val="007A1F21"/>
    <w:rsid w:val="007A381F"/>
    <w:rsid w:val="007B2531"/>
    <w:rsid w:val="007B5B61"/>
    <w:rsid w:val="007B61B3"/>
    <w:rsid w:val="007C28BC"/>
    <w:rsid w:val="007C496B"/>
    <w:rsid w:val="007C7860"/>
    <w:rsid w:val="007E062D"/>
    <w:rsid w:val="007E2DF3"/>
    <w:rsid w:val="007E7933"/>
    <w:rsid w:val="007F578B"/>
    <w:rsid w:val="008068BE"/>
    <w:rsid w:val="008100F5"/>
    <w:rsid w:val="008135A4"/>
    <w:rsid w:val="00816784"/>
    <w:rsid w:val="0081725F"/>
    <w:rsid w:val="0083161F"/>
    <w:rsid w:val="00836D7F"/>
    <w:rsid w:val="0084167D"/>
    <w:rsid w:val="00850818"/>
    <w:rsid w:val="00851355"/>
    <w:rsid w:val="00852869"/>
    <w:rsid w:val="008558E5"/>
    <w:rsid w:val="00863559"/>
    <w:rsid w:val="008665A7"/>
    <w:rsid w:val="0087322B"/>
    <w:rsid w:val="00885866"/>
    <w:rsid w:val="0089355D"/>
    <w:rsid w:val="00896541"/>
    <w:rsid w:val="008A28B2"/>
    <w:rsid w:val="008B14BE"/>
    <w:rsid w:val="008C171C"/>
    <w:rsid w:val="008E5A80"/>
    <w:rsid w:val="008F0F2F"/>
    <w:rsid w:val="008F47F2"/>
    <w:rsid w:val="008F6C2C"/>
    <w:rsid w:val="00900772"/>
    <w:rsid w:val="00901304"/>
    <w:rsid w:val="009104EC"/>
    <w:rsid w:val="0091147E"/>
    <w:rsid w:val="00921DC9"/>
    <w:rsid w:val="009300C0"/>
    <w:rsid w:val="00930E78"/>
    <w:rsid w:val="00933D59"/>
    <w:rsid w:val="009352B1"/>
    <w:rsid w:val="00936BF0"/>
    <w:rsid w:val="00940328"/>
    <w:rsid w:val="00940637"/>
    <w:rsid w:val="009423C7"/>
    <w:rsid w:val="00943BEC"/>
    <w:rsid w:val="0095050D"/>
    <w:rsid w:val="009534CD"/>
    <w:rsid w:val="00961B44"/>
    <w:rsid w:val="00961BC5"/>
    <w:rsid w:val="00963A88"/>
    <w:rsid w:val="009646F1"/>
    <w:rsid w:val="009670FB"/>
    <w:rsid w:val="009673E8"/>
    <w:rsid w:val="009723DE"/>
    <w:rsid w:val="0097754C"/>
    <w:rsid w:val="00981FF4"/>
    <w:rsid w:val="00984999"/>
    <w:rsid w:val="00984F0F"/>
    <w:rsid w:val="009859DF"/>
    <w:rsid w:val="00986482"/>
    <w:rsid w:val="00997CE9"/>
    <w:rsid w:val="009A0EC4"/>
    <w:rsid w:val="009A2A47"/>
    <w:rsid w:val="009A2D9C"/>
    <w:rsid w:val="009B194E"/>
    <w:rsid w:val="009B764B"/>
    <w:rsid w:val="009C107E"/>
    <w:rsid w:val="009C21B4"/>
    <w:rsid w:val="009C328D"/>
    <w:rsid w:val="009C3A4A"/>
    <w:rsid w:val="009D15A7"/>
    <w:rsid w:val="009E58A0"/>
    <w:rsid w:val="009E5DF7"/>
    <w:rsid w:val="009E7AF4"/>
    <w:rsid w:val="009F18FD"/>
    <w:rsid w:val="009F50FC"/>
    <w:rsid w:val="00A00C54"/>
    <w:rsid w:val="00A019CE"/>
    <w:rsid w:val="00A028ED"/>
    <w:rsid w:val="00A0665F"/>
    <w:rsid w:val="00A11327"/>
    <w:rsid w:val="00A11EBA"/>
    <w:rsid w:val="00A1622C"/>
    <w:rsid w:val="00A201D8"/>
    <w:rsid w:val="00A32765"/>
    <w:rsid w:val="00A34333"/>
    <w:rsid w:val="00A40E12"/>
    <w:rsid w:val="00A4137F"/>
    <w:rsid w:val="00A429D1"/>
    <w:rsid w:val="00A45FC9"/>
    <w:rsid w:val="00A54FF2"/>
    <w:rsid w:val="00A572A2"/>
    <w:rsid w:val="00A62F4A"/>
    <w:rsid w:val="00A6374A"/>
    <w:rsid w:val="00A66679"/>
    <w:rsid w:val="00A90125"/>
    <w:rsid w:val="00A91CB9"/>
    <w:rsid w:val="00AA0EF9"/>
    <w:rsid w:val="00AA3093"/>
    <w:rsid w:val="00AA6159"/>
    <w:rsid w:val="00AB2E5C"/>
    <w:rsid w:val="00AB4E1D"/>
    <w:rsid w:val="00AC1B88"/>
    <w:rsid w:val="00AC4183"/>
    <w:rsid w:val="00AC4CEE"/>
    <w:rsid w:val="00AD0311"/>
    <w:rsid w:val="00AD6CC4"/>
    <w:rsid w:val="00AE7D34"/>
    <w:rsid w:val="00AF104F"/>
    <w:rsid w:val="00AF2199"/>
    <w:rsid w:val="00AF3E72"/>
    <w:rsid w:val="00B03F98"/>
    <w:rsid w:val="00B078FB"/>
    <w:rsid w:val="00B12507"/>
    <w:rsid w:val="00B15221"/>
    <w:rsid w:val="00B175E9"/>
    <w:rsid w:val="00B22C4E"/>
    <w:rsid w:val="00B276F7"/>
    <w:rsid w:val="00B32487"/>
    <w:rsid w:val="00B36C68"/>
    <w:rsid w:val="00B408B5"/>
    <w:rsid w:val="00B45B4F"/>
    <w:rsid w:val="00B45E46"/>
    <w:rsid w:val="00B47C60"/>
    <w:rsid w:val="00B52F16"/>
    <w:rsid w:val="00B57EEB"/>
    <w:rsid w:val="00B64A19"/>
    <w:rsid w:val="00B67E0C"/>
    <w:rsid w:val="00B704CF"/>
    <w:rsid w:val="00B705E6"/>
    <w:rsid w:val="00B91FBB"/>
    <w:rsid w:val="00B92F32"/>
    <w:rsid w:val="00B94310"/>
    <w:rsid w:val="00BA0046"/>
    <w:rsid w:val="00BA157E"/>
    <w:rsid w:val="00BA26AF"/>
    <w:rsid w:val="00BA56DF"/>
    <w:rsid w:val="00BA591D"/>
    <w:rsid w:val="00BA6EC1"/>
    <w:rsid w:val="00BB2D11"/>
    <w:rsid w:val="00BB61A8"/>
    <w:rsid w:val="00BB61EB"/>
    <w:rsid w:val="00BC6E27"/>
    <w:rsid w:val="00BD2448"/>
    <w:rsid w:val="00BD50C5"/>
    <w:rsid w:val="00BE0A5F"/>
    <w:rsid w:val="00BE15AD"/>
    <w:rsid w:val="00BE7F01"/>
    <w:rsid w:val="00BE7FBE"/>
    <w:rsid w:val="00BF37E1"/>
    <w:rsid w:val="00BF3805"/>
    <w:rsid w:val="00BF507A"/>
    <w:rsid w:val="00C01224"/>
    <w:rsid w:val="00C056FB"/>
    <w:rsid w:val="00C11AB3"/>
    <w:rsid w:val="00C12268"/>
    <w:rsid w:val="00C134B5"/>
    <w:rsid w:val="00C1382E"/>
    <w:rsid w:val="00C14A14"/>
    <w:rsid w:val="00C222A8"/>
    <w:rsid w:val="00C22DE2"/>
    <w:rsid w:val="00C36E9E"/>
    <w:rsid w:val="00C41078"/>
    <w:rsid w:val="00C457D0"/>
    <w:rsid w:val="00C47B17"/>
    <w:rsid w:val="00C501DB"/>
    <w:rsid w:val="00C545B9"/>
    <w:rsid w:val="00C562AC"/>
    <w:rsid w:val="00C62763"/>
    <w:rsid w:val="00C63886"/>
    <w:rsid w:val="00C64F00"/>
    <w:rsid w:val="00C65915"/>
    <w:rsid w:val="00C67827"/>
    <w:rsid w:val="00C70B40"/>
    <w:rsid w:val="00C755BB"/>
    <w:rsid w:val="00C762F9"/>
    <w:rsid w:val="00C77F90"/>
    <w:rsid w:val="00C821D2"/>
    <w:rsid w:val="00C9009F"/>
    <w:rsid w:val="00C96CED"/>
    <w:rsid w:val="00CB2ECE"/>
    <w:rsid w:val="00CB6EA8"/>
    <w:rsid w:val="00CC0DF6"/>
    <w:rsid w:val="00CC16EC"/>
    <w:rsid w:val="00CC3E16"/>
    <w:rsid w:val="00CC7344"/>
    <w:rsid w:val="00CD66FF"/>
    <w:rsid w:val="00CE106F"/>
    <w:rsid w:val="00CE4164"/>
    <w:rsid w:val="00CF23C6"/>
    <w:rsid w:val="00CF5E18"/>
    <w:rsid w:val="00D0158B"/>
    <w:rsid w:val="00D12EC4"/>
    <w:rsid w:val="00D15BDC"/>
    <w:rsid w:val="00D15E12"/>
    <w:rsid w:val="00D21C08"/>
    <w:rsid w:val="00D2389C"/>
    <w:rsid w:val="00D25789"/>
    <w:rsid w:val="00D2629B"/>
    <w:rsid w:val="00D345F5"/>
    <w:rsid w:val="00D42220"/>
    <w:rsid w:val="00D51D07"/>
    <w:rsid w:val="00D54F4D"/>
    <w:rsid w:val="00D56805"/>
    <w:rsid w:val="00D578FF"/>
    <w:rsid w:val="00D65CFE"/>
    <w:rsid w:val="00D67AB8"/>
    <w:rsid w:val="00D70FDC"/>
    <w:rsid w:val="00D716F3"/>
    <w:rsid w:val="00D74D03"/>
    <w:rsid w:val="00D80B98"/>
    <w:rsid w:val="00D861F3"/>
    <w:rsid w:val="00D87C08"/>
    <w:rsid w:val="00D87E36"/>
    <w:rsid w:val="00D87FBB"/>
    <w:rsid w:val="00D93BFD"/>
    <w:rsid w:val="00DA1905"/>
    <w:rsid w:val="00DA419E"/>
    <w:rsid w:val="00DA62D2"/>
    <w:rsid w:val="00DA6B72"/>
    <w:rsid w:val="00DB11F5"/>
    <w:rsid w:val="00DB44DA"/>
    <w:rsid w:val="00DC0FE4"/>
    <w:rsid w:val="00DC46F9"/>
    <w:rsid w:val="00DD17B6"/>
    <w:rsid w:val="00DE06BB"/>
    <w:rsid w:val="00DE181C"/>
    <w:rsid w:val="00DE3C16"/>
    <w:rsid w:val="00DE5DBB"/>
    <w:rsid w:val="00DF38FD"/>
    <w:rsid w:val="00DF42DB"/>
    <w:rsid w:val="00E0382F"/>
    <w:rsid w:val="00E17E38"/>
    <w:rsid w:val="00E20A3D"/>
    <w:rsid w:val="00E21394"/>
    <w:rsid w:val="00E220E5"/>
    <w:rsid w:val="00E27EB2"/>
    <w:rsid w:val="00E27F63"/>
    <w:rsid w:val="00E37157"/>
    <w:rsid w:val="00E54DB1"/>
    <w:rsid w:val="00E55608"/>
    <w:rsid w:val="00E56DE6"/>
    <w:rsid w:val="00E620D0"/>
    <w:rsid w:val="00E65CA9"/>
    <w:rsid w:val="00E714D6"/>
    <w:rsid w:val="00E755BF"/>
    <w:rsid w:val="00E826BF"/>
    <w:rsid w:val="00E9037B"/>
    <w:rsid w:val="00E90B80"/>
    <w:rsid w:val="00E91B99"/>
    <w:rsid w:val="00E960F0"/>
    <w:rsid w:val="00EA6633"/>
    <w:rsid w:val="00EA6A50"/>
    <w:rsid w:val="00EC0BB0"/>
    <w:rsid w:val="00EC2B0F"/>
    <w:rsid w:val="00EC3B4A"/>
    <w:rsid w:val="00EC3BD8"/>
    <w:rsid w:val="00ED356C"/>
    <w:rsid w:val="00ED5F9D"/>
    <w:rsid w:val="00ED6C3D"/>
    <w:rsid w:val="00ED77C8"/>
    <w:rsid w:val="00EE0060"/>
    <w:rsid w:val="00EE2A84"/>
    <w:rsid w:val="00EE2DDB"/>
    <w:rsid w:val="00EF0790"/>
    <w:rsid w:val="00EF508A"/>
    <w:rsid w:val="00EF5528"/>
    <w:rsid w:val="00EF5DB1"/>
    <w:rsid w:val="00F02B14"/>
    <w:rsid w:val="00F05149"/>
    <w:rsid w:val="00F16F47"/>
    <w:rsid w:val="00F17450"/>
    <w:rsid w:val="00F17B48"/>
    <w:rsid w:val="00F20323"/>
    <w:rsid w:val="00F31AC4"/>
    <w:rsid w:val="00F337E5"/>
    <w:rsid w:val="00F4463E"/>
    <w:rsid w:val="00F45004"/>
    <w:rsid w:val="00F46048"/>
    <w:rsid w:val="00F46907"/>
    <w:rsid w:val="00F47AE3"/>
    <w:rsid w:val="00F51E03"/>
    <w:rsid w:val="00F52449"/>
    <w:rsid w:val="00F62E51"/>
    <w:rsid w:val="00F66E51"/>
    <w:rsid w:val="00F753A7"/>
    <w:rsid w:val="00F754F3"/>
    <w:rsid w:val="00F76D16"/>
    <w:rsid w:val="00F80EC9"/>
    <w:rsid w:val="00F82832"/>
    <w:rsid w:val="00F83416"/>
    <w:rsid w:val="00F91A95"/>
    <w:rsid w:val="00F95DA2"/>
    <w:rsid w:val="00F97635"/>
    <w:rsid w:val="00FA086B"/>
    <w:rsid w:val="00FA31F3"/>
    <w:rsid w:val="00FA61C3"/>
    <w:rsid w:val="00FB0B2E"/>
    <w:rsid w:val="00FC243D"/>
    <w:rsid w:val="00FD4356"/>
    <w:rsid w:val="00FD78E7"/>
    <w:rsid w:val="00FE0DAB"/>
    <w:rsid w:val="00FE20B9"/>
    <w:rsid w:val="00FE33C2"/>
    <w:rsid w:val="00FE3A53"/>
    <w:rsid w:val="00FE5AFD"/>
    <w:rsid w:val="00FF580D"/>
  </w:rsids>
  <m:mathPr>
    <m:mathFont m:val="Cambria Math"/>
    <m:brkBin m:val="before"/>
    <m:brkBinSub m:val="--"/>
    <m:smallFrac m:val="0"/>
    <m:dispDef/>
    <m:lMargin m:val="0"/>
    <m:rMargin m:val="0"/>
    <m:defJc m:val="centerGroup"/>
    <m:wrapIndent m:val="1440"/>
    <m:intLim m:val="subSup"/>
    <m:naryLim m:val="undOvr"/>
  </m:mathPr>
  <w:themeFontLang w:val="da-DK"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01"/>
    <o:shapelayout v:ext="edit">
      <o:idmap v:ext="edit" data="1"/>
    </o:shapelayout>
  </w:shapeDefaults>
  <w:decimalSymbol w:val=","/>
  <w:listSeparator w:val=";"/>
  <w14:docId w14:val="422BD85A"/>
  <w15:docId w15:val="{A09F56A3-68AD-483F-ADB9-8226FE676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eorgia" w:eastAsia="Times New Roman" w:hAnsi="Georgia" w:cs="Times New Roman"/>
        <w:lang w:val="da-DK" w:eastAsia="da-DK" w:bidi="ar-SA"/>
      </w:rPr>
    </w:rPrDefault>
    <w:pPrDefault>
      <w:pPr>
        <w:spacing w:line="280" w:lineRule="atLeast"/>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47F2"/>
  </w:style>
  <w:style w:type="paragraph" w:styleId="Overskrift1">
    <w:name w:val="heading 1"/>
    <w:basedOn w:val="Normal"/>
    <w:next w:val="Normal"/>
    <w:uiPriority w:val="1"/>
    <w:qFormat/>
    <w:rsid w:val="007B61B3"/>
    <w:pPr>
      <w:numPr>
        <w:numId w:val="1"/>
      </w:numPr>
      <w:outlineLvl w:val="0"/>
    </w:pPr>
    <w:rPr>
      <w:rFonts w:cs="Arial"/>
      <w:b/>
      <w:bCs/>
      <w:szCs w:val="32"/>
    </w:rPr>
  </w:style>
  <w:style w:type="paragraph" w:styleId="Overskrift2">
    <w:name w:val="heading 2"/>
    <w:basedOn w:val="Normal"/>
    <w:next w:val="Normal"/>
    <w:uiPriority w:val="1"/>
    <w:qFormat/>
    <w:rsid w:val="00B47C60"/>
    <w:pPr>
      <w:numPr>
        <w:ilvl w:val="1"/>
        <w:numId w:val="1"/>
      </w:numPr>
      <w:outlineLvl w:val="1"/>
    </w:pPr>
    <w:rPr>
      <w:rFonts w:cs="Arial"/>
      <w:bCs/>
      <w:iCs/>
      <w:szCs w:val="28"/>
    </w:rPr>
  </w:style>
  <w:style w:type="paragraph" w:styleId="Overskrift3">
    <w:name w:val="heading 3"/>
    <w:basedOn w:val="Normal"/>
    <w:next w:val="Normal"/>
    <w:uiPriority w:val="1"/>
    <w:qFormat/>
    <w:rsid w:val="00B47C60"/>
    <w:pPr>
      <w:numPr>
        <w:ilvl w:val="2"/>
        <w:numId w:val="1"/>
      </w:numPr>
      <w:outlineLvl w:val="2"/>
    </w:pPr>
    <w:rPr>
      <w:rFonts w:cs="Arial"/>
      <w:bCs/>
      <w:i/>
      <w:szCs w:val="26"/>
    </w:rPr>
  </w:style>
  <w:style w:type="paragraph" w:styleId="Overskrift4">
    <w:name w:val="heading 4"/>
    <w:basedOn w:val="Normal"/>
    <w:next w:val="Normal"/>
    <w:uiPriority w:val="1"/>
    <w:qFormat/>
    <w:rsid w:val="00B47C60"/>
    <w:pPr>
      <w:keepNext/>
      <w:numPr>
        <w:ilvl w:val="3"/>
        <w:numId w:val="1"/>
      </w:numPr>
      <w:outlineLvl w:val="3"/>
    </w:pPr>
    <w:rPr>
      <w:bCs/>
      <w:i/>
      <w:szCs w:val="28"/>
    </w:rPr>
  </w:style>
  <w:style w:type="paragraph" w:styleId="Overskrift5">
    <w:name w:val="heading 5"/>
    <w:basedOn w:val="Normal"/>
    <w:next w:val="Normal"/>
    <w:uiPriority w:val="1"/>
    <w:semiHidden/>
    <w:qFormat/>
    <w:rsid w:val="00B47C60"/>
    <w:pPr>
      <w:numPr>
        <w:ilvl w:val="4"/>
        <w:numId w:val="1"/>
      </w:numPr>
      <w:outlineLvl w:val="4"/>
    </w:pPr>
    <w:rPr>
      <w:bCs/>
      <w:iCs/>
      <w:szCs w:val="26"/>
    </w:rPr>
  </w:style>
  <w:style w:type="paragraph" w:styleId="Overskrift6">
    <w:name w:val="heading 6"/>
    <w:basedOn w:val="Normal"/>
    <w:next w:val="Normal"/>
    <w:uiPriority w:val="1"/>
    <w:semiHidden/>
    <w:qFormat/>
    <w:rsid w:val="00B47C60"/>
    <w:pPr>
      <w:numPr>
        <w:ilvl w:val="5"/>
        <w:numId w:val="1"/>
      </w:numPr>
      <w:outlineLvl w:val="5"/>
    </w:pPr>
    <w:rPr>
      <w:bCs/>
      <w:szCs w:val="22"/>
    </w:rPr>
  </w:style>
  <w:style w:type="paragraph" w:styleId="Overskrift7">
    <w:name w:val="heading 7"/>
    <w:basedOn w:val="Normal"/>
    <w:next w:val="Normal"/>
    <w:uiPriority w:val="1"/>
    <w:semiHidden/>
    <w:qFormat/>
    <w:rsid w:val="00B47C60"/>
    <w:pPr>
      <w:numPr>
        <w:ilvl w:val="6"/>
        <w:numId w:val="1"/>
      </w:numPr>
      <w:outlineLvl w:val="6"/>
    </w:pPr>
  </w:style>
  <w:style w:type="paragraph" w:styleId="Overskrift8">
    <w:name w:val="heading 8"/>
    <w:basedOn w:val="Normal"/>
    <w:next w:val="Normal"/>
    <w:uiPriority w:val="1"/>
    <w:semiHidden/>
    <w:qFormat/>
    <w:rsid w:val="00B47C60"/>
    <w:pPr>
      <w:numPr>
        <w:ilvl w:val="7"/>
        <w:numId w:val="1"/>
      </w:numPr>
      <w:outlineLvl w:val="7"/>
    </w:pPr>
    <w:rPr>
      <w:iCs/>
    </w:rPr>
  </w:style>
  <w:style w:type="paragraph" w:styleId="Overskrift9">
    <w:name w:val="heading 9"/>
    <w:basedOn w:val="Normal"/>
    <w:next w:val="Normal"/>
    <w:uiPriority w:val="1"/>
    <w:semiHidden/>
    <w:qFormat/>
    <w:rsid w:val="00B47C60"/>
    <w:pPr>
      <w:numPr>
        <w:ilvl w:val="8"/>
        <w:numId w:val="1"/>
      </w:numPr>
      <w:outlineLvl w:val="8"/>
    </w:pPr>
    <w:rPr>
      <w:rFonts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styleId="111111">
    <w:name w:val="Outline List 2"/>
    <w:basedOn w:val="Ingenoversigt"/>
    <w:semiHidden/>
    <w:rsid w:val="00D70FDC"/>
    <w:pPr>
      <w:numPr>
        <w:numId w:val="2"/>
      </w:numPr>
    </w:pPr>
  </w:style>
  <w:style w:type="numbering" w:styleId="1ai">
    <w:name w:val="Outline List 1"/>
    <w:basedOn w:val="Ingenoversigt"/>
    <w:semiHidden/>
    <w:rsid w:val="00D70FDC"/>
    <w:pPr>
      <w:numPr>
        <w:numId w:val="3"/>
      </w:numPr>
    </w:pPr>
  </w:style>
  <w:style w:type="numbering" w:styleId="ArtikelSektion">
    <w:name w:val="Outline List 3"/>
    <w:basedOn w:val="Ingenoversigt"/>
    <w:semiHidden/>
    <w:rsid w:val="00D70FDC"/>
    <w:pPr>
      <w:numPr>
        <w:numId w:val="4"/>
      </w:numPr>
    </w:pPr>
  </w:style>
  <w:style w:type="paragraph" w:styleId="Bloktekst">
    <w:name w:val="Block Text"/>
    <w:basedOn w:val="Normal"/>
    <w:uiPriority w:val="99"/>
    <w:semiHidden/>
    <w:rsid w:val="00D70FDC"/>
    <w:pPr>
      <w:spacing w:after="120"/>
      <w:ind w:left="1440" w:right="1440"/>
    </w:pPr>
  </w:style>
  <w:style w:type="paragraph" w:styleId="Brdtekst">
    <w:name w:val="Body Text"/>
    <w:basedOn w:val="Normal"/>
    <w:uiPriority w:val="99"/>
    <w:semiHidden/>
    <w:rsid w:val="00D70FDC"/>
    <w:pPr>
      <w:spacing w:after="120"/>
    </w:pPr>
  </w:style>
  <w:style w:type="paragraph" w:styleId="Brdtekst2">
    <w:name w:val="Body Text 2"/>
    <w:basedOn w:val="Normal"/>
    <w:uiPriority w:val="99"/>
    <w:semiHidden/>
    <w:rsid w:val="00D70FDC"/>
    <w:pPr>
      <w:spacing w:after="120" w:line="480" w:lineRule="auto"/>
    </w:pPr>
  </w:style>
  <w:style w:type="paragraph" w:styleId="Brdtekst3">
    <w:name w:val="Body Text 3"/>
    <w:basedOn w:val="Normal"/>
    <w:uiPriority w:val="99"/>
    <w:semiHidden/>
    <w:rsid w:val="00D70FDC"/>
    <w:pPr>
      <w:spacing w:after="120"/>
    </w:pPr>
    <w:rPr>
      <w:sz w:val="16"/>
      <w:szCs w:val="16"/>
    </w:rPr>
  </w:style>
  <w:style w:type="paragraph" w:styleId="Brdtekst-frstelinjeindrykning1">
    <w:name w:val="Body Text First Indent"/>
    <w:basedOn w:val="Brdtekst"/>
    <w:uiPriority w:val="99"/>
    <w:semiHidden/>
    <w:rsid w:val="00D70FDC"/>
    <w:pPr>
      <w:ind w:firstLine="210"/>
    </w:pPr>
  </w:style>
  <w:style w:type="paragraph" w:styleId="Brdtekstindrykning">
    <w:name w:val="Body Text Indent"/>
    <w:basedOn w:val="Normal"/>
    <w:uiPriority w:val="99"/>
    <w:semiHidden/>
    <w:rsid w:val="00D70FDC"/>
    <w:pPr>
      <w:spacing w:after="120"/>
      <w:ind w:left="283"/>
    </w:pPr>
  </w:style>
  <w:style w:type="paragraph" w:styleId="Brdtekst-frstelinjeindrykning2">
    <w:name w:val="Body Text First Indent 2"/>
    <w:basedOn w:val="Brdtekstindrykning"/>
    <w:uiPriority w:val="99"/>
    <w:semiHidden/>
    <w:rsid w:val="00D70FDC"/>
    <w:pPr>
      <w:ind w:firstLine="210"/>
    </w:pPr>
  </w:style>
  <w:style w:type="paragraph" w:styleId="Brdtekstindrykning2">
    <w:name w:val="Body Text Indent 2"/>
    <w:basedOn w:val="Normal"/>
    <w:uiPriority w:val="99"/>
    <w:semiHidden/>
    <w:rsid w:val="00D70FDC"/>
    <w:pPr>
      <w:spacing w:after="120" w:line="480" w:lineRule="auto"/>
      <w:ind w:left="283"/>
    </w:pPr>
  </w:style>
  <w:style w:type="paragraph" w:styleId="Brdtekstindrykning3">
    <w:name w:val="Body Text Indent 3"/>
    <w:basedOn w:val="Normal"/>
    <w:uiPriority w:val="99"/>
    <w:semiHidden/>
    <w:rsid w:val="00D70FDC"/>
    <w:pPr>
      <w:spacing w:after="120"/>
      <w:ind w:left="283"/>
    </w:pPr>
    <w:rPr>
      <w:sz w:val="16"/>
      <w:szCs w:val="16"/>
    </w:rPr>
  </w:style>
  <w:style w:type="paragraph" w:styleId="Billedtekst">
    <w:name w:val="caption"/>
    <w:basedOn w:val="Normal"/>
    <w:next w:val="Normal"/>
    <w:uiPriority w:val="3"/>
    <w:rsid w:val="00D70FDC"/>
    <w:rPr>
      <w:b/>
      <w:bCs/>
      <w:sz w:val="16"/>
    </w:rPr>
  </w:style>
  <w:style w:type="paragraph" w:styleId="Sluthilsen">
    <w:name w:val="Closing"/>
    <w:basedOn w:val="Normal"/>
    <w:uiPriority w:val="99"/>
    <w:semiHidden/>
    <w:rsid w:val="00D70FDC"/>
    <w:pPr>
      <w:ind w:left="4252"/>
    </w:pPr>
  </w:style>
  <w:style w:type="paragraph" w:styleId="Dato">
    <w:name w:val="Date"/>
    <w:basedOn w:val="Normal"/>
    <w:next w:val="Normal"/>
    <w:uiPriority w:val="99"/>
    <w:semiHidden/>
    <w:rsid w:val="00D70FDC"/>
  </w:style>
  <w:style w:type="paragraph" w:styleId="Mailsignatur">
    <w:name w:val="E-mail Signature"/>
    <w:basedOn w:val="Normal"/>
    <w:uiPriority w:val="99"/>
    <w:semiHidden/>
    <w:rsid w:val="00D70FDC"/>
  </w:style>
  <w:style w:type="character" w:styleId="Fremhv">
    <w:name w:val="Emphasis"/>
    <w:uiPriority w:val="3"/>
    <w:rsid w:val="00D70FDC"/>
    <w:rPr>
      <w:i/>
      <w:iCs/>
      <w:lang w:val="da-DK"/>
    </w:rPr>
  </w:style>
  <w:style w:type="character" w:styleId="Slutnotehenvisning">
    <w:name w:val="endnote reference"/>
    <w:uiPriority w:val="8"/>
    <w:semiHidden/>
    <w:rsid w:val="00D70FDC"/>
    <w:rPr>
      <w:rFonts w:ascii="AU Passata" w:hAnsi="AU Passata"/>
      <w:color w:val="87888A"/>
      <w:sz w:val="14"/>
      <w:vertAlign w:val="superscript"/>
      <w:lang w:val="da-DK"/>
    </w:rPr>
  </w:style>
  <w:style w:type="paragraph" w:styleId="Slutnotetekst">
    <w:name w:val="endnote text"/>
    <w:basedOn w:val="Normal"/>
    <w:uiPriority w:val="8"/>
    <w:semiHidden/>
    <w:rsid w:val="00D70FDC"/>
    <w:pPr>
      <w:spacing w:line="180" w:lineRule="atLeast"/>
    </w:pPr>
    <w:rPr>
      <w:rFonts w:ascii="AU Passata" w:hAnsi="AU Passata"/>
      <w:color w:val="87888A"/>
      <w:spacing w:val="10"/>
      <w:sz w:val="14"/>
    </w:rPr>
  </w:style>
  <w:style w:type="paragraph" w:styleId="Modtageradresse">
    <w:name w:val="envelope address"/>
    <w:basedOn w:val="Normal"/>
    <w:uiPriority w:val="99"/>
    <w:semiHidden/>
    <w:rsid w:val="00D70FDC"/>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uiPriority w:val="99"/>
    <w:semiHidden/>
    <w:rsid w:val="00D70FDC"/>
    <w:rPr>
      <w:rFonts w:ascii="Arial" w:hAnsi="Arial" w:cs="Arial"/>
    </w:rPr>
  </w:style>
  <w:style w:type="character" w:styleId="Fodnotehenvisning">
    <w:name w:val="footnote reference"/>
    <w:uiPriority w:val="8"/>
    <w:semiHidden/>
    <w:rsid w:val="00D70FDC"/>
    <w:rPr>
      <w:rFonts w:ascii="AU Passata" w:hAnsi="AU Passata"/>
      <w:color w:val="87888A"/>
      <w:sz w:val="14"/>
      <w:vertAlign w:val="superscript"/>
      <w:lang w:val="da-DK"/>
    </w:rPr>
  </w:style>
  <w:style w:type="paragraph" w:styleId="Fodnotetekst">
    <w:name w:val="footnote text"/>
    <w:basedOn w:val="Normal"/>
    <w:uiPriority w:val="8"/>
    <w:semiHidden/>
    <w:rsid w:val="00D70FDC"/>
    <w:pPr>
      <w:spacing w:line="180" w:lineRule="atLeast"/>
    </w:pPr>
    <w:rPr>
      <w:rFonts w:ascii="AU Passata" w:hAnsi="AU Passata"/>
      <w:color w:val="87888A"/>
      <w:spacing w:val="10"/>
      <w:sz w:val="14"/>
    </w:rPr>
  </w:style>
  <w:style w:type="character" w:styleId="HTML-akronym">
    <w:name w:val="HTML Acronym"/>
    <w:basedOn w:val="Standardskrifttypeiafsnit"/>
    <w:uiPriority w:val="99"/>
    <w:semiHidden/>
    <w:rsid w:val="00D70FDC"/>
    <w:rPr>
      <w:lang w:val="da-DK"/>
    </w:rPr>
  </w:style>
  <w:style w:type="paragraph" w:styleId="HTML-adresse">
    <w:name w:val="HTML Address"/>
    <w:basedOn w:val="Normal"/>
    <w:uiPriority w:val="99"/>
    <w:semiHidden/>
    <w:rsid w:val="00D70FDC"/>
    <w:rPr>
      <w:i/>
      <w:iCs/>
    </w:rPr>
  </w:style>
  <w:style w:type="character" w:styleId="HTML-citat">
    <w:name w:val="HTML Cite"/>
    <w:uiPriority w:val="99"/>
    <w:semiHidden/>
    <w:rsid w:val="00D70FDC"/>
    <w:rPr>
      <w:i/>
      <w:iCs/>
      <w:lang w:val="da-DK"/>
    </w:rPr>
  </w:style>
  <w:style w:type="character" w:styleId="HTML-kode">
    <w:name w:val="HTML Code"/>
    <w:uiPriority w:val="99"/>
    <w:semiHidden/>
    <w:rsid w:val="00D70FDC"/>
    <w:rPr>
      <w:rFonts w:ascii="Courier New" w:hAnsi="Courier New" w:cs="Courier New"/>
      <w:sz w:val="20"/>
      <w:szCs w:val="20"/>
      <w:lang w:val="da-DK"/>
    </w:rPr>
  </w:style>
  <w:style w:type="character" w:styleId="HTML-definition">
    <w:name w:val="HTML Definition"/>
    <w:uiPriority w:val="99"/>
    <w:semiHidden/>
    <w:rsid w:val="00D70FDC"/>
    <w:rPr>
      <w:i/>
      <w:iCs/>
      <w:lang w:val="da-DK"/>
    </w:rPr>
  </w:style>
  <w:style w:type="character" w:styleId="HTML-tastatur">
    <w:name w:val="HTML Keyboard"/>
    <w:uiPriority w:val="99"/>
    <w:semiHidden/>
    <w:rsid w:val="00D70FDC"/>
    <w:rPr>
      <w:rFonts w:ascii="Courier New" w:hAnsi="Courier New" w:cs="Courier New"/>
      <w:sz w:val="20"/>
      <w:szCs w:val="20"/>
      <w:lang w:val="da-DK"/>
    </w:rPr>
  </w:style>
  <w:style w:type="paragraph" w:styleId="FormateretHTML">
    <w:name w:val="HTML Preformatted"/>
    <w:basedOn w:val="Normal"/>
    <w:uiPriority w:val="99"/>
    <w:semiHidden/>
    <w:rsid w:val="00D70FDC"/>
    <w:rPr>
      <w:rFonts w:ascii="Courier New" w:hAnsi="Courier New" w:cs="Courier New"/>
    </w:rPr>
  </w:style>
  <w:style w:type="character" w:styleId="HTML-eksempel">
    <w:name w:val="HTML Sample"/>
    <w:uiPriority w:val="99"/>
    <w:semiHidden/>
    <w:rsid w:val="00D70FDC"/>
    <w:rPr>
      <w:rFonts w:ascii="Courier New" w:hAnsi="Courier New" w:cs="Courier New"/>
      <w:lang w:val="da-DK"/>
    </w:rPr>
  </w:style>
  <w:style w:type="character" w:styleId="HTML-skrivemaskine">
    <w:name w:val="HTML Typewriter"/>
    <w:uiPriority w:val="99"/>
    <w:semiHidden/>
    <w:rsid w:val="00D70FDC"/>
    <w:rPr>
      <w:rFonts w:ascii="Courier New" w:hAnsi="Courier New" w:cs="Courier New"/>
      <w:sz w:val="20"/>
      <w:szCs w:val="20"/>
      <w:lang w:val="da-DK"/>
    </w:rPr>
  </w:style>
  <w:style w:type="character" w:styleId="HTML-variabel">
    <w:name w:val="HTML Variable"/>
    <w:uiPriority w:val="99"/>
    <w:semiHidden/>
    <w:rsid w:val="00D70FDC"/>
    <w:rPr>
      <w:i/>
      <w:iCs/>
      <w:lang w:val="da-DK"/>
    </w:rPr>
  </w:style>
  <w:style w:type="character" w:styleId="Linjenummer">
    <w:name w:val="line number"/>
    <w:basedOn w:val="Standardskrifttypeiafsnit"/>
    <w:uiPriority w:val="99"/>
    <w:semiHidden/>
    <w:rsid w:val="00D70FDC"/>
    <w:rPr>
      <w:lang w:val="da-DK"/>
    </w:rPr>
  </w:style>
  <w:style w:type="paragraph" w:styleId="Liste">
    <w:name w:val="List"/>
    <w:basedOn w:val="Normal"/>
    <w:uiPriority w:val="99"/>
    <w:semiHidden/>
    <w:rsid w:val="00D70FDC"/>
    <w:pPr>
      <w:ind w:left="283" w:hanging="283"/>
    </w:pPr>
  </w:style>
  <w:style w:type="paragraph" w:styleId="Liste2">
    <w:name w:val="List 2"/>
    <w:basedOn w:val="Normal"/>
    <w:uiPriority w:val="99"/>
    <w:semiHidden/>
    <w:rsid w:val="00D70FDC"/>
    <w:pPr>
      <w:ind w:left="566" w:hanging="283"/>
    </w:pPr>
  </w:style>
  <w:style w:type="paragraph" w:styleId="Liste3">
    <w:name w:val="List 3"/>
    <w:basedOn w:val="Normal"/>
    <w:uiPriority w:val="99"/>
    <w:semiHidden/>
    <w:rsid w:val="00D70FDC"/>
    <w:pPr>
      <w:ind w:left="849" w:hanging="283"/>
    </w:pPr>
  </w:style>
  <w:style w:type="paragraph" w:styleId="Liste4">
    <w:name w:val="List 4"/>
    <w:basedOn w:val="Normal"/>
    <w:uiPriority w:val="99"/>
    <w:semiHidden/>
    <w:rsid w:val="00D70FDC"/>
    <w:pPr>
      <w:ind w:left="1132" w:hanging="283"/>
    </w:pPr>
  </w:style>
  <w:style w:type="paragraph" w:styleId="Liste5">
    <w:name w:val="List 5"/>
    <w:basedOn w:val="Normal"/>
    <w:uiPriority w:val="99"/>
    <w:semiHidden/>
    <w:rsid w:val="00D70FDC"/>
    <w:pPr>
      <w:ind w:left="1415" w:hanging="283"/>
    </w:pPr>
  </w:style>
  <w:style w:type="paragraph" w:styleId="Opstilling-punkttegn">
    <w:name w:val="List Bullet"/>
    <w:basedOn w:val="Normal"/>
    <w:uiPriority w:val="2"/>
    <w:qFormat/>
    <w:rsid w:val="00BA0046"/>
    <w:pPr>
      <w:numPr>
        <w:numId w:val="5"/>
      </w:numPr>
    </w:pPr>
  </w:style>
  <w:style w:type="paragraph" w:styleId="Opstilling-punkttegn2">
    <w:name w:val="List Bullet 2"/>
    <w:basedOn w:val="Normal"/>
    <w:uiPriority w:val="99"/>
    <w:semiHidden/>
    <w:rsid w:val="00D70FDC"/>
    <w:pPr>
      <w:numPr>
        <w:numId w:val="6"/>
      </w:numPr>
    </w:pPr>
  </w:style>
  <w:style w:type="paragraph" w:styleId="Opstilling-punkttegn3">
    <w:name w:val="List Bullet 3"/>
    <w:basedOn w:val="Normal"/>
    <w:uiPriority w:val="99"/>
    <w:semiHidden/>
    <w:rsid w:val="00D70FDC"/>
    <w:pPr>
      <w:numPr>
        <w:numId w:val="7"/>
      </w:numPr>
    </w:pPr>
  </w:style>
  <w:style w:type="paragraph" w:styleId="Opstilling-punkttegn4">
    <w:name w:val="List Bullet 4"/>
    <w:basedOn w:val="Normal"/>
    <w:uiPriority w:val="99"/>
    <w:semiHidden/>
    <w:rsid w:val="00D70FDC"/>
    <w:pPr>
      <w:numPr>
        <w:numId w:val="8"/>
      </w:numPr>
    </w:pPr>
  </w:style>
  <w:style w:type="paragraph" w:styleId="Opstilling-punkttegn5">
    <w:name w:val="List Bullet 5"/>
    <w:basedOn w:val="Normal"/>
    <w:uiPriority w:val="99"/>
    <w:semiHidden/>
    <w:rsid w:val="00D70FDC"/>
    <w:pPr>
      <w:numPr>
        <w:numId w:val="9"/>
      </w:numPr>
    </w:pPr>
  </w:style>
  <w:style w:type="paragraph" w:styleId="Opstilling-forts">
    <w:name w:val="List Continue"/>
    <w:basedOn w:val="Normal"/>
    <w:uiPriority w:val="99"/>
    <w:semiHidden/>
    <w:rsid w:val="00D70FDC"/>
    <w:pPr>
      <w:spacing w:after="120"/>
      <w:ind w:left="283"/>
    </w:pPr>
  </w:style>
  <w:style w:type="paragraph" w:styleId="Opstilling-forts2">
    <w:name w:val="List Continue 2"/>
    <w:basedOn w:val="Normal"/>
    <w:uiPriority w:val="99"/>
    <w:semiHidden/>
    <w:rsid w:val="00D70FDC"/>
    <w:pPr>
      <w:spacing w:after="120"/>
      <w:ind w:left="566"/>
    </w:pPr>
  </w:style>
  <w:style w:type="paragraph" w:styleId="Opstilling-forts3">
    <w:name w:val="List Continue 3"/>
    <w:basedOn w:val="Normal"/>
    <w:uiPriority w:val="99"/>
    <w:semiHidden/>
    <w:rsid w:val="00D70FDC"/>
    <w:pPr>
      <w:spacing w:after="120"/>
      <w:ind w:left="849"/>
    </w:pPr>
  </w:style>
  <w:style w:type="paragraph" w:styleId="Opstilling-forts4">
    <w:name w:val="List Continue 4"/>
    <w:basedOn w:val="Normal"/>
    <w:uiPriority w:val="99"/>
    <w:semiHidden/>
    <w:rsid w:val="00D70FDC"/>
    <w:pPr>
      <w:spacing w:after="120"/>
      <w:ind w:left="1132"/>
    </w:pPr>
  </w:style>
  <w:style w:type="paragraph" w:styleId="Opstilling-forts5">
    <w:name w:val="List Continue 5"/>
    <w:basedOn w:val="Normal"/>
    <w:uiPriority w:val="99"/>
    <w:semiHidden/>
    <w:rsid w:val="00D70FDC"/>
    <w:pPr>
      <w:spacing w:after="120"/>
      <w:ind w:left="1415"/>
    </w:pPr>
  </w:style>
  <w:style w:type="paragraph" w:styleId="Opstilling-talellerbogst">
    <w:name w:val="List Number"/>
    <w:basedOn w:val="Normal"/>
    <w:uiPriority w:val="2"/>
    <w:qFormat/>
    <w:rsid w:val="00BA0046"/>
    <w:pPr>
      <w:numPr>
        <w:numId w:val="10"/>
      </w:numPr>
    </w:pPr>
  </w:style>
  <w:style w:type="paragraph" w:styleId="Opstilling-talellerbogst2">
    <w:name w:val="List Number 2"/>
    <w:basedOn w:val="Normal"/>
    <w:uiPriority w:val="99"/>
    <w:semiHidden/>
    <w:rsid w:val="00D70FDC"/>
    <w:pPr>
      <w:numPr>
        <w:numId w:val="11"/>
      </w:numPr>
    </w:pPr>
  </w:style>
  <w:style w:type="paragraph" w:styleId="Opstilling-talellerbogst3">
    <w:name w:val="List Number 3"/>
    <w:basedOn w:val="Normal"/>
    <w:uiPriority w:val="99"/>
    <w:semiHidden/>
    <w:rsid w:val="00D70FDC"/>
    <w:pPr>
      <w:numPr>
        <w:numId w:val="12"/>
      </w:numPr>
    </w:pPr>
  </w:style>
  <w:style w:type="paragraph" w:styleId="Opstilling-talellerbogst4">
    <w:name w:val="List Number 4"/>
    <w:basedOn w:val="Normal"/>
    <w:uiPriority w:val="99"/>
    <w:semiHidden/>
    <w:rsid w:val="00D70FDC"/>
    <w:pPr>
      <w:numPr>
        <w:numId w:val="13"/>
      </w:numPr>
    </w:pPr>
  </w:style>
  <w:style w:type="paragraph" w:styleId="Opstilling-talellerbogst5">
    <w:name w:val="List Number 5"/>
    <w:basedOn w:val="Normal"/>
    <w:uiPriority w:val="99"/>
    <w:semiHidden/>
    <w:rsid w:val="00D70FDC"/>
    <w:pPr>
      <w:numPr>
        <w:numId w:val="14"/>
      </w:numPr>
    </w:pPr>
  </w:style>
  <w:style w:type="paragraph" w:styleId="Brevhoved">
    <w:name w:val="Message Header"/>
    <w:basedOn w:val="Normal"/>
    <w:uiPriority w:val="99"/>
    <w:semiHidden/>
    <w:rsid w:val="00D70FD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semiHidden/>
    <w:rsid w:val="00D70FDC"/>
    <w:rPr>
      <w:rFonts w:ascii="Times New Roman" w:hAnsi="Times New Roman"/>
      <w:sz w:val="24"/>
    </w:rPr>
  </w:style>
  <w:style w:type="paragraph" w:styleId="Normalindrykning">
    <w:name w:val="Normal Indent"/>
    <w:basedOn w:val="Normal"/>
    <w:uiPriority w:val="99"/>
    <w:semiHidden/>
    <w:rsid w:val="00D70FDC"/>
    <w:pPr>
      <w:ind w:left="1304"/>
    </w:pPr>
  </w:style>
  <w:style w:type="paragraph" w:styleId="Noteoverskrift">
    <w:name w:val="Note Heading"/>
    <w:basedOn w:val="Normal"/>
    <w:next w:val="Normal"/>
    <w:uiPriority w:val="99"/>
    <w:semiHidden/>
    <w:rsid w:val="00D70FDC"/>
  </w:style>
  <w:style w:type="paragraph" w:styleId="Almindeligtekst">
    <w:name w:val="Plain Text"/>
    <w:basedOn w:val="Normal"/>
    <w:uiPriority w:val="99"/>
    <w:semiHidden/>
    <w:rsid w:val="00D70FDC"/>
    <w:rPr>
      <w:rFonts w:ascii="Courier New" w:hAnsi="Courier New" w:cs="Courier New"/>
    </w:rPr>
  </w:style>
  <w:style w:type="paragraph" w:styleId="Starthilsen">
    <w:name w:val="Salutation"/>
    <w:basedOn w:val="Normal"/>
    <w:next w:val="Normal"/>
    <w:uiPriority w:val="99"/>
    <w:semiHidden/>
    <w:rsid w:val="00D70FDC"/>
  </w:style>
  <w:style w:type="paragraph" w:styleId="Underskrift">
    <w:name w:val="Signature"/>
    <w:basedOn w:val="Normal"/>
    <w:uiPriority w:val="99"/>
    <w:semiHidden/>
    <w:rsid w:val="00D70FDC"/>
    <w:pPr>
      <w:ind w:left="4252"/>
    </w:pPr>
  </w:style>
  <w:style w:type="character" w:styleId="Strk">
    <w:name w:val="Strong"/>
    <w:uiPriority w:val="99"/>
    <w:semiHidden/>
    <w:qFormat/>
    <w:rsid w:val="00D70FDC"/>
    <w:rPr>
      <w:b/>
      <w:bCs/>
      <w:lang w:val="da-DK"/>
    </w:rPr>
  </w:style>
  <w:style w:type="paragraph" w:styleId="Undertitel">
    <w:name w:val="Subtitle"/>
    <w:basedOn w:val="Normal"/>
    <w:uiPriority w:val="99"/>
    <w:semiHidden/>
    <w:qFormat/>
    <w:rsid w:val="00D70FDC"/>
    <w:pPr>
      <w:spacing w:after="60"/>
      <w:jc w:val="center"/>
      <w:outlineLvl w:val="1"/>
    </w:pPr>
    <w:rPr>
      <w:rFonts w:ascii="Arial" w:hAnsi="Arial" w:cs="Arial"/>
      <w:sz w:val="24"/>
    </w:rPr>
  </w:style>
  <w:style w:type="table" w:styleId="Tabel-3D-effekter1">
    <w:name w:val="Table 3D effects 1"/>
    <w:basedOn w:val="Tabel-Normal"/>
    <w:semiHidden/>
    <w:rsid w:val="00D70FD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D70FD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D70FD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D70FD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D70FD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D70FD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D70FD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D70FD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D70FD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D70FD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semiHidden/>
    <w:rsid w:val="00D70FD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semiHidden/>
    <w:rsid w:val="00D70FD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semiHidden/>
    <w:rsid w:val="00D70FD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semiHidden/>
    <w:rsid w:val="00D70FD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semiHidden/>
    <w:rsid w:val="00D70FD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D70FD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D70FD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D70FD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D70FD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D70FD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D70FD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D70FD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D70FD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D70FD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D70FD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D70FD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D70FD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D70FD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D70FD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D70FD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D70FD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D70FD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D70FD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D70FD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D70FD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D70FD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D70F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rsid w:val="00D70FD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D70FD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D70FD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uiPriority w:val="7"/>
    <w:semiHidden/>
    <w:qFormat/>
    <w:rsid w:val="00315669"/>
    <w:pPr>
      <w:spacing w:before="240" w:after="60"/>
      <w:jc w:val="center"/>
    </w:pPr>
    <w:rPr>
      <w:rFonts w:ascii="Arial" w:hAnsi="Arial" w:cs="Arial"/>
      <w:b/>
      <w:bCs/>
      <w:kern w:val="28"/>
      <w:sz w:val="32"/>
      <w:szCs w:val="32"/>
    </w:rPr>
  </w:style>
  <w:style w:type="paragraph" w:styleId="Indholdsfortegnelse1">
    <w:name w:val="toc 1"/>
    <w:basedOn w:val="Normal"/>
    <w:next w:val="Normal"/>
    <w:uiPriority w:val="39"/>
    <w:rsid w:val="007B61B3"/>
    <w:pPr>
      <w:tabs>
        <w:tab w:val="right" w:leader="dot" w:pos="7229"/>
      </w:tabs>
      <w:spacing w:before="120"/>
      <w:ind w:left="425" w:right="567" w:hanging="425"/>
    </w:pPr>
    <w:rPr>
      <w:b/>
    </w:rPr>
  </w:style>
  <w:style w:type="paragraph" w:styleId="Indholdsfortegnelse2">
    <w:name w:val="toc 2"/>
    <w:basedOn w:val="Normal"/>
    <w:next w:val="Normal"/>
    <w:uiPriority w:val="9"/>
    <w:semiHidden/>
    <w:rsid w:val="00D70FDC"/>
    <w:pPr>
      <w:tabs>
        <w:tab w:val="right" w:pos="7655"/>
      </w:tabs>
      <w:ind w:left="284" w:right="567"/>
    </w:pPr>
  </w:style>
  <w:style w:type="paragraph" w:styleId="Indholdsfortegnelse3">
    <w:name w:val="toc 3"/>
    <w:basedOn w:val="Normal"/>
    <w:next w:val="Normal"/>
    <w:uiPriority w:val="9"/>
    <w:semiHidden/>
    <w:rsid w:val="00D70FDC"/>
    <w:pPr>
      <w:tabs>
        <w:tab w:val="right" w:pos="7655"/>
      </w:tabs>
      <w:ind w:left="567" w:right="567"/>
    </w:pPr>
  </w:style>
  <w:style w:type="paragraph" w:styleId="Indholdsfortegnelse4">
    <w:name w:val="toc 4"/>
    <w:basedOn w:val="Normal"/>
    <w:next w:val="Normal"/>
    <w:uiPriority w:val="9"/>
    <w:semiHidden/>
    <w:rsid w:val="00D70FDC"/>
    <w:pPr>
      <w:tabs>
        <w:tab w:val="right" w:pos="7655"/>
      </w:tabs>
      <w:ind w:left="851" w:right="567"/>
    </w:pPr>
  </w:style>
  <w:style w:type="paragraph" w:styleId="Indholdsfortegnelse5">
    <w:name w:val="toc 5"/>
    <w:basedOn w:val="Normal"/>
    <w:next w:val="Normal"/>
    <w:uiPriority w:val="9"/>
    <w:semiHidden/>
    <w:rsid w:val="00D70FDC"/>
    <w:pPr>
      <w:tabs>
        <w:tab w:val="right" w:pos="7655"/>
      </w:tabs>
      <w:ind w:left="1134" w:right="567"/>
    </w:pPr>
  </w:style>
  <w:style w:type="character" w:styleId="BesgtLink">
    <w:name w:val="FollowedHyperlink"/>
    <w:uiPriority w:val="8"/>
    <w:semiHidden/>
    <w:rsid w:val="00D70FDC"/>
    <w:rPr>
      <w:rFonts w:ascii="Georgia" w:hAnsi="Georgia"/>
      <w:color w:val="87888A"/>
      <w:sz w:val="21"/>
      <w:u w:val="none"/>
      <w:lang w:val="da-DK"/>
    </w:rPr>
  </w:style>
  <w:style w:type="paragraph" w:styleId="Sidefod">
    <w:name w:val="footer"/>
    <w:basedOn w:val="Normal"/>
    <w:uiPriority w:val="8"/>
    <w:semiHidden/>
    <w:rsid w:val="00D70FDC"/>
    <w:pPr>
      <w:tabs>
        <w:tab w:val="center" w:pos="3617"/>
        <w:tab w:val="right" w:pos="7228"/>
        <w:tab w:val="left" w:pos="10205"/>
      </w:tabs>
      <w:spacing w:line="180" w:lineRule="atLeast"/>
    </w:pPr>
    <w:rPr>
      <w:rFonts w:ascii="AU Passata" w:hAnsi="AU Passata"/>
      <w:color w:val="87888A"/>
      <w:spacing w:val="10"/>
      <w:sz w:val="14"/>
    </w:rPr>
  </w:style>
  <w:style w:type="paragraph" w:styleId="Sidehoved">
    <w:name w:val="header"/>
    <w:basedOn w:val="Normal"/>
    <w:link w:val="SidehovedTegn"/>
    <w:uiPriority w:val="7"/>
    <w:semiHidden/>
    <w:rsid w:val="00D70FDC"/>
    <w:pPr>
      <w:tabs>
        <w:tab w:val="center" w:pos="4819"/>
        <w:tab w:val="right" w:pos="9638"/>
      </w:tabs>
      <w:spacing w:line="180" w:lineRule="atLeast"/>
    </w:pPr>
    <w:rPr>
      <w:rFonts w:ascii="AU Passata" w:hAnsi="AU Passata"/>
      <w:color w:val="87888A"/>
      <w:spacing w:val="10"/>
      <w:sz w:val="14"/>
    </w:rPr>
  </w:style>
  <w:style w:type="character" w:styleId="Hyperlink">
    <w:name w:val="Hyperlink"/>
    <w:uiPriority w:val="8"/>
    <w:semiHidden/>
    <w:rsid w:val="00D70FDC"/>
    <w:rPr>
      <w:rFonts w:ascii="Georgia" w:hAnsi="Georgia"/>
      <w:color w:val="03428E"/>
      <w:sz w:val="21"/>
      <w:u w:val="none"/>
      <w:lang w:val="da-DK"/>
    </w:rPr>
  </w:style>
  <w:style w:type="character" w:styleId="Sidetal">
    <w:name w:val="page number"/>
    <w:uiPriority w:val="99"/>
    <w:semiHidden/>
    <w:rsid w:val="00443F7C"/>
    <w:rPr>
      <w:rFonts w:ascii="AU Passata" w:hAnsi="AU Passata"/>
      <w:sz w:val="14"/>
      <w:lang w:val="da-DK"/>
    </w:rPr>
  </w:style>
  <w:style w:type="paragraph" w:customStyle="1" w:styleId="Normal-Bullet">
    <w:name w:val="Normal - Bullet"/>
    <w:basedOn w:val="Normal"/>
    <w:uiPriority w:val="5"/>
    <w:semiHidden/>
    <w:rsid w:val="00D70FDC"/>
    <w:pPr>
      <w:numPr>
        <w:numId w:val="15"/>
      </w:numPr>
    </w:pPr>
  </w:style>
  <w:style w:type="paragraph" w:styleId="Indholdsfortegnelse6">
    <w:name w:val="toc 6"/>
    <w:basedOn w:val="Normal"/>
    <w:next w:val="Normal"/>
    <w:uiPriority w:val="9"/>
    <w:semiHidden/>
    <w:rsid w:val="00D70FDC"/>
    <w:pPr>
      <w:tabs>
        <w:tab w:val="right" w:pos="7655"/>
      </w:tabs>
      <w:ind w:left="2268" w:right="567" w:hanging="1134"/>
    </w:pPr>
  </w:style>
  <w:style w:type="paragraph" w:styleId="Indholdsfortegnelse7">
    <w:name w:val="toc 7"/>
    <w:basedOn w:val="Normal"/>
    <w:next w:val="Normal"/>
    <w:uiPriority w:val="9"/>
    <w:semiHidden/>
    <w:rsid w:val="00D70FDC"/>
    <w:pPr>
      <w:tabs>
        <w:tab w:val="right" w:pos="7655"/>
      </w:tabs>
      <w:ind w:left="2268" w:right="567" w:hanging="1134"/>
    </w:pPr>
  </w:style>
  <w:style w:type="paragraph" w:styleId="Indholdsfortegnelse8">
    <w:name w:val="toc 8"/>
    <w:basedOn w:val="Normal"/>
    <w:next w:val="Normal"/>
    <w:uiPriority w:val="9"/>
    <w:semiHidden/>
    <w:rsid w:val="00D70FDC"/>
    <w:pPr>
      <w:tabs>
        <w:tab w:val="right" w:pos="7655"/>
      </w:tabs>
      <w:ind w:left="2268" w:right="567" w:hanging="1134"/>
    </w:pPr>
  </w:style>
  <w:style w:type="paragraph" w:styleId="Indholdsfortegnelse9">
    <w:name w:val="toc 9"/>
    <w:basedOn w:val="Normal"/>
    <w:next w:val="Normal"/>
    <w:uiPriority w:val="9"/>
    <w:semiHidden/>
    <w:rsid w:val="00D70FDC"/>
    <w:pPr>
      <w:tabs>
        <w:tab w:val="right" w:pos="7655"/>
      </w:tabs>
      <w:ind w:left="2268" w:right="567" w:hanging="1134"/>
    </w:pPr>
  </w:style>
  <w:style w:type="paragraph" w:customStyle="1" w:styleId="Normal-Numbering">
    <w:name w:val="Normal - Numbering"/>
    <w:basedOn w:val="Normal"/>
    <w:uiPriority w:val="5"/>
    <w:semiHidden/>
    <w:rsid w:val="00D70FDC"/>
    <w:pPr>
      <w:numPr>
        <w:numId w:val="16"/>
      </w:numPr>
    </w:pPr>
  </w:style>
  <w:style w:type="paragraph" w:customStyle="1" w:styleId="Tabletext">
    <w:name w:val="Table text"/>
    <w:basedOn w:val="Normal"/>
    <w:uiPriority w:val="5"/>
    <w:rsid w:val="00D70FDC"/>
    <w:pPr>
      <w:spacing w:line="220" w:lineRule="atLeast"/>
    </w:pPr>
    <w:rPr>
      <w:sz w:val="18"/>
    </w:rPr>
  </w:style>
  <w:style w:type="paragraph" w:customStyle="1" w:styleId="TableHeading">
    <w:name w:val="Table Heading"/>
    <w:basedOn w:val="Normal"/>
    <w:uiPriority w:val="5"/>
    <w:rsid w:val="00D70FDC"/>
    <w:pPr>
      <w:spacing w:line="260" w:lineRule="atLeast"/>
    </w:pPr>
    <w:rPr>
      <w:color w:val="03428E"/>
      <w:sz w:val="18"/>
    </w:rPr>
  </w:style>
  <w:style w:type="paragraph" w:customStyle="1" w:styleId="TableColomnHeading">
    <w:name w:val="Table Colomn Heading"/>
    <w:basedOn w:val="Normal"/>
    <w:uiPriority w:val="5"/>
    <w:rsid w:val="00D70FDC"/>
    <w:pPr>
      <w:spacing w:line="220" w:lineRule="atLeast"/>
    </w:pPr>
    <w:rPr>
      <w:color w:val="03428E"/>
      <w:sz w:val="18"/>
    </w:rPr>
  </w:style>
  <w:style w:type="table" w:customStyle="1" w:styleId="Table-Normal">
    <w:name w:val="Table - Normal"/>
    <w:basedOn w:val="Tabel-Normal"/>
    <w:semiHidden/>
    <w:rsid w:val="00D70FDC"/>
    <w:pPr>
      <w:spacing w:line="220" w:lineRule="atLeast"/>
    </w:pPr>
    <w:rPr>
      <w:sz w:val="18"/>
    </w:rPr>
    <w:tblPr>
      <w:tblCellMar>
        <w:top w:w="28" w:type="dxa"/>
        <w:left w:w="0" w:type="dxa"/>
        <w:right w:w="0" w:type="dxa"/>
      </w:tblCellMar>
    </w:tblPr>
    <w:tblStylePr w:type="firstRow">
      <w:pPr>
        <w:wordWrap/>
        <w:spacing w:beforeLines="0" w:beforeAutospacing="0" w:afterLines="0" w:afterAutospacing="0" w:line="260" w:lineRule="atLeast"/>
        <w:ind w:leftChars="0" w:left="0" w:rightChars="0" w:right="0" w:firstLineChars="0" w:firstLine="0"/>
        <w:contextualSpacing w:val="0"/>
        <w:jc w:val="left"/>
        <w:outlineLvl w:val="9"/>
      </w:pPr>
      <w:rPr>
        <w:rFonts w:ascii="Helv" w:hAnsi="Helv"/>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Helv" w:hAnsi="Helv"/>
        <w:b/>
        <w:color w:val="03428E"/>
        <w:sz w:val="18"/>
      </w:rPr>
    </w:tblStylePr>
  </w:style>
  <w:style w:type="paragraph" w:customStyle="1" w:styleId="TableNumbers">
    <w:name w:val="Table Numbers"/>
    <w:basedOn w:val="Tabletext"/>
    <w:uiPriority w:val="5"/>
    <w:rsid w:val="00D70FDC"/>
    <w:pPr>
      <w:jc w:val="right"/>
    </w:pPr>
  </w:style>
  <w:style w:type="paragraph" w:customStyle="1" w:styleId="TableNumbersTotal">
    <w:name w:val="Table Numbers Total"/>
    <w:basedOn w:val="TableNumbers"/>
    <w:uiPriority w:val="5"/>
    <w:rsid w:val="00D70FDC"/>
    <w:rPr>
      <w:b/>
    </w:rPr>
  </w:style>
  <w:style w:type="paragraph" w:customStyle="1" w:styleId="Template">
    <w:name w:val="Template"/>
    <w:uiPriority w:val="8"/>
    <w:semiHidden/>
    <w:rsid w:val="00307E90"/>
    <w:pPr>
      <w:spacing w:line="180" w:lineRule="atLeast"/>
    </w:pPr>
    <w:rPr>
      <w:rFonts w:ascii="AU Passata" w:hAnsi="AU Passata"/>
      <w:noProof/>
      <w:spacing w:val="10"/>
      <w:sz w:val="14"/>
      <w:szCs w:val="24"/>
    </w:rPr>
  </w:style>
  <w:style w:type="paragraph" w:customStyle="1" w:styleId="Template-Companyname">
    <w:name w:val="Template - Company name"/>
    <w:basedOn w:val="Template"/>
    <w:next w:val="Template-Address"/>
    <w:uiPriority w:val="8"/>
    <w:semiHidden/>
    <w:rsid w:val="00D70FDC"/>
    <w:rPr>
      <w:b/>
    </w:rPr>
  </w:style>
  <w:style w:type="paragraph" w:customStyle="1" w:styleId="Template-Address">
    <w:name w:val="Template - Address"/>
    <w:basedOn w:val="Template"/>
    <w:uiPriority w:val="8"/>
    <w:semiHidden/>
    <w:rsid w:val="00D70FDC"/>
  </w:style>
  <w:style w:type="paragraph" w:customStyle="1" w:styleId="Template-Date">
    <w:name w:val="Template - Date"/>
    <w:basedOn w:val="Template-Address"/>
    <w:uiPriority w:val="8"/>
    <w:semiHidden/>
    <w:rsid w:val="00D70FDC"/>
  </w:style>
  <w:style w:type="table" w:styleId="Tabel-Gitter">
    <w:name w:val="Table Grid"/>
    <w:basedOn w:val="Tabel-Normal"/>
    <w:rsid w:val="00D70FDC"/>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kumentheading">
    <w:name w:val="Dokument heading"/>
    <w:basedOn w:val="Normal"/>
    <w:uiPriority w:val="5"/>
    <w:semiHidden/>
    <w:rsid w:val="00D70FDC"/>
    <w:rPr>
      <w:b/>
    </w:rPr>
  </w:style>
  <w:style w:type="paragraph" w:customStyle="1" w:styleId="Template-Afdeling">
    <w:name w:val="Template - Afdeling"/>
    <w:basedOn w:val="Template"/>
    <w:uiPriority w:val="8"/>
    <w:semiHidden/>
    <w:rsid w:val="00D70FDC"/>
    <w:rPr>
      <w:b/>
    </w:rPr>
  </w:style>
  <w:style w:type="paragraph" w:styleId="Listeoverfigurer">
    <w:name w:val="table of figures"/>
    <w:basedOn w:val="Normal"/>
    <w:next w:val="Normal"/>
    <w:uiPriority w:val="99"/>
    <w:semiHidden/>
    <w:rsid w:val="00D70FDC"/>
  </w:style>
  <w:style w:type="paragraph" w:customStyle="1" w:styleId="Template-NavnMellemnavn">
    <w:name w:val="Template - Navn/Mellemnavn"/>
    <w:basedOn w:val="Template"/>
    <w:uiPriority w:val="8"/>
    <w:semiHidden/>
    <w:rsid w:val="00D70FDC"/>
    <w:rPr>
      <w:b/>
    </w:rPr>
  </w:style>
  <w:style w:type="paragraph" w:customStyle="1" w:styleId="Template-Brugerinfo">
    <w:name w:val="Template - Bruger info"/>
    <w:basedOn w:val="Template"/>
    <w:uiPriority w:val="8"/>
    <w:semiHidden/>
    <w:rsid w:val="00D70FDC"/>
  </w:style>
  <w:style w:type="paragraph" w:customStyle="1" w:styleId="DokumentNavn">
    <w:name w:val="Dokument Navn"/>
    <w:basedOn w:val="Normal"/>
    <w:uiPriority w:val="5"/>
    <w:semiHidden/>
    <w:rsid w:val="00851355"/>
    <w:rPr>
      <w:rFonts w:ascii="AU Passata" w:hAnsi="AU Passata"/>
      <w:b/>
      <w:sz w:val="23"/>
    </w:rPr>
  </w:style>
  <w:style w:type="paragraph" w:customStyle="1" w:styleId="Dokumentinfo">
    <w:name w:val="Dokument info"/>
    <w:basedOn w:val="Normal"/>
    <w:uiPriority w:val="5"/>
    <w:semiHidden/>
    <w:rsid w:val="00456317"/>
    <w:rPr>
      <w:b/>
    </w:rPr>
  </w:style>
  <w:style w:type="paragraph" w:customStyle="1" w:styleId="Template-Informationsoverskrift">
    <w:name w:val="Template - Informations overskrift"/>
    <w:basedOn w:val="Template"/>
    <w:next w:val="Normal"/>
    <w:uiPriority w:val="8"/>
    <w:semiHidden/>
    <w:rsid w:val="00D70FDC"/>
    <w:rPr>
      <w:b/>
    </w:rPr>
  </w:style>
  <w:style w:type="paragraph" w:customStyle="1" w:styleId="Template-Informationstekst">
    <w:name w:val="Template - Informations tekst"/>
    <w:basedOn w:val="Template"/>
    <w:uiPriority w:val="8"/>
    <w:semiHidden/>
    <w:rsid w:val="00D70FDC"/>
  </w:style>
  <w:style w:type="paragraph" w:customStyle="1" w:styleId="Template-Parentlogoname">
    <w:name w:val="Template - Parent logoname"/>
    <w:basedOn w:val="Template"/>
    <w:uiPriority w:val="8"/>
    <w:semiHidden/>
    <w:rsid w:val="00CC0DF6"/>
    <w:pPr>
      <w:spacing w:line="240" w:lineRule="atLeast"/>
    </w:pPr>
    <w:rPr>
      <w:caps/>
      <w:color w:val="03428E"/>
      <w:sz w:val="22"/>
    </w:rPr>
  </w:style>
  <w:style w:type="paragraph" w:customStyle="1" w:styleId="Template-Unitnamelogoname">
    <w:name w:val="Template - Unitname logoname"/>
    <w:basedOn w:val="Template-Parentlogoname"/>
    <w:uiPriority w:val="8"/>
    <w:semiHidden/>
    <w:rsid w:val="00D80B98"/>
    <w:pPr>
      <w:spacing w:before="66" w:line="160" w:lineRule="atLeast"/>
      <w:contextualSpacing/>
    </w:pPr>
    <w:rPr>
      <w:sz w:val="14"/>
    </w:rPr>
  </w:style>
  <w:style w:type="paragraph" w:styleId="Markeringsbobletekst">
    <w:name w:val="Balloon Text"/>
    <w:basedOn w:val="Normal"/>
    <w:uiPriority w:val="99"/>
    <w:semiHidden/>
    <w:rsid w:val="00D0158B"/>
    <w:rPr>
      <w:rFonts w:ascii="Tahoma" w:hAnsi="Tahoma" w:cs="Tahoma"/>
      <w:sz w:val="16"/>
      <w:szCs w:val="16"/>
    </w:rPr>
  </w:style>
  <w:style w:type="character" w:styleId="Kommentarhenvisning">
    <w:name w:val="annotation reference"/>
    <w:uiPriority w:val="99"/>
    <w:semiHidden/>
    <w:rsid w:val="00D0158B"/>
    <w:rPr>
      <w:sz w:val="16"/>
      <w:szCs w:val="16"/>
      <w:lang w:val="da-DK"/>
    </w:rPr>
  </w:style>
  <w:style w:type="paragraph" w:styleId="Kommentartekst">
    <w:name w:val="annotation text"/>
    <w:basedOn w:val="Normal"/>
    <w:uiPriority w:val="99"/>
    <w:semiHidden/>
    <w:rsid w:val="00D0158B"/>
  </w:style>
  <w:style w:type="paragraph" w:styleId="Kommentaremne">
    <w:name w:val="annotation subject"/>
    <w:basedOn w:val="Kommentartekst"/>
    <w:next w:val="Kommentartekst"/>
    <w:uiPriority w:val="99"/>
    <w:semiHidden/>
    <w:rsid w:val="00D0158B"/>
    <w:rPr>
      <w:b/>
      <w:bCs/>
    </w:rPr>
  </w:style>
  <w:style w:type="paragraph" w:styleId="Dokumentoversigt">
    <w:name w:val="Document Map"/>
    <w:basedOn w:val="Normal"/>
    <w:uiPriority w:val="99"/>
    <w:semiHidden/>
    <w:rsid w:val="00D0158B"/>
    <w:pPr>
      <w:shd w:val="clear" w:color="auto" w:fill="000080"/>
    </w:pPr>
    <w:rPr>
      <w:rFonts w:ascii="Tahoma" w:hAnsi="Tahoma" w:cs="Tahoma"/>
    </w:rPr>
  </w:style>
  <w:style w:type="paragraph" w:styleId="Indeks1">
    <w:name w:val="index 1"/>
    <w:basedOn w:val="Normal"/>
    <w:next w:val="Normal"/>
    <w:autoRedefine/>
    <w:uiPriority w:val="99"/>
    <w:semiHidden/>
    <w:rsid w:val="00D0158B"/>
    <w:pPr>
      <w:ind w:left="210" w:hanging="210"/>
    </w:pPr>
  </w:style>
  <w:style w:type="paragraph" w:styleId="Indeks2">
    <w:name w:val="index 2"/>
    <w:basedOn w:val="Normal"/>
    <w:next w:val="Normal"/>
    <w:autoRedefine/>
    <w:uiPriority w:val="99"/>
    <w:semiHidden/>
    <w:rsid w:val="00D0158B"/>
    <w:pPr>
      <w:ind w:left="420" w:hanging="210"/>
    </w:pPr>
  </w:style>
  <w:style w:type="paragraph" w:styleId="Indeks3">
    <w:name w:val="index 3"/>
    <w:basedOn w:val="Normal"/>
    <w:next w:val="Normal"/>
    <w:autoRedefine/>
    <w:uiPriority w:val="99"/>
    <w:semiHidden/>
    <w:rsid w:val="00D0158B"/>
    <w:pPr>
      <w:ind w:left="630" w:hanging="210"/>
    </w:pPr>
  </w:style>
  <w:style w:type="paragraph" w:styleId="Indeks4">
    <w:name w:val="index 4"/>
    <w:basedOn w:val="Normal"/>
    <w:next w:val="Normal"/>
    <w:autoRedefine/>
    <w:uiPriority w:val="99"/>
    <w:semiHidden/>
    <w:rsid w:val="00D0158B"/>
    <w:pPr>
      <w:ind w:left="840" w:hanging="210"/>
    </w:pPr>
  </w:style>
  <w:style w:type="paragraph" w:styleId="Indeks5">
    <w:name w:val="index 5"/>
    <w:basedOn w:val="Normal"/>
    <w:next w:val="Normal"/>
    <w:autoRedefine/>
    <w:uiPriority w:val="99"/>
    <w:semiHidden/>
    <w:rsid w:val="00D0158B"/>
    <w:pPr>
      <w:ind w:left="1050" w:hanging="210"/>
    </w:pPr>
  </w:style>
  <w:style w:type="paragraph" w:styleId="Indeks6">
    <w:name w:val="index 6"/>
    <w:basedOn w:val="Normal"/>
    <w:next w:val="Normal"/>
    <w:autoRedefine/>
    <w:uiPriority w:val="99"/>
    <w:semiHidden/>
    <w:rsid w:val="00D0158B"/>
    <w:pPr>
      <w:ind w:left="1260" w:hanging="210"/>
    </w:pPr>
  </w:style>
  <w:style w:type="paragraph" w:styleId="Indeks7">
    <w:name w:val="index 7"/>
    <w:basedOn w:val="Normal"/>
    <w:next w:val="Normal"/>
    <w:autoRedefine/>
    <w:uiPriority w:val="99"/>
    <w:semiHidden/>
    <w:rsid w:val="00D0158B"/>
    <w:pPr>
      <w:ind w:left="1470" w:hanging="210"/>
    </w:pPr>
  </w:style>
  <w:style w:type="paragraph" w:styleId="Indeks8">
    <w:name w:val="index 8"/>
    <w:basedOn w:val="Normal"/>
    <w:next w:val="Normal"/>
    <w:autoRedefine/>
    <w:uiPriority w:val="99"/>
    <w:semiHidden/>
    <w:rsid w:val="00D0158B"/>
    <w:pPr>
      <w:ind w:left="1680" w:hanging="210"/>
    </w:pPr>
  </w:style>
  <w:style w:type="paragraph" w:styleId="Indeks9">
    <w:name w:val="index 9"/>
    <w:basedOn w:val="Normal"/>
    <w:next w:val="Normal"/>
    <w:autoRedefine/>
    <w:uiPriority w:val="99"/>
    <w:semiHidden/>
    <w:rsid w:val="00D0158B"/>
    <w:pPr>
      <w:ind w:left="1890" w:hanging="210"/>
    </w:pPr>
  </w:style>
  <w:style w:type="paragraph" w:styleId="Indeksoverskrift">
    <w:name w:val="index heading"/>
    <w:basedOn w:val="Normal"/>
    <w:next w:val="Indeks1"/>
    <w:uiPriority w:val="99"/>
    <w:semiHidden/>
    <w:rsid w:val="00D0158B"/>
    <w:rPr>
      <w:rFonts w:ascii="Arial" w:hAnsi="Arial" w:cs="Arial"/>
      <w:b/>
      <w:bCs/>
    </w:rPr>
  </w:style>
  <w:style w:type="paragraph" w:styleId="Makrotekst">
    <w:name w:val="macro"/>
    <w:uiPriority w:val="99"/>
    <w:semiHidden/>
    <w:rsid w:val="00D0158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Citatsamling">
    <w:name w:val="table of authorities"/>
    <w:basedOn w:val="Normal"/>
    <w:next w:val="Normal"/>
    <w:uiPriority w:val="99"/>
    <w:semiHidden/>
    <w:rsid w:val="00D0158B"/>
    <w:pPr>
      <w:ind w:left="210" w:hanging="210"/>
    </w:pPr>
  </w:style>
  <w:style w:type="paragraph" w:styleId="Citatoverskrift">
    <w:name w:val="toa heading"/>
    <w:basedOn w:val="Normal"/>
    <w:next w:val="Normal"/>
    <w:uiPriority w:val="9"/>
    <w:semiHidden/>
    <w:rsid w:val="00D0158B"/>
    <w:pPr>
      <w:spacing w:before="120"/>
    </w:pPr>
    <w:rPr>
      <w:rFonts w:ascii="Arial" w:hAnsi="Arial" w:cs="Arial"/>
      <w:b/>
      <w:bCs/>
      <w:sz w:val="24"/>
    </w:rPr>
  </w:style>
  <w:style w:type="paragraph" w:styleId="Strktcitat">
    <w:name w:val="Intense Quote"/>
    <w:basedOn w:val="Normal"/>
    <w:next w:val="Normal"/>
    <w:link w:val="StrktcitatTegn"/>
    <w:uiPriority w:val="99"/>
    <w:semiHidden/>
    <w:qFormat/>
    <w:rsid w:val="009D15A7"/>
    <w:pPr>
      <w:pBdr>
        <w:bottom w:val="single" w:sz="4" w:space="4" w:color="0A1439" w:themeColor="accent1"/>
      </w:pBdr>
      <w:spacing w:before="200" w:after="280"/>
      <w:ind w:left="936" w:right="936"/>
    </w:pPr>
    <w:rPr>
      <w:b/>
      <w:bCs/>
      <w:i/>
      <w:iCs/>
    </w:rPr>
  </w:style>
  <w:style w:type="character" w:customStyle="1" w:styleId="StrktcitatTegn">
    <w:name w:val="Stærkt citat Tegn"/>
    <w:basedOn w:val="Standardskrifttypeiafsnit"/>
    <w:link w:val="Strktcitat"/>
    <w:uiPriority w:val="99"/>
    <w:semiHidden/>
    <w:rsid w:val="009E7AF4"/>
    <w:rPr>
      <w:b/>
      <w:bCs/>
      <w:i/>
      <w:iCs/>
      <w:lang w:val="da-DK"/>
    </w:rPr>
  </w:style>
  <w:style w:type="character" w:styleId="Svaghenvisning">
    <w:name w:val="Subtle Reference"/>
    <w:basedOn w:val="Standardskrifttypeiafsnit"/>
    <w:uiPriority w:val="99"/>
    <w:semiHidden/>
    <w:qFormat/>
    <w:rsid w:val="009D15A7"/>
    <w:rPr>
      <w:smallCaps/>
      <w:color w:val="auto"/>
      <w:u w:val="single"/>
      <w:lang w:val="da-DK"/>
    </w:rPr>
  </w:style>
  <w:style w:type="character" w:styleId="Kraftighenvisning">
    <w:name w:val="Intense Reference"/>
    <w:basedOn w:val="Standardskrifttypeiafsnit"/>
    <w:uiPriority w:val="99"/>
    <w:semiHidden/>
    <w:qFormat/>
    <w:rsid w:val="009D15A7"/>
    <w:rPr>
      <w:b/>
      <w:bCs/>
      <w:smallCaps/>
      <w:color w:val="auto"/>
      <w:spacing w:val="5"/>
      <w:u w:val="single"/>
      <w:lang w:val="da-DK"/>
    </w:rPr>
  </w:style>
  <w:style w:type="character" w:styleId="Kraftigfremhvning">
    <w:name w:val="Intense Emphasis"/>
    <w:basedOn w:val="Standardskrifttypeiafsnit"/>
    <w:uiPriority w:val="99"/>
    <w:semiHidden/>
    <w:qFormat/>
    <w:rsid w:val="009D15A7"/>
    <w:rPr>
      <w:b/>
      <w:bCs/>
      <w:i/>
      <w:iCs/>
      <w:color w:val="auto"/>
      <w:lang w:val="da-DK"/>
    </w:rPr>
  </w:style>
  <w:style w:type="character" w:customStyle="1" w:styleId="SidehovedTegn">
    <w:name w:val="Sidehoved Tegn"/>
    <w:basedOn w:val="Standardskrifttypeiafsnit"/>
    <w:link w:val="Sidehoved"/>
    <w:uiPriority w:val="7"/>
    <w:semiHidden/>
    <w:rsid w:val="002F51EF"/>
    <w:rPr>
      <w:rFonts w:ascii="AU Passata" w:hAnsi="AU Passata"/>
      <w:color w:val="87888A"/>
      <w:spacing w:val="10"/>
      <w:sz w:val="14"/>
      <w:lang w:val="da-DK"/>
    </w:rPr>
  </w:style>
  <w:style w:type="paragraph" w:customStyle="1" w:styleId="Template-kolofonstreg">
    <w:name w:val="Template - kolofon streg"/>
    <w:basedOn w:val="Template-Date"/>
    <w:uiPriority w:val="99"/>
    <w:semiHidden/>
    <w:qFormat/>
    <w:rsid w:val="00051AD8"/>
    <w:pPr>
      <w:spacing w:after="120" w:line="270" w:lineRule="exact"/>
      <w:contextualSpacing/>
    </w:pPr>
    <w:rPr>
      <w:rFonts w:ascii="Georgia" w:hAnsi="Georgia"/>
      <w:noProof w:val="0"/>
      <w:spacing w:val="0"/>
      <w:sz w:val="20"/>
      <w:szCs w:val="20"/>
    </w:rPr>
  </w:style>
  <w:style w:type="paragraph" w:customStyle="1" w:styleId="Emne">
    <w:name w:val="Emne"/>
    <w:basedOn w:val="Template-Afdeling"/>
    <w:next w:val="Template-Afdeling"/>
    <w:uiPriority w:val="99"/>
    <w:semiHidden/>
    <w:qFormat/>
    <w:rsid w:val="008F47F2"/>
    <w:rPr>
      <w:sz w:val="22"/>
    </w:rPr>
  </w:style>
  <w:style w:type="paragraph" w:styleId="Listeafsnit">
    <w:name w:val="List Paragraph"/>
    <w:basedOn w:val="Normal"/>
    <w:uiPriority w:val="34"/>
    <w:qFormat/>
    <w:rsid w:val="00276726"/>
    <w:pPr>
      <w:ind w:left="720"/>
      <w:contextualSpacing/>
    </w:pPr>
  </w:style>
  <w:style w:type="paragraph" w:customStyle="1" w:styleId="Heading1nonumbering">
    <w:name w:val="Heading 1 no numbering"/>
    <w:basedOn w:val="Overskrift1"/>
    <w:uiPriority w:val="2"/>
    <w:qFormat/>
    <w:rsid w:val="00BD316E"/>
    <w:pPr>
      <w:numPr>
        <w:numId w:val="0"/>
      </w:numPr>
    </w:pPr>
  </w:style>
  <w:style w:type="paragraph" w:customStyle="1" w:styleId="Heading2nonumbering">
    <w:name w:val="Heading 2 no numbering"/>
    <w:basedOn w:val="Overskrift2"/>
    <w:uiPriority w:val="2"/>
    <w:qFormat/>
    <w:rsid w:val="00BD316E"/>
    <w:pPr>
      <w:numPr>
        <w:ilvl w:val="0"/>
        <w:numId w:val="0"/>
      </w:numPr>
    </w:pPr>
  </w:style>
  <w:style w:type="paragraph" w:customStyle="1" w:styleId="Heading3nonumbering">
    <w:name w:val="Heading 3 no numbering"/>
    <w:basedOn w:val="Overskrift3"/>
    <w:uiPriority w:val="2"/>
    <w:qFormat/>
    <w:rsid w:val="00BD316E"/>
    <w:pPr>
      <w:numPr>
        <w:ilvl w:val="0"/>
        <w:numId w:val="0"/>
      </w:numPr>
    </w:pPr>
  </w:style>
  <w:style w:type="paragraph" w:styleId="Ingenafstand">
    <w:name w:val="No Spacing"/>
    <w:uiPriority w:val="1"/>
    <w:qFormat/>
    <w:rsid w:val="00997CE9"/>
    <w:pPr>
      <w:spacing w:line="240" w:lineRule="auto"/>
    </w:pPr>
  </w:style>
  <w:style w:type="paragraph" w:customStyle="1" w:styleId="Default">
    <w:name w:val="Default"/>
    <w:rsid w:val="00F52449"/>
    <w:pPr>
      <w:autoSpaceDE w:val="0"/>
      <w:autoSpaceDN w:val="0"/>
      <w:adjustRightInd w:val="0"/>
      <w:spacing w:line="240" w:lineRule="auto"/>
    </w:pPr>
    <w:rPr>
      <w:rFonts w:cs="Georg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094641">
      <w:bodyDiv w:val="1"/>
      <w:marLeft w:val="0"/>
      <w:marRight w:val="0"/>
      <w:marTop w:val="0"/>
      <w:marBottom w:val="0"/>
      <w:divBdr>
        <w:top w:val="none" w:sz="0" w:space="0" w:color="auto"/>
        <w:left w:val="none" w:sz="0" w:space="0" w:color="auto"/>
        <w:bottom w:val="none" w:sz="0" w:space="0" w:color="auto"/>
        <w:right w:val="none" w:sz="0" w:space="0" w:color="auto"/>
      </w:divBdr>
    </w:div>
    <w:div w:id="347172646">
      <w:bodyDiv w:val="1"/>
      <w:marLeft w:val="0"/>
      <w:marRight w:val="0"/>
      <w:marTop w:val="0"/>
      <w:marBottom w:val="0"/>
      <w:divBdr>
        <w:top w:val="none" w:sz="0" w:space="0" w:color="auto"/>
        <w:left w:val="none" w:sz="0" w:space="0" w:color="auto"/>
        <w:bottom w:val="none" w:sz="0" w:space="0" w:color="auto"/>
        <w:right w:val="none" w:sz="0" w:space="0" w:color="auto"/>
      </w:divBdr>
    </w:div>
    <w:div w:id="478421263">
      <w:bodyDiv w:val="1"/>
      <w:marLeft w:val="0"/>
      <w:marRight w:val="0"/>
      <w:marTop w:val="0"/>
      <w:marBottom w:val="0"/>
      <w:divBdr>
        <w:top w:val="none" w:sz="0" w:space="0" w:color="auto"/>
        <w:left w:val="none" w:sz="0" w:space="0" w:color="auto"/>
        <w:bottom w:val="none" w:sz="0" w:space="0" w:color="auto"/>
        <w:right w:val="none" w:sz="0" w:space="0" w:color="auto"/>
      </w:divBdr>
    </w:div>
    <w:div w:id="505679818">
      <w:bodyDiv w:val="1"/>
      <w:marLeft w:val="0"/>
      <w:marRight w:val="0"/>
      <w:marTop w:val="0"/>
      <w:marBottom w:val="0"/>
      <w:divBdr>
        <w:top w:val="none" w:sz="0" w:space="0" w:color="auto"/>
        <w:left w:val="none" w:sz="0" w:space="0" w:color="auto"/>
        <w:bottom w:val="none" w:sz="0" w:space="0" w:color="auto"/>
        <w:right w:val="none" w:sz="0" w:space="0" w:color="auto"/>
      </w:divBdr>
    </w:div>
    <w:div w:id="542324148">
      <w:bodyDiv w:val="1"/>
      <w:marLeft w:val="0"/>
      <w:marRight w:val="0"/>
      <w:marTop w:val="0"/>
      <w:marBottom w:val="0"/>
      <w:divBdr>
        <w:top w:val="none" w:sz="0" w:space="0" w:color="auto"/>
        <w:left w:val="none" w:sz="0" w:space="0" w:color="auto"/>
        <w:bottom w:val="none" w:sz="0" w:space="0" w:color="auto"/>
        <w:right w:val="none" w:sz="0" w:space="0" w:color="auto"/>
      </w:divBdr>
    </w:div>
    <w:div w:id="794100439">
      <w:bodyDiv w:val="1"/>
      <w:marLeft w:val="0"/>
      <w:marRight w:val="0"/>
      <w:marTop w:val="0"/>
      <w:marBottom w:val="0"/>
      <w:divBdr>
        <w:top w:val="none" w:sz="0" w:space="0" w:color="auto"/>
        <w:left w:val="none" w:sz="0" w:space="0" w:color="auto"/>
        <w:bottom w:val="none" w:sz="0" w:space="0" w:color="auto"/>
        <w:right w:val="none" w:sz="0" w:space="0" w:color="auto"/>
      </w:divBdr>
    </w:div>
    <w:div w:id="848132019">
      <w:bodyDiv w:val="1"/>
      <w:marLeft w:val="0"/>
      <w:marRight w:val="0"/>
      <w:marTop w:val="0"/>
      <w:marBottom w:val="0"/>
      <w:divBdr>
        <w:top w:val="none" w:sz="0" w:space="0" w:color="auto"/>
        <w:left w:val="none" w:sz="0" w:space="0" w:color="auto"/>
        <w:bottom w:val="none" w:sz="0" w:space="0" w:color="auto"/>
        <w:right w:val="none" w:sz="0" w:space="0" w:color="auto"/>
      </w:divBdr>
      <w:divsChild>
        <w:div w:id="441609395">
          <w:marLeft w:val="0"/>
          <w:marRight w:val="0"/>
          <w:marTop w:val="0"/>
          <w:marBottom w:val="0"/>
          <w:divBdr>
            <w:top w:val="none" w:sz="0" w:space="0" w:color="auto"/>
            <w:left w:val="none" w:sz="0" w:space="0" w:color="auto"/>
            <w:bottom w:val="none" w:sz="0" w:space="0" w:color="auto"/>
            <w:right w:val="none" w:sz="0" w:space="0" w:color="auto"/>
          </w:divBdr>
          <w:divsChild>
            <w:div w:id="963536443">
              <w:marLeft w:val="0"/>
              <w:marRight w:val="0"/>
              <w:marTop w:val="0"/>
              <w:marBottom w:val="0"/>
              <w:divBdr>
                <w:top w:val="none" w:sz="0" w:space="0" w:color="auto"/>
                <w:left w:val="none" w:sz="0" w:space="0" w:color="auto"/>
                <w:bottom w:val="none" w:sz="0" w:space="0" w:color="auto"/>
                <w:right w:val="none" w:sz="0" w:space="0" w:color="auto"/>
              </w:divBdr>
              <w:divsChild>
                <w:div w:id="54017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568811">
      <w:bodyDiv w:val="1"/>
      <w:marLeft w:val="0"/>
      <w:marRight w:val="0"/>
      <w:marTop w:val="0"/>
      <w:marBottom w:val="0"/>
      <w:divBdr>
        <w:top w:val="none" w:sz="0" w:space="0" w:color="auto"/>
        <w:left w:val="none" w:sz="0" w:space="0" w:color="auto"/>
        <w:bottom w:val="none" w:sz="0" w:space="0" w:color="auto"/>
        <w:right w:val="none" w:sz="0" w:space="0" w:color="auto"/>
      </w:divBdr>
    </w:div>
    <w:div w:id="1132745791">
      <w:bodyDiv w:val="1"/>
      <w:marLeft w:val="0"/>
      <w:marRight w:val="0"/>
      <w:marTop w:val="0"/>
      <w:marBottom w:val="0"/>
      <w:divBdr>
        <w:top w:val="none" w:sz="0" w:space="0" w:color="auto"/>
        <w:left w:val="none" w:sz="0" w:space="0" w:color="auto"/>
        <w:bottom w:val="none" w:sz="0" w:space="0" w:color="auto"/>
        <w:right w:val="none" w:sz="0" w:space="0" w:color="auto"/>
      </w:divBdr>
    </w:div>
    <w:div w:id="1154419025">
      <w:bodyDiv w:val="1"/>
      <w:marLeft w:val="0"/>
      <w:marRight w:val="0"/>
      <w:marTop w:val="0"/>
      <w:marBottom w:val="0"/>
      <w:divBdr>
        <w:top w:val="none" w:sz="0" w:space="0" w:color="auto"/>
        <w:left w:val="none" w:sz="0" w:space="0" w:color="auto"/>
        <w:bottom w:val="none" w:sz="0" w:space="0" w:color="auto"/>
        <w:right w:val="none" w:sz="0" w:space="0" w:color="auto"/>
      </w:divBdr>
    </w:div>
    <w:div w:id="1186214550">
      <w:bodyDiv w:val="1"/>
      <w:marLeft w:val="0"/>
      <w:marRight w:val="0"/>
      <w:marTop w:val="0"/>
      <w:marBottom w:val="0"/>
      <w:divBdr>
        <w:top w:val="none" w:sz="0" w:space="0" w:color="auto"/>
        <w:left w:val="none" w:sz="0" w:space="0" w:color="auto"/>
        <w:bottom w:val="none" w:sz="0" w:space="0" w:color="auto"/>
        <w:right w:val="none" w:sz="0" w:space="0" w:color="auto"/>
      </w:divBdr>
    </w:div>
    <w:div w:id="1288856570">
      <w:bodyDiv w:val="1"/>
      <w:marLeft w:val="0"/>
      <w:marRight w:val="0"/>
      <w:marTop w:val="0"/>
      <w:marBottom w:val="0"/>
      <w:divBdr>
        <w:top w:val="none" w:sz="0" w:space="0" w:color="auto"/>
        <w:left w:val="none" w:sz="0" w:space="0" w:color="auto"/>
        <w:bottom w:val="none" w:sz="0" w:space="0" w:color="auto"/>
        <w:right w:val="none" w:sz="0" w:space="0" w:color="auto"/>
      </w:divBdr>
    </w:div>
    <w:div w:id="1361933744">
      <w:bodyDiv w:val="1"/>
      <w:marLeft w:val="0"/>
      <w:marRight w:val="0"/>
      <w:marTop w:val="0"/>
      <w:marBottom w:val="0"/>
      <w:divBdr>
        <w:top w:val="none" w:sz="0" w:space="0" w:color="auto"/>
        <w:left w:val="none" w:sz="0" w:space="0" w:color="auto"/>
        <w:bottom w:val="none" w:sz="0" w:space="0" w:color="auto"/>
        <w:right w:val="none" w:sz="0" w:space="0" w:color="auto"/>
      </w:divBdr>
    </w:div>
    <w:div w:id="1379428713">
      <w:bodyDiv w:val="1"/>
      <w:marLeft w:val="0"/>
      <w:marRight w:val="0"/>
      <w:marTop w:val="0"/>
      <w:marBottom w:val="0"/>
      <w:divBdr>
        <w:top w:val="none" w:sz="0" w:space="0" w:color="auto"/>
        <w:left w:val="none" w:sz="0" w:space="0" w:color="auto"/>
        <w:bottom w:val="none" w:sz="0" w:space="0" w:color="auto"/>
        <w:right w:val="none" w:sz="0" w:space="0" w:color="auto"/>
      </w:divBdr>
    </w:div>
    <w:div w:id="1680309833">
      <w:bodyDiv w:val="1"/>
      <w:marLeft w:val="0"/>
      <w:marRight w:val="0"/>
      <w:marTop w:val="0"/>
      <w:marBottom w:val="0"/>
      <w:divBdr>
        <w:top w:val="none" w:sz="0" w:space="0" w:color="auto"/>
        <w:left w:val="none" w:sz="0" w:space="0" w:color="auto"/>
        <w:bottom w:val="none" w:sz="0" w:space="0" w:color="auto"/>
        <w:right w:val="none" w:sz="0" w:space="0" w:color="auto"/>
      </w:divBdr>
    </w:div>
    <w:div w:id="1694963547">
      <w:bodyDiv w:val="1"/>
      <w:marLeft w:val="0"/>
      <w:marRight w:val="0"/>
      <w:marTop w:val="0"/>
      <w:marBottom w:val="0"/>
      <w:divBdr>
        <w:top w:val="none" w:sz="0" w:space="0" w:color="auto"/>
        <w:left w:val="none" w:sz="0" w:space="0" w:color="auto"/>
        <w:bottom w:val="none" w:sz="0" w:space="0" w:color="auto"/>
        <w:right w:val="none" w:sz="0" w:space="0" w:color="auto"/>
      </w:divBdr>
    </w:div>
    <w:div w:id="1772435740">
      <w:bodyDiv w:val="1"/>
      <w:marLeft w:val="0"/>
      <w:marRight w:val="0"/>
      <w:marTop w:val="0"/>
      <w:marBottom w:val="0"/>
      <w:divBdr>
        <w:top w:val="none" w:sz="0" w:space="0" w:color="auto"/>
        <w:left w:val="none" w:sz="0" w:space="0" w:color="auto"/>
        <w:bottom w:val="none" w:sz="0" w:space="0" w:color="auto"/>
        <w:right w:val="none" w:sz="0" w:space="0" w:color="auto"/>
      </w:divBdr>
    </w:div>
    <w:div w:id="1772702853">
      <w:bodyDiv w:val="1"/>
      <w:marLeft w:val="0"/>
      <w:marRight w:val="0"/>
      <w:marTop w:val="0"/>
      <w:marBottom w:val="0"/>
      <w:divBdr>
        <w:top w:val="none" w:sz="0" w:space="0" w:color="auto"/>
        <w:left w:val="none" w:sz="0" w:space="0" w:color="auto"/>
        <w:bottom w:val="none" w:sz="0" w:space="0" w:color="auto"/>
        <w:right w:val="none" w:sz="0" w:space="0" w:color="auto"/>
      </w:divBdr>
    </w:div>
    <w:div w:id="1853060537">
      <w:bodyDiv w:val="1"/>
      <w:marLeft w:val="0"/>
      <w:marRight w:val="0"/>
      <w:marTop w:val="0"/>
      <w:marBottom w:val="0"/>
      <w:divBdr>
        <w:top w:val="none" w:sz="0" w:space="0" w:color="auto"/>
        <w:left w:val="none" w:sz="0" w:space="0" w:color="auto"/>
        <w:bottom w:val="none" w:sz="0" w:space="0" w:color="auto"/>
        <w:right w:val="none" w:sz="0" w:space="0" w:color="auto"/>
      </w:divBdr>
    </w:div>
    <w:div w:id="1985962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kursuskatalog.au.dk/da/course/91010/Mother-Child-Health-from-fecundity-to-puberty"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s://kursuskatalog.au.dk/da/course/92994/Maalgrupper-genrer-medier-maalrettet-sundhedskommunikation" TargetMode="Externa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kursuskatalog.au.dk/da/course/91110/Healthy-entrepreneurship-and-innovation-promoting-entrepreneurship-and-innovation-in-the-health-care-industry-and-related-fields"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kursuskatalog.au.dk/da/course/90631/The-Interdisciplinary-Summer-School-on-Cognitive-Neuroscience" TargetMode="External"/><Relationship Id="rId4" Type="http://schemas.openxmlformats.org/officeDocument/2006/relationships/webSettings" Target="webSettings.xml"/><Relationship Id="rId9" Type="http://schemas.openxmlformats.org/officeDocument/2006/relationships/hyperlink" Target="https://kursuskatalog.au.dk/da/course/91110/Healthy-entrepreneurship-and-innovation-promoting-entrepreneurship-and-innovation-in-the-health-care-industry-and-related-fields"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bin"/></Relationships>
</file>

<file path=word/_rels/header2.xml.rels><?xml version="1.0" encoding="UTF-8" standalone="yes"?>
<Relationships xmlns="http://schemas.openxmlformats.org/package/2006/relationships"><Relationship Id="rId1" Type="http://schemas.openxmlformats.org/officeDocument/2006/relationships/image" Target="media/image1.bin"/></Relationships>
</file>

<file path=word/theme/theme1.xml><?xml version="1.0" encoding="utf-8"?>
<a:theme xmlns:a="http://schemas.openxmlformats.org/drawingml/2006/main" name="Office Theme">
  <a:themeElements>
    <a:clrScheme name="AU_Blue">
      <a:dk1>
        <a:srgbClr val="000000"/>
      </a:dk1>
      <a:lt1>
        <a:srgbClr val="FFFFFF"/>
      </a:lt1>
      <a:dk2>
        <a:srgbClr val="003D73"/>
      </a:dk2>
      <a:lt2>
        <a:srgbClr val="003D73"/>
      </a:lt2>
      <a:accent1>
        <a:srgbClr val="0A1439"/>
      </a:accent1>
      <a:accent2>
        <a:srgbClr val="183D83"/>
      </a:accent2>
      <a:accent3>
        <a:srgbClr val="87D1F4"/>
      </a:accent3>
      <a:accent4>
        <a:srgbClr val="33525F"/>
      </a:accent4>
      <a:accent5>
        <a:srgbClr val="548195"/>
      </a:accent5>
      <a:accent6>
        <a:srgbClr val="C6C6C6"/>
      </a:accent6>
      <a:hlink>
        <a:srgbClr val="03428E"/>
      </a:hlink>
      <a:folHlink>
        <a:srgbClr val="03428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318</TotalTime>
  <Pages>5</Pages>
  <Words>1063</Words>
  <Characters>7591</Characters>
  <Application>Microsoft Office Word</Application>
  <DocSecurity>0</DocSecurity>
  <Lines>63</Lines>
  <Paragraphs>17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Århus Universitet</Company>
  <LinksUpToDate>false</LinksUpToDate>
  <CharactersWithSpaces>8637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Julie Nøjsen Fallesen</dc:creator>
  <cp:lastModifiedBy>Julie Nøjsen Fallesen</cp:lastModifiedBy>
  <cp:revision>25</cp:revision>
  <cp:lastPrinted>2008-10-22T12:54:00Z</cp:lastPrinted>
  <dcterms:created xsi:type="dcterms:W3CDTF">2019-03-20T10:41:00Z</dcterms:created>
  <dcterms:modified xsi:type="dcterms:W3CDTF">2019-04-09T06:18:00Z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ignVersion">
    <vt:lpwstr>3</vt:lpwstr>
  </property>
  <property fmtid="{D5CDD505-2E9C-101B-9397-08002B2CF9AE}" pid="3" name="SD_ShowDocumentInfo">
    <vt:lpwstr>True</vt:lpwstr>
  </property>
  <property fmtid="{D5CDD505-2E9C-101B-9397-08002B2CF9AE}" pid="4" name="SD_DocumentLanguage">
    <vt:lpwstr>da-DK</vt:lpwstr>
  </property>
  <property fmtid="{D5CDD505-2E9C-101B-9397-08002B2CF9AE}" pid="5" name="ContentRemapped">
    <vt:lpwstr>true</vt:lpwstr>
  </property>
  <property fmtid="{D5CDD505-2E9C-101B-9397-08002B2CF9AE}" pid="6" name="OfficeID">
    <vt:lpwstr>1846</vt:lpwstr>
  </property>
  <property fmtid="{D5CDD505-2E9C-101B-9397-08002B2CF9AE}" pid="7" name="CustomerId">
    <vt:lpwstr>auoffice</vt:lpwstr>
  </property>
  <property fmtid="{D5CDD505-2E9C-101B-9397-08002B2CF9AE}" pid="8" name="TemplateId">
    <vt:lpwstr>636178634189038763</vt:lpwstr>
  </property>
  <property fmtid="{D5CDD505-2E9C-101B-9397-08002B2CF9AE}" pid="9" name="UserProfileId">
    <vt:lpwstr>636292252995556879</vt:lpwstr>
  </property>
</Properties>
</file>