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9C11D1" w14:textId="77777777" w:rsidR="004E03A6" w:rsidRPr="004C0A82" w:rsidRDefault="004E03A6" w:rsidP="008F47F2">
      <w:pPr>
        <w:spacing w:line="14" w:lineRule="exact"/>
      </w:pPr>
    </w:p>
    <w:tbl>
      <w:tblPr>
        <w:tblStyle w:val="Tabel-Gitter"/>
        <w:tblW w:w="80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3"/>
      </w:tblGrid>
      <w:tr w:rsidR="00BF507A" w:rsidRPr="00B43E3A" w14:paraId="37D1F655" w14:textId="77777777" w:rsidTr="007C6139">
        <w:trPr>
          <w:trHeight w:hRule="exact" w:val="5274"/>
        </w:trPr>
        <w:tc>
          <w:tcPr>
            <w:tcW w:w="8063" w:type="dxa"/>
            <w:shd w:val="clear" w:color="auto" w:fill="auto"/>
          </w:tcPr>
          <w:p w14:paraId="37643087" w14:textId="0FC54B94" w:rsidR="009B194E" w:rsidRDefault="009B194E" w:rsidP="007C6139">
            <w:pPr>
              <w:pStyle w:val="Ingenafstand"/>
              <w:rPr>
                <w:b/>
              </w:rPr>
            </w:pPr>
            <w:bookmarkStart w:id="0" w:name="LAN_MeetingDate"/>
            <w:r w:rsidRPr="007C6139">
              <w:rPr>
                <w:b/>
              </w:rPr>
              <w:t>Mødedato</w:t>
            </w:r>
            <w:bookmarkEnd w:id="0"/>
            <w:r w:rsidRPr="007C6139">
              <w:rPr>
                <w:b/>
              </w:rPr>
              <w:t>:</w:t>
            </w:r>
            <w:r>
              <w:t xml:space="preserve"> </w:t>
            </w:r>
            <w:r w:rsidR="00C50CD0">
              <w:t>17. december kl. 08.15-09.15</w:t>
            </w:r>
          </w:p>
          <w:p w14:paraId="25AED37B" w14:textId="3DE58A4B" w:rsidR="009B194E" w:rsidRDefault="009B194E" w:rsidP="007C6139">
            <w:pPr>
              <w:pStyle w:val="Ingenafstand"/>
              <w:rPr>
                <w:b/>
              </w:rPr>
            </w:pPr>
            <w:bookmarkStart w:id="1" w:name="LAN_MeetingPlace"/>
            <w:r w:rsidRPr="007C6139">
              <w:rPr>
                <w:b/>
              </w:rPr>
              <w:t>Mødested</w:t>
            </w:r>
            <w:bookmarkEnd w:id="1"/>
            <w:r w:rsidRPr="007C6139">
              <w:rPr>
                <w:b/>
              </w:rPr>
              <w:t xml:space="preserve"> Aarhus:</w:t>
            </w:r>
            <w:r>
              <w:t xml:space="preserve"> </w:t>
            </w:r>
            <w:r w:rsidR="00C50CD0">
              <w:t>Bygning 1260, lokale 310</w:t>
            </w:r>
          </w:p>
          <w:p w14:paraId="3EF3DA8B" w14:textId="77777777" w:rsidR="009B194E" w:rsidRDefault="009B194E" w:rsidP="007C6139">
            <w:pPr>
              <w:pStyle w:val="Ingenafstand"/>
            </w:pPr>
            <w:r w:rsidRPr="007C6139">
              <w:rPr>
                <w:b/>
              </w:rPr>
              <w:t>Mødested Emdrup:</w:t>
            </w:r>
            <w:r>
              <w:t xml:space="preserve"> </w:t>
            </w:r>
            <w:r w:rsidR="00431874">
              <w:t>B274</w:t>
            </w:r>
          </w:p>
          <w:p w14:paraId="1127B9B4" w14:textId="38DEE20A" w:rsidR="009B194E" w:rsidRDefault="009B194E" w:rsidP="007C6139">
            <w:pPr>
              <w:pStyle w:val="Ingenafstand"/>
            </w:pPr>
            <w:bookmarkStart w:id="2" w:name="LAN_MeetingSubject"/>
            <w:r w:rsidRPr="007C6139">
              <w:rPr>
                <w:b/>
              </w:rPr>
              <w:t>Mødeemne</w:t>
            </w:r>
            <w:bookmarkEnd w:id="2"/>
            <w:r w:rsidRPr="007C6139">
              <w:rPr>
                <w:b/>
              </w:rPr>
              <w:t>:</w:t>
            </w:r>
            <w:r>
              <w:t xml:space="preserve"> Studienævnsmøde Sundhedsvidenskab</w:t>
            </w:r>
          </w:p>
          <w:p w14:paraId="3C0BE071" w14:textId="77777777" w:rsidR="009B194E" w:rsidRDefault="009B194E" w:rsidP="007C6139">
            <w:pPr>
              <w:pStyle w:val="Ingenafstand"/>
            </w:pPr>
          </w:p>
          <w:p w14:paraId="2EAE35C7" w14:textId="77777777" w:rsidR="009B194E" w:rsidRPr="007C6139" w:rsidRDefault="009B194E" w:rsidP="007C6139">
            <w:pPr>
              <w:pStyle w:val="Ingenafstand"/>
              <w:rPr>
                <w:b/>
              </w:rPr>
            </w:pPr>
            <w:r w:rsidRPr="007C6139">
              <w:rPr>
                <w:b/>
              </w:rPr>
              <w:t xml:space="preserve">Deltagere: </w:t>
            </w:r>
          </w:p>
          <w:p w14:paraId="6C51EE41" w14:textId="77777777" w:rsidR="009B194E" w:rsidRPr="008F0F2F" w:rsidRDefault="009B194E" w:rsidP="007C6139">
            <w:pPr>
              <w:pStyle w:val="Ingenafstand"/>
            </w:pPr>
          </w:p>
          <w:p w14:paraId="1E2E2116" w14:textId="429194E2" w:rsidR="001A15D0" w:rsidRPr="00C50CD0" w:rsidRDefault="001A15D0" w:rsidP="001A15D0">
            <w:pPr>
              <w:pStyle w:val="Dokumentinfo"/>
              <w:rPr>
                <w:b w:val="0"/>
              </w:rPr>
            </w:pPr>
            <w:r w:rsidRPr="00C50CD0">
              <w:t xml:space="preserve">VIP: </w:t>
            </w:r>
            <w:r w:rsidR="00C50CD0" w:rsidRPr="00C50CD0">
              <w:rPr>
                <w:b w:val="0"/>
              </w:rPr>
              <w:t xml:space="preserve">Kirsten Beedholm, Jesper Hjortdal, </w:t>
            </w:r>
            <w:r w:rsidRPr="00C50CD0">
              <w:rPr>
                <w:b w:val="0"/>
              </w:rPr>
              <w:t>Annelise Norlyk, Christina Catherine Da</w:t>
            </w:r>
            <w:r w:rsidR="00885C32" w:rsidRPr="00C50CD0">
              <w:rPr>
                <w:b w:val="0"/>
              </w:rPr>
              <w:t>hm</w:t>
            </w:r>
            <w:r w:rsidR="00077ABF" w:rsidRPr="00C50CD0">
              <w:rPr>
                <w:b w:val="0"/>
              </w:rPr>
              <w:t xml:space="preserve">, </w:t>
            </w:r>
            <w:r w:rsidR="000649EF" w:rsidRPr="00C50CD0">
              <w:rPr>
                <w:b w:val="0"/>
              </w:rPr>
              <w:t>Niels Trolle</w:t>
            </w:r>
            <w:r w:rsidR="002045E2" w:rsidRPr="00C50CD0">
              <w:rPr>
                <w:b w:val="0"/>
              </w:rPr>
              <w:t xml:space="preserve"> Andersen </w:t>
            </w:r>
          </w:p>
          <w:p w14:paraId="6AB80B00" w14:textId="77777777" w:rsidR="001A15D0" w:rsidRPr="00C50CD0" w:rsidRDefault="001A15D0" w:rsidP="001A15D0">
            <w:pPr>
              <w:pStyle w:val="Dokumentinfo"/>
              <w:rPr>
                <w:b w:val="0"/>
              </w:rPr>
            </w:pPr>
          </w:p>
          <w:p w14:paraId="318B002D" w14:textId="408DCD53" w:rsidR="001A15D0" w:rsidRPr="00DA6B72" w:rsidRDefault="001A15D0" w:rsidP="001A15D0">
            <w:pPr>
              <w:pStyle w:val="Dokumentinfo"/>
              <w:rPr>
                <w:b w:val="0"/>
                <w:i/>
              </w:rPr>
            </w:pPr>
            <w:r w:rsidRPr="00DA6B72">
              <w:t>Studerende</w:t>
            </w:r>
            <w:r w:rsidR="00DA6B72" w:rsidRPr="00DA6B72">
              <w:t xml:space="preserve"> (medlemmer)</w:t>
            </w:r>
            <w:r w:rsidRPr="00DA6B72">
              <w:t xml:space="preserve">: </w:t>
            </w:r>
            <w:r w:rsidRPr="00DA6B72">
              <w:rPr>
                <w:b w:val="0"/>
              </w:rPr>
              <w:t>Sandra Ileby Rokkedrejer</w:t>
            </w:r>
          </w:p>
          <w:p w14:paraId="3C929DE2" w14:textId="77777777" w:rsidR="00DA6B72" w:rsidRPr="000649EF" w:rsidRDefault="00DA6B72" w:rsidP="001A15D0">
            <w:pPr>
              <w:pStyle w:val="Dokumentinfo"/>
              <w:rPr>
                <w:szCs w:val="24"/>
                <w:lang w:eastAsia="en-US"/>
              </w:rPr>
            </w:pPr>
          </w:p>
          <w:p w14:paraId="5FBFB147" w14:textId="07EEDE23" w:rsidR="001A15D0" w:rsidRPr="00446B7B" w:rsidRDefault="001A15D0" w:rsidP="001A15D0">
            <w:pPr>
              <w:pStyle w:val="Dokumentinfo"/>
              <w:rPr>
                <w:b w:val="0"/>
              </w:rPr>
            </w:pPr>
            <w:r>
              <w:rPr>
                <w:szCs w:val="24"/>
                <w:lang w:eastAsia="en-US"/>
              </w:rPr>
              <w:t>HE Studier</w:t>
            </w:r>
            <w:r w:rsidRPr="00E1272D">
              <w:rPr>
                <w:b w:val="0"/>
                <w:szCs w:val="24"/>
                <w:lang w:eastAsia="en-US"/>
              </w:rPr>
              <w:t>:</w:t>
            </w:r>
            <w:r w:rsidR="00B43E3A">
              <w:rPr>
                <w:b w:val="0"/>
                <w:szCs w:val="24"/>
                <w:lang w:eastAsia="en-US"/>
              </w:rPr>
              <w:t xml:space="preserve"> </w:t>
            </w:r>
            <w:r w:rsidR="00C50CD0">
              <w:rPr>
                <w:b w:val="0"/>
                <w:szCs w:val="24"/>
                <w:lang w:eastAsia="en-US"/>
              </w:rPr>
              <w:t xml:space="preserve">Helle Bønsøe Nielsen, </w:t>
            </w:r>
            <w:r w:rsidRPr="00E1272D">
              <w:rPr>
                <w:b w:val="0"/>
                <w:szCs w:val="24"/>
                <w:lang w:eastAsia="en-US"/>
              </w:rPr>
              <w:t>Julie Nøjsen</w:t>
            </w:r>
            <w:r w:rsidRPr="00446B7B">
              <w:rPr>
                <w:b w:val="0"/>
                <w:szCs w:val="24"/>
                <w:lang w:eastAsia="en-US"/>
              </w:rPr>
              <w:t xml:space="preserve"> Fallesen </w:t>
            </w:r>
          </w:p>
          <w:p w14:paraId="5800EA40" w14:textId="77777777" w:rsidR="00ED77C8" w:rsidRDefault="00ED77C8" w:rsidP="00BF507A">
            <w:pPr>
              <w:pStyle w:val="Dokumentinfo"/>
            </w:pPr>
          </w:p>
          <w:p w14:paraId="362783F3" w14:textId="345669B0" w:rsidR="000649EF" w:rsidRPr="00620BBA" w:rsidRDefault="00A90125" w:rsidP="00BF507A">
            <w:pPr>
              <w:pStyle w:val="Dokumentinfo"/>
              <w:rPr>
                <w:b w:val="0"/>
                <w:i/>
              </w:rPr>
            </w:pPr>
            <w:r w:rsidRPr="00620BBA">
              <w:t xml:space="preserve">Afbud: </w:t>
            </w:r>
            <w:r w:rsidR="00B90F2A">
              <w:rPr>
                <w:b w:val="0"/>
              </w:rPr>
              <w:t xml:space="preserve">Camilla Lysholm Bruun, Anne Thomasen, </w:t>
            </w:r>
            <w:r w:rsidR="00A258BF" w:rsidRPr="00A258BF">
              <w:rPr>
                <w:b w:val="0"/>
              </w:rPr>
              <w:t>Lene Konrad</w:t>
            </w:r>
          </w:p>
          <w:p w14:paraId="24FDCDEE" w14:textId="77777777" w:rsidR="00ED77C8" w:rsidRPr="00B43E3A" w:rsidRDefault="00ED77C8" w:rsidP="00BF507A">
            <w:pPr>
              <w:pStyle w:val="Dokumentinfo"/>
            </w:pPr>
          </w:p>
        </w:tc>
      </w:tr>
    </w:tbl>
    <w:p w14:paraId="0CE3F0AD" w14:textId="77777777" w:rsidR="00245D60" w:rsidRPr="00446B7B" w:rsidRDefault="00245D60" w:rsidP="00940328">
      <w:pPr>
        <w:spacing w:line="360" w:lineRule="auto"/>
        <w:rPr>
          <w:b/>
        </w:rPr>
      </w:pPr>
      <w:r w:rsidRPr="00446B7B">
        <w:rPr>
          <w:b/>
        </w:rPr>
        <w:t xml:space="preserve">1. Beslutning: Dagsorden </w:t>
      </w:r>
    </w:p>
    <w:p w14:paraId="1F94CF80" w14:textId="3D2F7F17" w:rsidR="002045E2" w:rsidRDefault="00F031BB" w:rsidP="00AC1B88">
      <w:r>
        <w:t>S</w:t>
      </w:r>
      <w:r w:rsidR="00941197">
        <w:t>tudienævnet godkendte dagsorden.</w:t>
      </w:r>
    </w:p>
    <w:p w14:paraId="2AE93340" w14:textId="77777777" w:rsidR="00245D60" w:rsidRDefault="00245D60" w:rsidP="00940328">
      <w:pPr>
        <w:spacing w:line="360" w:lineRule="auto"/>
      </w:pPr>
    </w:p>
    <w:p w14:paraId="4F5FD83E" w14:textId="77777777" w:rsidR="00245D60" w:rsidRPr="00446B7B" w:rsidRDefault="00245D60" w:rsidP="00940328">
      <w:pPr>
        <w:spacing w:line="360" w:lineRule="auto"/>
        <w:rPr>
          <w:b/>
        </w:rPr>
      </w:pPr>
      <w:r>
        <w:rPr>
          <w:b/>
        </w:rPr>
        <w:t>2</w:t>
      </w:r>
      <w:r w:rsidRPr="00446B7B">
        <w:rPr>
          <w:b/>
        </w:rPr>
        <w:t xml:space="preserve">. Beslutning: </w:t>
      </w:r>
      <w:r>
        <w:rPr>
          <w:b/>
        </w:rPr>
        <w:t>Referat</w:t>
      </w:r>
      <w:r w:rsidR="00E55608">
        <w:rPr>
          <w:b/>
        </w:rPr>
        <w:t xml:space="preserve"> </w:t>
      </w:r>
    </w:p>
    <w:p w14:paraId="2AF7B2FE" w14:textId="7E3D4B03" w:rsidR="00981FF4" w:rsidRDefault="00F031BB" w:rsidP="00AC1B88">
      <w:r>
        <w:t xml:space="preserve">Studienævnet godkendte referatet fra </w:t>
      </w:r>
      <w:r w:rsidR="009B0554">
        <w:t xml:space="preserve">den </w:t>
      </w:r>
      <w:r w:rsidR="00C50CD0">
        <w:t xml:space="preserve">26. november 2019. </w:t>
      </w:r>
    </w:p>
    <w:p w14:paraId="7B9A8666" w14:textId="77777777" w:rsidR="00981FF4" w:rsidRDefault="00981FF4" w:rsidP="00940328">
      <w:pPr>
        <w:spacing w:line="360" w:lineRule="auto"/>
      </w:pPr>
    </w:p>
    <w:p w14:paraId="7222E5DF" w14:textId="77777777" w:rsidR="00245D60" w:rsidRDefault="00245D60" w:rsidP="00940328">
      <w:pPr>
        <w:pStyle w:val="Overskrift1"/>
        <w:numPr>
          <w:ilvl w:val="0"/>
          <w:numId w:val="0"/>
        </w:numPr>
        <w:spacing w:line="360" w:lineRule="auto"/>
        <w:ind w:left="425" w:hanging="425"/>
      </w:pPr>
      <w:r w:rsidRPr="00EA152D">
        <w:rPr>
          <w:szCs w:val="21"/>
        </w:rPr>
        <w:t xml:space="preserve">3. Beslutning: </w:t>
      </w:r>
      <w:r w:rsidRPr="00EA152D">
        <w:t>Studentersager</w:t>
      </w:r>
    </w:p>
    <w:p w14:paraId="3FD98EBA" w14:textId="77777777" w:rsidR="002120B5" w:rsidRPr="002120B5" w:rsidRDefault="002120B5" w:rsidP="007C6139"/>
    <w:p w14:paraId="18455302" w14:textId="79971C2F" w:rsidR="00245D60" w:rsidRPr="007C6139" w:rsidRDefault="007C6139" w:rsidP="007C6139">
      <w:pPr>
        <w:rPr>
          <w:u w:val="single"/>
        </w:rPr>
      </w:pPr>
      <w:r w:rsidRPr="007C6139">
        <w:rPr>
          <w:u w:val="single"/>
        </w:rPr>
        <w:t xml:space="preserve">3.1 </w:t>
      </w:r>
      <w:r w:rsidR="00245D60" w:rsidRPr="007C6139">
        <w:rPr>
          <w:u w:val="single"/>
        </w:rPr>
        <w:t>Sager til behandling</w:t>
      </w:r>
    </w:p>
    <w:p w14:paraId="2860866E" w14:textId="77777777" w:rsidR="00B733B0" w:rsidRDefault="00A258BF" w:rsidP="007C6139">
      <w:r>
        <w:t>Sag 1 – ansøgning om fritagelse af studieaktivitetskravet</w:t>
      </w:r>
    </w:p>
    <w:p w14:paraId="3527A745" w14:textId="529B3C2E" w:rsidR="00A258BF" w:rsidRDefault="00A258BF" w:rsidP="007C6139">
      <w:r>
        <w:t xml:space="preserve"> </w:t>
      </w:r>
    </w:p>
    <w:p w14:paraId="087D9F19" w14:textId="6CDACBB7" w:rsidR="00B90F2A" w:rsidRDefault="00B733B0" w:rsidP="007C6139">
      <w:r>
        <w:t>Studienævnet afslo</w:t>
      </w:r>
      <w:r w:rsidR="00B90F2A">
        <w:t>g ansøgningen på baggrund af at der ikke er dokumentation for, at ansøgers fysiske og psykiske tilstand har været så dårlig</w:t>
      </w:r>
      <w:r w:rsidR="00B10038">
        <w:t xml:space="preserve">, at ansøger ikke har kunnet leve op til studieaktivitetskravet. </w:t>
      </w:r>
      <w:r w:rsidR="00B90F2A">
        <w:t xml:space="preserve"> </w:t>
      </w:r>
    </w:p>
    <w:p w14:paraId="096B4612" w14:textId="77777777" w:rsidR="009B0554" w:rsidRPr="00556D78" w:rsidRDefault="009B0554" w:rsidP="007C6139"/>
    <w:p w14:paraId="64C120ED" w14:textId="3B241B7C" w:rsidR="00941197" w:rsidRPr="007C6139" w:rsidRDefault="007C6139" w:rsidP="007C6139">
      <w:pPr>
        <w:rPr>
          <w:u w:val="single"/>
        </w:rPr>
      </w:pPr>
      <w:r w:rsidRPr="007C6139">
        <w:rPr>
          <w:u w:val="single"/>
        </w:rPr>
        <w:t xml:space="preserve">3.2 </w:t>
      </w:r>
      <w:r w:rsidR="00245D60" w:rsidRPr="007C6139">
        <w:rPr>
          <w:u w:val="single"/>
        </w:rPr>
        <w:t xml:space="preserve">Orientering om sager afgjort mellem studienævnsmøder </w:t>
      </w:r>
    </w:p>
    <w:p w14:paraId="6738A14C" w14:textId="76FEB046" w:rsidR="00D77464" w:rsidRDefault="006A4280" w:rsidP="007C6139">
      <w:r>
        <w:t xml:space="preserve">Der var et enkelt opklarende spørgsmål til </w:t>
      </w:r>
      <w:r w:rsidR="00B90F2A">
        <w:t xml:space="preserve">den afgørelse der blev delvist imødekommet. </w:t>
      </w:r>
      <w:r>
        <w:t xml:space="preserve"> </w:t>
      </w:r>
    </w:p>
    <w:p w14:paraId="08FB6BE8" w14:textId="77777777" w:rsidR="00B90F2A" w:rsidRPr="00C50CD0" w:rsidRDefault="00B90F2A" w:rsidP="00C50CD0"/>
    <w:p w14:paraId="520A389B" w14:textId="2A5E12E3" w:rsidR="00C50CD0" w:rsidRDefault="009B0554" w:rsidP="00C50CD0">
      <w:pPr>
        <w:pStyle w:val="Overskrift1"/>
        <w:numPr>
          <w:ilvl w:val="0"/>
          <w:numId w:val="0"/>
        </w:numPr>
        <w:rPr>
          <w:rStyle w:val="Hyperlink"/>
          <w:rFonts w:cstheme="minorHAnsi"/>
          <w:color w:val="000000"/>
          <w:sz w:val="20"/>
          <w:szCs w:val="20"/>
        </w:rPr>
      </w:pPr>
      <w:r w:rsidRPr="00C50CD0">
        <w:t xml:space="preserve">4. </w:t>
      </w:r>
      <w:hyperlink r:id="rId8" w:history="1">
        <w:r w:rsidR="00C50CD0" w:rsidRPr="00C50CD0">
          <w:rPr>
            <w:rStyle w:val="Hyperlink"/>
            <w:rFonts w:cstheme="minorHAnsi"/>
            <w:color w:val="000000"/>
            <w:sz w:val="20"/>
            <w:szCs w:val="20"/>
          </w:rPr>
          <w:t>Drøftelse: Status på handleplan 2019</w:t>
        </w:r>
      </w:hyperlink>
    </w:p>
    <w:p w14:paraId="760748FB" w14:textId="1FB22438" w:rsidR="00925CE6" w:rsidRDefault="00B90F2A" w:rsidP="00925CE6">
      <w:r>
        <w:t xml:space="preserve">Studienævnet gennemgik handleplanen fra statusmødet med henblik på at identificere om der skal iværksættes handlinger/initiativer.  </w:t>
      </w:r>
    </w:p>
    <w:p w14:paraId="0A73159F" w14:textId="77777777" w:rsidR="00B90F2A" w:rsidRDefault="00B90F2A" w:rsidP="00925CE6"/>
    <w:p w14:paraId="52DD2D2C" w14:textId="79773073" w:rsidR="002864BB" w:rsidRPr="002864BB" w:rsidRDefault="002864BB" w:rsidP="00925CE6">
      <w:pPr>
        <w:rPr>
          <w:i/>
        </w:rPr>
      </w:pPr>
      <w:r w:rsidRPr="002864BB">
        <w:rPr>
          <w:i/>
        </w:rPr>
        <w:lastRenderedPageBreak/>
        <w:t xml:space="preserve">Fælles handleplaner </w:t>
      </w:r>
    </w:p>
    <w:p w14:paraId="78705280" w14:textId="65AAEE4D" w:rsidR="00A00879" w:rsidRDefault="00B90F2A" w:rsidP="005F0D77">
      <w:pPr>
        <w:pStyle w:val="Listeafsnit"/>
        <w:numPr>
          <w:ilvl w:val="0"/>
          <w:numId w:val="40"/>
        </w:numPr>
      </w:pPr>
      <w:r>
        <w:t xml:space="preserve">Studienævnet drøftede kort forbruget af undervisertimer på uddannelserne, herunder valg af prøveformer. </w:t>
      </w:r>
      <w:r w:rsidR="005F38A8">
        <w:t xml:space="preserve">Studieleder </w:t>
      </w:r>
      <w:r w:rsidR="00A00879">
        <w:t>Kirsten</w:t>
      </w:r>
      <w:r w:rsidR="005F38A8">
        <w:t xml:space="preserve"> Beedholm</w:t>
      </w:r>
      <w:r w:rsidR="00A00879">
        <w:t xml:space="preserve"> følger op på handleplan 1 og handleplan 2 med institutleder og viceinstitutleder for uddannelse. </w:t>
      </w:r>
    </w:p>
    <w:p w14:paraId="6984F36F" w14:textId="77777777" w:rsidR="00B90F2A" w:rsidRDefault="00B90F2A" w:rsidP="00C50CD0"/>
    <w:p w14:paraId="52667D50" w14:textId="3EF979F1" w:rsidR="002864BB" w:rsidRPr="002864BB" w:rsidRDefault="002864BB" w:rsidP="00C50CD0">
      <w:pPr>
        <w:rPr>
          <w:i/>
        </w:rPr>
      </w:pPr>
      <w:r w:rsidRPr="002864BB">
        <w:rPr>
          <w:i/>
        </w:rPr>
        <w:t xml:space="preserve">Kandidatuddannelsen i sygepleje </w:t>
      </w:r>
    </w:p>
    <w:p w14:paraId="61430952" w14:textId="77777777" w:rsidR="005F0D77" w:rsidRDefault="00B90F2A" w:rsidP="005F0D77">
      <w:pPr>
        <w:pStyle w:val="Listeafsnit"/>
        <w:numPr>
          <w:ilvl w:val="0"/>
          <w:numId w:val="39"/>
        </w:numPr>
      </w:pPr>
      <w:r>
        <w:t xml:space="preserve">Der </w:t>
      </w:r>
      <w:r w:rsidR="005F0D77">
        <w:t xml:space="preserve">er etableret monofaglige studiegrupper på 1. semester og de studerende giver udtryk for, at de er glade herved. </w:t>
      </w:r>
    </w:p>
    <w:p w14:paraId="2536411E" w14:textId="170B2DF7" w:rsidR="00B90F2A" w:rsidRDefault="005F0D77" w:rsidP="005F0D77">
      <w:pPr>
        <w:pStyle w:val="Listeafsnit"/>
        <w:numPr>
          <w:ilvl w:val="0"/>
          <w:numId w:val="39"/>
        </w:numPr>
      </w:pPr>
      <w:r>
        <w:t xml:space="preserve">På studienævnsmødet den 26. november blev erfaringerne fra årets studiestart drøftet og disse tages med ind i planlægningen af næste års studiestart. </w:t>
      </w:r>
    </w:p>
    <w:p w14:paraId="22EF12AE" w14:textId="74D6B485" w:rsidR="005F0D77" w:rsidRDefault="005F0D77" w:rsidP="00513098">
      <w:pPr>
        <w:pStyle w:val="Listeafsnit"/>
        <w:numPr>
          <w:ilvl w:val="0"/>
          <w:numId w:val="39"/>
        </w:numPr>
      </w:pPr>
      <w:r>
        <w:t>Uddannelsesleder Annalise Norlyk følger op på hvor mange studerende på uddannelsen der er faldet</w:t>
      </w:r>
      <w:r w:rsidR="00513098">
        <w:t xml:space="preserve"> fra og </w:t>
      </w:r>
      <w:r>
        <w:t xml:space="preserve">udarbejder i løbet af foråret et udkast til en plan for etablering af flere sociale og faglige arrangementer og/eller studenterforening (kandidat/dimittend-forening). </w:t>
      </w:r>
    </w:p>
    <w:p w14:paraId="74147A03" w14:textId="197D00BB" w:rsidR="002864BB" w:rsidRDefault="002864BB" w:rsidP="00C50CD0"/>
    <w:p w14:paraId="7197F535" w14:textId="0D6C702D" w:rsidR="002864BB" w:rsidRDefault="002864BB" w:rsidP="00C50CD0">
      <w:pPr>
        <w:rPr>
          <w:i/>
        </w:rPr>
      </w:pPr>
      <w:r>
        <w:rPr>
          <w:i/>
        </w:rPr>
        <w:t>Master i klinisk sygepleje</w:t>
      </w:r>
    </w:p>
    <w:p w14:paraId="46268CB8" w14:textId="239654BA" w:rsidR="002864BB" w:rsidRDefault="00D0620B" w:rsidP="00513098">
      <w:pPr>
        <w:pStyle w:val="Listeafsnit"/>
        <w:numPr>
          <w:ilvl w:val="0"/>
          <w:numId w:val="41"/>
        </w:numPr>
      </w:pPr>
      <w:r>
        <w:t>HE studier</w:t>
      </w:r>
      <w:r w:rsidR="00513098">
        <w:t xml:space="preserve"> følger op på handleplanerne vedrørende master i klinisk sygepleje. </w:t>
      </w:r>
    </w:p>
    <w:p w14:paraId="214022E9" w14:textId="77777777" w:rsidR="0090039B" w:rsidRPr="0090039B" w:rsidRDefault="0090039B" w:rsidP="00C50CD0"/>
    <w:p w14:paraId="08A052C8" w14:textId="03DB252D" w:rsidR="002864BB" w:rsidRPr="002864BB" w:rsidRDefault="002864BB" w:rsidP="00C50CD0">
      <w:pPr>
        <w:rPr>
          <w:i/>
        </w:rPr>
      </w:pPr>
      <w:r>
        <w:rPr>
          <w:i/>
        </w:rPr>
        <w:t xml:space="preserve">Kandidatuddannelsen i optometri og synsvidenskab </w:t>
      </w:r>
    </w:p>
    <w:p w14:paraId="0D9007DA" w14:textId="32223277" w:rsidR="00A00879" w:rsidRDefault="00513098" w:rsidP="00513098">
      <w:pPr>
        <w:pStyle w:val="Listeafsnit"/>
        <w:numPr>
          <w:ilvl w:val="0"/>
          <w:numId w:val="41"/>
        </w:numPr>
      </w:pPr>
      <w:r>
        <w:t xml:space="preserve">Kurset </w:t>
      </w:r>
      <w:r w:rsidR="002864BB">
        <w:t xml:space="preserve">Anvendelse af diagnostika er justeret. </w:t>
      </w:r>
    </w:p>
    <w:p w14:paraId="1C22A972" w14:textId="69AE9C0B" w:rsidR="0090039B" w:rsidRDefault="00513098" w:rsidP="00C50CD0">
      <w:pPr>
        <w:pStyle w:val="Listeafsnit"/>
        <w:numPr>
          <w:ilvl w:val="0"/>
          <w:numId w:val="41"/>
        </w:numPr>
      </w:pPr>
      <w:r>
        <w:t xml:space="preserve">Der er fundet en kursusansvarlig til et nyt valgkursus målrettet optometristuderende: Almen fysiologi og sygdomslære (5 ECTS). Studienævnet kan formentligt godkende valgkurset i marts 2020. </w:t>
      </w:r>
    </w:p>
    <w:p w14:paraId="5A1F909F" w14:textId="776C20AA" w:rsidR="0090039B" w:rsidRDefault="00513098" w:rsidP="00C50CD0">
      <w:pPr>
        <w:pStyle w:val="Listeafsnit"/>
        <w:numPr>
          <w:ilvl w:val="0"/>
          <w:numId w:val="41"/>
        </w:numPr>
      </w:pPr>
      <w:r>
        <w:t xml:space="preserve">Uddannelsesleder Jesper Hjortdal har på 1. semester arbejdet med tydelighed omkring feedback til de studerende. Jesper har desuden været i dialog med </w:t>
      </w:r>
      <w:r w:rsidR="0090039B">
        <w:t>professionshøjskolerne omkring det faglige niveau blandt de studer</w:t>
      </w:r>
      <w:r>
        <w:t xml:space="preserve">ende. Jf. studienævnsmødet i oktober ønskes et overblik over hvordan de studerende fra forskellige professionshøjskoler klarer sig på uddannelsen (eksamensstatistik). HE Studier følger op på et kommende studienævnsmøde.  </w:t>
      </w:r>
    </w:p>
    <w:p w14:paraId="01250C88" w14:textId="1489F779" w:rsidR="002864BB" w:rsidRDefault="002864BB" w:rsidP="002864BB">
      <w:pPr>
        <w:rPr>
          <w:i/>
        </w:rPr>
      </w:pPr>
    </w:p>
    <w:p w14:paraId="055E6845" w14:textId="32411073" w:rsidR="002864BB" w:rsidRDefault="00D0620B" w:rsidP="002864BB">
      <w:pPr>
        <w:rPr>
          <w:i/>
        </w:rPr>
      </w:pPr>
      <w:r>
        <w:rPr>
          <w:i/>
        </w:rPr>
        <w:t>Den</w:t>
      </w:r>
      <w:r w:rsidR="002864BB">
        <w:rPr>
          <w:i/>
        </w:rPr>
        <w:t>i sundhedsfaglig</w:t>
      </w:r>
      <w:r>
        <w:rPr>
          <w:i/>
        </w:rPr>
        <w:t xml:space="preserve">e kandidatuddannelse </w:t>
      </w:r>
    </w:p>
    <w:p w14:paraId="782FDD8A" w14:textId="77777777" w:rsidR="00BA4D94" w:rsidRDefault="00BA4D94" w:rsidP="00C50CD0">
      <w:pPr>
        <w:pStyle w:val="Listeafsnit"/>
        <w:numPr>
          <w:ilvl w:val="0"/>
          <w:numId w:val="42"/>
        </w:numPr>
      </w:pPr>
      <w:r>
        <w:t xml:space="preserve">Revisionen af neurorehabilitering er gennemført, mens revisionen fa MTV er i proces. </w:t>
      </w:r>
    </w:p>
    <w:p w14:paraId="08BBCCA4" w14:textId="3F1087A0" w:rsidR="00DC2DDD" w:rsidRDefault="00DC2DDD" w:rsidP="00C50CD0">
      <w:pPr>
        <w:pStyle w:val="Listeafsnit"/>
        <w:numPr>
          <w:ilvl w:val="0"/>
          <w:numId w:val="42"/>
        </w:numPr>
      </w:pPr>
      <w:r>
        <w:t xml:space="preserve">Studieleder Kirsten Beedholm følger op på handleplan 10 med institutleder. </w:t>
      </w:r>
    </w:p>
    <w:p w14:paraId="4B121136" w14:textId="04A28607" w:rsidR="00DC2DDD" w:rsidRDefault="00DC2DDD" w:rsidP="00C50CD0"/>
    <w:p w14:paraId="69FC8026" w14:textId="4AD129E6" w:rsidR="00DC2DDD" w:rsidRPr="00DC2DDD" w:rsidRDefault="00D0620B" w:rsidP="00C50CD0">
      <w:pPr>
        <w:rPr>
          <w:i/>
        </w:rPr>
      </w:pPr>
      <w:r>
        <w:rPr>
          <w:i/>
        </w:rPr>
        <w:t xml:space="preserve">HE Studier </w:t>
      </w:r>
      <w:bookmarkStart w:id="3" w:name="_GoBack"/>
      <w:bookmarkEnd w:id="3"/>
    </w:p>
    <w:p w14:paraId="30DB9175" w14:textId="3C54B8E6" w:rsidR="00BA4D94" w:rsidRDefault="00BA4D94" w:rsidP="00BA4D94">
      <w:pPr>
        <w:pStyle w:val="Listeafsnit"/>
        <w:numPr>
          <w:ilvl w:val="0"/>
          <w:numId w:val="43"/>
        </w:numPr>
      </w:pPr>
      <w:r>
        <w:t xml:space="preserve">Det er ikke muligt at få kursusevalueringsdata opgjort på den studerendes indskrivning frem for udbydende uddannelse. </w:t>
      </w:r>
    </w:p>
    <w:p w14:paraId="42E444CD" w14:textId="71083A7E" w:rsidR="002864BB" w:rsidRPr="00C50CD0" w:rsidRDefault="00BA4D94" w:rsidP="00C50CD0">
      <w:pPr>
        <w:pStyle w:val="Listeafsnit"/>
        <w:numPr>
          <w:ilvl w:val="0"/>
          <w:numId w:val="43"/>
        </w:numPr>
      </w:pPr>
      <w:r>
        <w:t>Ændringer i timetalsopgørelsen på kandidatuddannelsen i sygepleje skyldes a) fejl i opgørelsen i første opgørelsesår (E15/F16) og variation i hvilket ku</w:t>
      </w:r>
      <w:r w:rsidR="00D0620B">
        <w:t xml:space="preserve">rser der indgår i opgørelsen. Dvs. at der reelt ikke er </w:t>
      </w:r>
      <w:r>
        <w:t xml:space="preserve">sket en stigning i antal konfrontationstimer på kandidatuddannelsen i sygepleje.  </w:t>
      </w:r>
    </w:p>
    <w:p w14:paraId="66119C28" w14:textId="7BCA680F" w:rsidR="00C50CD0" w:rsidRPr="007C6139" w:rsidRDefault="00C50CD0" w:rsidP="007C6139">
      <w:pPr>
        <w:rPr>
          <w:b/>
        </w:rPr>
      </w:pPr>
      <w:r w:rsidRPr="007C6139">
        <w:rPr>
          <w:rStyle w:val="items-overviewitem-title"/>
          <w:rFonts w:cstheme="minorHAnsi"/>
          <w:b/>
          <w:color w:val="000000"/>
        </w:rPr>
        <w:lastRenderedPageBreak/>
        <w:t xml:space="preserve">5. </w:t>
      </w:r>
      <w:hyperlink r:id="rId9" w:history="1">
        <w:r w:rsidRPr="007C6139">
          <w:rPr>
            <w:rStyle w:val="Hyperlink"/>
            <w:rFonts w:cstheme="minorHAnsi"/>
            <w:b/>
            <w:color w:val="000000"/>
            <w:sz w:val="20"/>
          </w:rPr>
          <w:t>Orientering: Censorrapporter S19</w:t>
        </w:r>
      </w:hyperlink>
    </w:p>
    <w:p w14:paraId="31A8DF36" w14:textId="55A80AD8" w:rsidR="00BA04A6" w:rsidRDefault="00BA4D94" w:rsidP="007C6139">
      <w:pPr>
        <w:rPr>
          <w:rFonts w:cstheme="minorHAnsi"/>
          <w:bCs/>
          <w:color w:val="000000"/>
        </w:rPr>
      </w:pPr>
      <w:r w:rsidRPr="00BA4D94">
        <w:rPr>
          <w:rFonts w:cstheme="minorHAnsi"/>
          <w:bCs/>
          <w:color w:val="000000"/>
        </w:rPr>
        <w:t xml:space="preserve">Studienævnet orienterede sig i censorrapporterne og bemærkede at: </w:t>
      </w:r>
    </w:p>
    <w:p w14:paraId="2AB4E181" w14:textId="77777777" w:rsidR="00661A1F" w:rsidRPr="00BA4D94" w:rsidRDefault="00661A1F" w:rsidP="007C6139">
      <w:pPr>
        <w:rPr>
          <w:rFonts w:cstheme="minorHAnsi"/>
          <w:bCs/>
          <w:color w:val="000000"/>
        </w:rPr>
      </w:pPr>
    </w:p>
    <w:p w14:paraId="23250AA5" w14:textId="77777777" w:rsidR="007C6139" w:rsidRDefault="00661A1F" w:rsidP="007C6139">
      <w:pPr>
        <w:pStyle w:val="Listeafsnit"/>
        <w:numPr>
          <w:ilvl w:val="0"/>
          <w:numId w:val="46"/>
        </w:numPr>
        <w:rPr>
          <w:rFonts w:cstheme="minorHAnsi"/>
          <w:bCs/>
          <w:color w:val="000000"/>
        </w:rPr>
      </w:pPr>
      <w:r w:rsidRPr="007C6139">
        <w:rPr>
          <w:rFonts w:cstheme="minorHAnsi"/>
          <w:bCs/>
          <w:color w:val="000000"/>
        </w:rPr>
        <w:t xml:space="preserve">Indholdet i censorindberetningerne er overordnet set tilfredsstillende (lagkagediagrammerne ser fine ud). </w:t>
      </w:r>
    </w:p>
    <w:p w14:paraId="01295BBA" w14:textId="77777777" w:rsidR="007C6139" w:rsidRDefault="00661A1F" w:rsidP="007C6139">
      <w:pPr>
        <w:pStyle w:val="Listeafsnit"/>
        <w:numPr>
          <w:ilvl w:val="0"/>
          <w:numId w:val="46"/>
        </w:numPr>
        <w:rPr>
          <w:rFonts w:cstheme="minorHAnsi"/>
          <w:bCs/>
          <w:color w:val="000000"/>
        </w:rPr>
      </w:pPr>
      <w:r w:rsidRPr="007C6139">
        <w:rPr>
          <w:rFonts w:cstheme="minorHAnsi"/>
          <w:bCs/>
          <w:color w:val="000000"/>
        </w:rPr>
        <w:t xml:space="preserve">Censorindberetnings-rapporterne er svære at anvende grundet den dårlige opsætning (layout) og grundet at resultaterne ikke vises på kursusniveau. </w:t>
      </w:r>
    </w:p>
    <w:p w14:paraId="2ACEEBEB" w14:textId="049FCA87" w:rsidR="00661A1F" w:rsidRPr="007C6139" w:rsidRDefault="002D77AC" w:rsidP="007C6139">
      <w:pPr>
        <w:pStyle w:val="Listeafsnit"/>
        <w:numPr>
          <w:ilvl w:val="0"/>
          <w:numId w:val="46"/>
        </w:numPr>
        <w:rPr>
          <w:rFonts w:cstheme="minorHAnsi"/>
          <w:bCs/>
          <w:color w:val="000000"/>
        </w:rPr>
      </w:pPr>
      <w:r w:rsidRPr="007C6139">
        <w:rPr>
          <w:rFonts w:cstheme="minorHAnsi"/>
          <w:bCs/>
          <w:color w:val="000000"/>
        </w:rPr>
        <w:t>C</w:t>
      </w:r>
      <w:r w:rsidR="00661A1F" w:rsidRPr="007C6139">
        <w:rPr>
          <w:rFonts w:cstheme="minorHAnsi"/>
          <w:bCs/>
          <w:color w:val="000000"/>
        </w:rPr>
        <w:t>ensorindberetnings-rapporterne</w:t>
      </w:r>
      <w:r w:rsidRPr="007C6139">
        <w:rPr>
          <w:rFonts w:cstheme="minorHAnsi"/>
          <w:bCs/>
          <w:color w:val="000000"/>
        </w:rPr>
        <w:t xml:space="preserve"> rummer (potentielt) en hel del personhenførbare oplysninger </w:t>
      </w:r>
    </w:p>
    <w:p w14:paraId="761327DE" w14:textId="299B878A" w:rsidR="002D77AC" w:rsidRDefault="002D77AC" w:rsidP="007C6139">
      <w:pPr>
        <w:rPr>
          <w:rFonts w:cstheme="minorHAnsi"/>
          <w:bCs/>
          <w:color w:val="000000"/>
        </w:rPr>
      </w:pPr>
    </w:p>
    <w:p w14:paraId="7971936C" w14:textId="77777777" w:rsidR="002D77AC" w:rsidRDefault="002D77AC" w:rsidP="007C6139">
      <w:pPr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 xml:space="preserve">Studieleder Kirsten Beedholm tager studienævnets kommentarer med til forårets møde med censorformandsskabet.  </w:t>
      </w:r>
    </w:p>
    <w:p w14:paraId="649F4375" w14:textId="77777777" w:rsidR="002D77AC" w:rsidRDefault="002D77AC" w:rsidP="007C6139">
      <w:pPr>
        <w:rPr>
          <w:rFonts w:cstheme="minorHAnsi"/>
          <w:bCs/>
          <w:color w:val="000000"/>
        </w:rPr>
      </w:pPr>
    </w:p>
    <w:p w14:paraId="665F5A5F" w14:textId="5154BE81" w:rsidR="002D77AC" w:rsidRPr="002D77AC" w:rsidRDefault="002D77AC" w:rsidP="007C6139">
      <w:pPr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 xml:space="preserve">På baggrund af censorindberetningerne orienterede studieleder Kirsten Beedholm studienævnet om en henvendelse fra en studerende på kandidatuddannelsen i sygepleje i forbindelse med en eksamen S19 og at henvendelsen er videresendt til censorformandsskabet. </w:t>
      </w:r>
    </w:p>
    <w:p w14:paraId="5AFC26AE" w14:textId="77777777" w:rsidR="00925CE6" w:rsidRDefault="00925CE6" w:rsidP="00C50CD0">
      <w:pPr>
        <w:shd w:val="clear" w:color="auto" w:fill="FFFFFF"/>
        <w:spacing w:line="240" w:lineRule="atLeast"/>
        <w:rPr>
          <w:rFonts w:cstheme="minorHAnsi"/>
          <w:b/>
          <w:bCs/>
          <w:color w:val="000000"/>
        </w:rPr>
      </w:pPr>
    </w:p>
    <w:p w14:paraId="48DCF5D3" w14:textId="1F109A4C" w:rsidR="00C50CD0" w:rsidRDefault="00C50CD0" w:rsidP="00C50CD0">
      <w:pPr>
        <w:shd w:val="clear" w:color="auto" w:fill="FFFFFF"/>
        <w:spacing w:line="240" w:lineRule="atLeast"/>
        <w:rPr>
          <w:rStyle w:val="Hyperlink"/>
          <w:rFonts w:cstheme="minorHAnsi"/>
          <w:b/>
          <w:color w:val="000000"/>
          <w:sz w:val="20"/>
        </w:rPr>
      </w:pPr>
      <w:r>
        <w:rPr>
          <w:rFonts w:cstheme="minorHAnsi"/>
          <w:b/>
          <w:bCs/>
          <w:color w:val="000000"/>
        </w:rPr>
        <w:t xml:space="preserve">6. </w:t>
      </w:r>
      <w:hyperlink r:id="rId10" w:history="1">
        <w:r w:rsidRPr="00C50CD0">
          <w:rPr>
            <w:rStyle w:val="Hyperlink"/>
            <w:rFonts w:cstheme="minorHAnsi"/>
            <w:b/>
            <w:color w:val="000000"/>
            <w:sz w:val="20"/>
          </w:rPr>
          <w:t>Orientering: Seminar for nye og genvalgte medlemmer af studienævnet</w:t>
        </w:r>
      </w:hyperlink>
    </w:p>
    <w:p w14:paraId="18B6E114" w14:textId="1A4A23A1" w:rsidR="00A258BF" w:rsidRPr="00A24DEB" w:rsidRDefault="00A24DEB" w:rsidP="00C50CD0">
      <w:pPr>
        <w:shd w:val="clear" w:color="auto" w:fill="FFFFFF"/>
        <w:spacing w:line="240" w:lineRule="atLeast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 xml:space="preserve">Invitationen er også sendt til de nyvalgte studenterrepræsentanter. </w:t>
      </w:r>
    </w:p>
    <w:p w14:paraId="5FCF7EF6" w14:textId="233CE1D6" w:rsidR="00C50CD0" w:rsidRPr="00C50CD0" w:rsidRDefault="00C50CD0" w:rsidP="00C50CD0">
      <w:pPr>
        <w:shd w:val="clear" w:color="auto" w:fill="FFFFFF"/>
        <w:spacing w:line="240" w:lineRule="atLeast"/>
        <w:jc w:val="right"/>
        <w:rPr>
          <w:rFonts w:cstheme="minorHAnsi"/>
          <w:b/>
          <w:bCs/>
          <w:color w:val="000000"/>
        </w:rPr>
      </w:pPr>
    </w:p>
    <w:p w14:paraId="36467F01" w14:textId="6C158AF1" w:rsidR="00C50CD0" w:rsidRPr="00C50CD0" w:rsidRDefault="00C50CD0" w:rsidP="00C50CD0">
      <w:pPr>
        <w:shd w:val="clear" w:color="auto" w:fill="FFFFFF"/>
        <w:spacing w:line="240" w:lineRule="atLeast"/>
        <w:rPr>
          <w:rFonts w:cstheme="minorHAnsi"/>
          <w:b/>
          <w:bCs/>
          <w:color w:val="000000"/>
        </w:rPr>
      </w:pPr>
      <w:r>
        <w:rPr>
          <w:rStyle w:val="items-overviewitem-title"/>
          <w:rFonts w:cstheme="minorHAnsi"/>
          <w:b/>
          <w:color w:val="000000"/>
        </w:rPr>
        <w:t xml:space="preserve">7. </w:t>
      </w:r>
      <w:hyperlink r:id="rId11" w:history="1">
        <w:r w:rsidRPr="00C50CD0">
          <w:rPr>
            <w:rStyle w:val="Hyperlink"/>
            <w:rFonts w:cstheme="minorHAnsi"/>
            <w:b/>
            <w:color w:val="000000"/>
            <w:sz w:val="20"/>
          </w:rPr>
          <w:t>Gensidig orientering</w:t>
        </w:r>
      </w:hyperlink>
    </w:p>
    <w:p w14:paraId="27A52C59" w14:textId="7EB9B3C1" w:rsidR="00F87378" w:rsidRDefault="00F87378" w:rsidP="007C6139"/>
    <w:p w14:paraId="470DDB7E" w14:textId="77777777" w:rsidR="00F87378" w:rsidRPr="007C6139" w:rsidRDefault="00F87378" w:rsidP="007C6139">
      <w:pPr>
        <w:rPr>
          <w:u w:val="single"/>
        </w:rPr>
      </w:pPr>
      <w:r w:rsidRPr="007C6139">
        <w:rPr>
          <w:u w:val="single"/>
        </w:rPr>
        <w:t xml:space="preserve">7.1 Studienævnsformanden </w:t>
      </w:r>
    </w:p>
    <w:p w14:paraId="404CB9B0" w14:textId="227DBE95" w:rsidR="002864BB" w:rsidRPr="00F87378" w:rsidRDefault="00F87378" w:rsidP="007C6139">
      <w:r w:rsidRPr="00F87378">
        <w:t xml:space="preserve">Der var uddannelsesdag den 13. december 2019 </w:t>
      </w:r>
      <w:r w:rsidR="002D77AC">
        <w:t>under temaet ”Fremtidens uddannelser”. S</w:t>
      </w:r>
      <w:r>
        <w:t xml:space="preserve">tudielederne </w:t>
      </w:r>
      <w:r w:rsidR="002D77AC">
        <w:t xml:space="preserve">på Health </w:t>
      </w:r>
      <w:r>
        <w:t>holdt oplæg om visionsprocessen</w:t>
      </w:r>
      <w:r w:rsidR="002D77AC">
        <w:t xml:space="preserve"> og studieordningsrevisionerne efterfulgt at oplæg omkring AI og </w:t>
      </w:r>
      <w:proofErr w:type="spellStart"/>
      <w:r w:rsidR="002D77AC">
        <w:t>machine</w:t>
      </w:r>
      <w:proofErr w:type="spellEnd"/>
      <w:r w:rsidR="002D77AC">
        <w:t xml:space="preserve"> </w:t>
      </w:r>
      <w:proofErr w:type="spellStart"/>
      <w:r w:rsidR="002D77AC">
        <w:t>learning</w:t>
      </w:r>
      <w:proofErr w:type="spellEnd"/>
      <w:r w:rsidR="002D77AC">
        <w:t xml:space="preserve">. </w:t>
      </w:r>
    </w:p>
    <w:p w14:paraId="133A981A" w14:textId="77777777" w:rsidR="00F87378" w:rsidRPr="00F87378" w:rsidRDefault="00F87378" w:rsidP="007C6139"/>
    <w:p w14:paraId="176A39CA" w14:textId="2062CA78" w:rsidR="00B35348" w:rsidRPr="007C6139" w:rsidRDefault="00B35348" w:rsidP="007C6139">
      <w:pPr>
        <w:rPr>
          <w:u w:val="single"/>
        </w:rPr>
      </w:pPr>
      <w:r w:rsidRPr="007C6139">
        <w:rPr>
          <w:u w:val="single"/>
        </w:rPr>
        <w:t xml:space="preserve">7.2 </w:t>
      </w:r>
      <w:r w:rsidR="00542418" w:rsidRPr="007C6139">
        <w:rPr>
          <w:u w:val="single"/>
        </w:rPr>
        <w:t>Uddannelsesledere</w:t>
      </w:r>
    </w:p>
    <w:p w14:paraId="588523C8" w14:textId="5413768C" w:rsidR="005F38A8" w:rsidRDefault="00B35348" w:rsidP="007C6139">
      <w:r>
        <w:t xml:space="preserve">Jesper Hjortdal orienterede om at der er 25 aktive studerende på </w:t>
      </w:r>
      <w:r w:rsidR="002864BB" w:rsidRPr="00C15C1F">
        <w:t>kandidatuddannelsen i optometri og synsvidenskab.</w:t>
      </w:r>
      <w:r>
        <w:t xml:space="preserve"> 30 blev optaget, 4 mødte aldrig op og 1 er faldet fra. Jesper Hjortdal orienterede desuden om at den studerende der dumpede specialet i sommers har valgt ikke at genaflevere specialet. Den studerende har været tilbudt hjælp og vejledning, men har altså valgt at afbryde uddannelsen. </w:t>
      </w:r>
    </w:p>
    <w:p w14:paraId="687F065E" w14:textId="1F649065" w:rsidR="005F38A8" w:rsidRPr="00C15C1F" w:rsidRDefault="005F38A8" w:rsidP="007C6139"/>
    <w:p w14:paraId="631BFC68" w14:textId="18394821" w:rsidR="007C6139" w:rsidRDefault="00B35348" w:rsidP="007C6139">
      <w:r>
        <w:t>Christina Dahm orienterede om at der har været afholdt</w:t>
      </w:r>
      <w:r w:rsidR="00C15C1F" w:rsidRPr="00C15C1F">
        <w:t xml:space="preserve"> ERFA-møde på </w:t>
      </w:r>
      <w:r>
        <w:t>den sundhedsfaglige kandidatuddannelse.</w:t>
      </w:r>
    </w:p>
    <w:p w14:paraId="6537CEF0" w14:textId="0A96FBC9" w:rsidR="00B35348" w:rsidRDefault="00B35348" w:rsidP="007C6139"/>
    <w:p w14:paraId="25DA0AB7" w14:textId="7C5F2764" w:rsidR="00CF23C6" w:rsidRPr="007C6139" w:rsidRDefault="00C15C1F" w:rsidP="007C6139">
      <w:pPr>
        <w:rPr>
          <w:u w:val="single"/>
        </w:rPr>
      </w:pPr>
      <w:r w:rsidRPr="007C6139">
        <w:rPr>
          <w:u w:val="single"/>
        </w:rPr>
        <w:t xml:space="preserve">7.3 </w:t>
      </w:r>
      <w:r w:rsidR="00DD7BAE" w:rsidRPr="007C6139">
        <w:rPr>
          <w:u w:val="single"/>
        </w:rPr>
        <w:t>HE Studier</w:t>
      </w:r>
    </w:p>
    <w:p w14:paraId="65BF5399" w14:textId="398D4992" w:rsidR="00524A73" w:rsidRPr="00F031BB" w:rsidRDefault="00DD7BAE" w:rsidP="007C6139">
      <w:r>
        <w:t xml:space="preserve">Lene Konrad er startet som studievejleder i HE Studier og vil deltage på studienævnsmøderne fremadrettet. </w:t>
      </w:r>
    </w:p>
    <w:sectPr w:rsidR="00524A73" w:rsidRPr="00F031BB" w:rsidSect="00961BC5">
      <w:headerReference w:type="default" r:id="rId12"/>
      <w:headerReference w:type="first" r:id="rId13"/>
      <w:footerReference w:type="first" r:id="rId14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8DB7AE" w14:textId="77777777" w:rsidR="004A2BB9" w:rsidRDefault="004A2BB9">
      <w:r>
        <w:separator/>
      </w:r>
    </w:p>
  </w:endnote>
  <w:endnote w:type="continuationSeparator" w:id="0">
    <w:p w14:paraId="3F0E7FEC" w14:textId="77777777" w:rsidR="004A2BB9" w:rsidRDefault="004A2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06C275C-FDA9-4497-960E-D53C5360C6CE}"/>
    <w:embedBold r:id="rId2" w:fontKey="{A9197E4F-83EC-4743-BDBE-504FE991AA53}"/>
    <w:embedItalic r:id="rId3" w:fontKey="{ED76A16A-334D-4EF0-B47D-F54858172CE0}"/>
    <w:embedBoldItalic r:id="rId4" w:fontKey="{9E8E916F-3786-4F93-B3FB-AC059984026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008D8560-DBBD-4EC1-A645-D2BA3639A323}"/>
    <w:embedBold r:id="rId6" w:fontKey="{485EB3DE-A805-4DC5-B2AC-5C31C62D0F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47B4B06C-B7D3-492A-8809-72EA3343A657}"/>
    <w:embedBold r:id="rId8" w:fontKey="{ED6F6C18-660B-4971-AE36-3892E345CD89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90C4D22-8093-464A-A891-2B13E42F3F1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53F8816B-58F6-4A21-8F25-A367CC9888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FBE3D9E-FD2F-47E3-96B9-E617DED8A9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9EF1F" w14:textId="77777777" w:rsidR="00BF507A" w:rsidRDefault="00BF507A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F507A" w:rsidRPr="00C22DE2" w14:paraId="454728E3" w14:textId="77777777" w:rsidTr="008F47F2">
      <w:tc>
        <w:tcPr>
          <w:tcW w:w="2409" w:type="dxa"/>
        </w:tcPr>
        <w:p w14:paraId="3F8724D8" w14:textId="77777777" w:rsidR="00BF507A" w:rsidRPr="009224E3" w:rsidRDefault="00BF507A" w:rsidP="00B704CF">
          <w:bookmarkStart w:id="60" w:name="IMG_Secondary"/>
          <w:r>
            <w:rPr>
              <w:noProof/>
            </w:rPr>
            <w:drawing>
              <wp:inline distT="0" distB="0" distL="0" distR="0" wp14:anchorId="6E0908D1" wp14:editId="6BA4351B">
                <wp:extent cx="648000" cy="648000"/>
                <wp:effectExtent l="0" t="0" r="0" b="0"/>
                <wp:docPr id="1384750922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4750922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60"/>
        </w:p>
      </w:tc>
      <w:tc>
        <w:tcPr>
          <w:tcW w:w="2341" w:type="dxa"/>
          <w:vAlign w:val="bottom"/>
        </w:tcPr>
        <w:p w14:paraId="3E9D4F3B" w14:textId="77777777" w:rsidR="00BF507A" w:rsidRPr="009224E3" w:rsidRDefault="00BF507A" w:rsidP="008F47F2">
          <w:pPr>
            <w:pStyle w:val="Template-Companyname"/>
          </w:pPr>
          <w:bookmarkStart w:id="61" w:name="OFF_UnitName"/>
          <w:bookmarkStart w:id="62" w:name="OFF_UnitName_HIF"/>
          <w:r>
            <w:t>Uddannelsesbetjening og Vejledning (UDVEJ)</w:t>
          </w:r>
          <w:bookmarkEnd w:id="61"/>
        </w:p>
        <w:p w14:paraId="33F55F54" w14:textId="77777777" w:rsidR="00BF507A" w:rsidRPr="009224E3" w:rsidRDefault="00BF507A" w:rsidP="008F47F2">
          <w:pPr>
            <w:pStyle w:val="Template-Address"/>
          </w:pPr>
          <w:bookmarkStart w:id="63" w:name="LAN_AU"/>
          <w:bookmarkEnd w:id="62"/>
          <w:r>
            <w:t>Aarhus Universitet</w:t>
          </w:r>
          <w:bookmarkEnd w:id="63"/>
        </w:p>
        <w:p w14:paraId="6756EBA3" w14:textId="77777777" w:rsidR="00BF507A" w:rsidRPr="009224E3" w:rsidRDefault="00BF507A" w:rsidP="008F47F2">
          <w:pPr>
            <w:pStyle w:val="Template-Address"/>
          </w:pPr>
          <w:bookmarkStart w:id="64" w:name="OFF_AddressComputed"/>
          <w:r>
            <w:t>Vennelyst Boulevard 9</w:t>
          </w:r>
          <w:r>
            <w:br/>
            <w:t>8000 Aarhus C</w:t>
          </w:r>
          <w:bookmarkEnd w:id="64"/>
        </w:p>
      </w:tc>
      <w:tc>
        <w:tcPr>
          <w:tcW w:w="2591" w:type="dxa"/>
          <w:vAlign w:val="bottom"/>
        </w:tcPr>
        <w:p w14:paraId="0C9AA90E" w14:textId="77777777" w:rsidR="00BF507A" w:rsidRPr="009224E3" w:rsidRDefault="00BF507A" w:rsidP="008F47F2">
          <w:pPr>
            <w:pStyle w:val="Template-Address"/>
            <w:jc w:val="right"/>
          </w:pPr>
          <w:bookmarkStart w:id="65" w:name="LAN_Tel"/>
          <w:bookmarkStart w:id="66" w:name="OFF_Phone_HIF"/>
          <w:r>
            <w:t>Tlf.:</w:t>
          </w:r>
          <w:bookmarkEnd w:id="65"/>
          <w:r w:rsidRPr="009224E3">
            <w:t xml:space="preserve"> </w:t>
          </w:r>
          <w:bookmarkStart w:id="67" w:name="OFF_Phone"/>
          <w:r>
            <w:t>+45 8716 7414</w:t>
          </w:r>
          <w:bookmarkEnd w:id="67"/>
        </w:p>
        <w:p w14:paraId="24543396" w14:textId="77777777" w:rsidR="00BF507A" w:rsidRPr="009224E3" w:rsidRDefault="00BF507A" w:rsidP="008F47F2">
          <w:pPr>
            <w:pStyle w:val="Template-Address"/>
            <w:jc w:val="right"/>
            <w:rPr>
              <w:vanish/>
            </w:rPr>
          </w:pPr>
          <w:bookmarkStart w:id="68" w:name="LAN_Fax"/>
          <w:bookmarkStart w:id="69" w:name="OFF_Fax_HIF"/>
          <w:bookmarkEnd w:id="66"/>
          <w:r>
            <w:rPr>
              <w:vanish/>
            </w:rPr>
            <w:t>Fax:</w:t>
          </w:r>
          <w:bookmarkEnd w:id="68"/>
          <w:r w:rsidRPr="009224E3">
            <w:rPr>
              <w:vanish/>
            </w:rPr>
            <w:t xml:space="preserve"> </w:t>
          </w:r>
          <w:bookmarkStart w:id="70" w:name="OFF_Fax"/>
          <w:bookmarkEnd w:id="70"/>
        </w:p>
        <w:p w14:paraId="4D4BCF7E" w14:textId="77777777" w:rsidR="00BF507A" w:rsidRPr="009224E3" w:rsidRDefault="00BF507A" w:rsidP="008F47F2">
          <w:pPr>
            <w:pStyle w:val="Template-Address"/>
            <w:jc w:val="right"/>
          </w:pPr>
          <w:bookmarkStart w:id="71" w:name="OFF_Email_HIF"/>
          <w:bookmarkEnd w:id="69"/>
          <w:r w:rsidRPr="009224E3">
            <w:t xml:space="preserve">E-mail: </w:t>
          </w:r>
          <w:bookmarkStart w:id="72" w:name="OFF_Email"/>
          <w:r>
            <w:t>health.medarbejdere.au.dk</w:t>
          </w:r>
          <w:bookmarkEnd w:id="72"/>
        </w:p>
        <w:p w14:paraId="7063F1FB" w14:textId="77777777" w:rsidR="00BF507A" w:rsidRPr="009224E3" w:rsidRDefault="00BF507A" w:rsidP="008F47F2">
          <w:pPr>
            <w:pStyle w:val="Template-Address"/>
            <w:jc w:val="right"/>
          </w:pPr>
          <w:bookmarkStart w:id="73" w:name="OFF_wwwComputed_HIF"/>
          <w:bookmarkEnd w:id="71"/>
          <w:r>
            <w:t xml:space="preserve">Web: </w:t>
          </w:r>
          <w:bookmarkStart w:id="74" w:name="OFF_wwwComputed"/>
          <w:r>
            <w:t>health.medarbejdere.au.dk</w:t>
          </w:r>
          <w:bookmarkEnd w:id="73"/>
          <w:bookmarkEnd w:id="74"/>
        </w:p>
      </w:tc>
    </w:tr>
  </w:tbl>
  <w:p w14:paraId="55F86C4C" w14:textId="77777777" w:rsidR="00BF507A" w:rsidRPr="006C3A1B" w:rsidRDefault="00BF507A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36BB70" w14:textId="77777777" w:rsidR="004A2BB9" w:rsidRDefault="004A2BB9">
      <w:r>
        <w:separator/>
      </w:r>
    </w:p>
  </w:footnote>
  <w:footnote w:type="continuationSeparator" w:id="0">
    <w:p w14:paraId="5A755936" w14:textId="77777777" w:rsidR="004A2BB9" w:rsidRDefault="004A2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5F4DF7" w14:textId="77777777" w:rsidR="00BF507A" w:rsidRDefault="00BF507A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6173B59" wp14:editId="144C83E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963E54" w14:textId="77777777" w:rsidR="00BF507A" w:rsidRPr="006803D7" w:rsidRDefault="00BF507A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" w:name="OFF_Logo1AComputed_2"/>
                          <w:bookmarkStart w:id="5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4"/>
                        </w:p>
                        <w:p w14:paraId="3FE1D72F" w14:textId="77777777" w:rsidR="00BF507A" w:rsidRPr="006803D7" w:rsidRDefault="00BF507A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6" w:name="OFF_Logo2AComputed_2"/>
                          <w:bookmarkStart w:id="7" w:name="OFF_Logo2AComputed_2_HIF"/>
                          <w:bookmarkEnd w:id="5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6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173B59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14:paraId="15963E54" w14:textId="77777777" w:rsidR="00BF507A" w:rsidRPr="006803D7" w:rsidRDefault="00BF507A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8" w:name="OFF_Logo1AComputed_2"/>
                    <w:bookmarkStart w:id="9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8"/>
                  </w:p>
                  <w:p w14:paraId="3FE1D72F" w14:textId="77777777" w:rsidR="00BF507A" w:rsidRPr="006803D7" w:rsidRDefault="00BF507A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10" w:name="OFF_Logo2AComputed_2"/>
                    <w:bookmarkStart w:id="11" w:name="OFF_Logo2AComputed_2_HIF"/>
                    <w:bookmarkEnd w:id="9"/>
                    <w:r>
                      <w:rPr>
                        <w:color w:val="003D73" w:themeColor="text2"/>
                      </w:rPr>
                      <w:t>Health</w:t>
                    </w:r>
                    <w:bookmarkEnd w:id="10"/>
                    <w:bookmarkEnd w:id="11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566CDBBB" wp14:editId="29367239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45C2BF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4F3EDA9D" w14:textId="77777777" w:rsidR="00BF507A" w:rsidRDefault="00BF507A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8C8ADA7" wp14:editId="35BABB4E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9916CF" w14:textId="77777777" w:rsidR="00BF507A" w:rsidRPr="006803D7" w:rsidRDefault="00BF507A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8" w:name="OFF_Logo3AComputed_2"/>
                          <w:bookmarkStart w:id="9" w:name="OFF_Logo3AComputed_2_HIF"/>
                          <w:bookmarkEnd w:id="8"/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C8ADA7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14:paraId="339916CF" w14:textId="77777777" w:rsidR="00BF507A" w:rsidRPr="006803D7" w:rsidRDefault="00BF507A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4" w:name="OFF_Logo3AComputed_2"/>
                    <w:bookmarkStart w:id="15" w:name="OFF_Logo3AComputed_2_HIF"/>
                    <w:bookmarkEnd w:id="14"/>
                    <w:bookmarkEnd w:id="15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 wp14:anchorId="57B07ECB" wp14:editId="28FD1B52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10DF002" wp14:editId="5EBD40AF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6F127C" w14:textId="77777777" w:rsidR="00BF507A" w:rsidRDefault="00ED7564" w:rsidP="00C22DE2">
                          <w:pPr>
                            <w:pStyle w:val="Emne"/>
                          </w:pPr>
                          <w:r>
                            <w:t>Referat</w:t>
                          </w:r>
                        </w:p>
                        <w:p w14:paraId="5925222C" w14:textId="77777777" w:rsidR="00BF507A" w:rsidRDefault="00BF507A" w:rsidP="00C22DE2">
                          <w:pPr>
                            <w:pStyle w:val="Template"/>
                          </w:pPr>
                        </w:p>
                        <w:p w14:paraId="009CC708" w14:textId="77777777" w:rsidR="00BF507A" w:rsidRDefault="00BF507A" w:rsidP="00D67AB8">
                          <w:pPr>
                            <w:pStyle w:val="Template-Afdeling"/>
                          </w:pPr>
                          <w:bookmarkStart w:id="10" w:name="USR_Name_2"/>
                          <w:r>
                            <w:t>Julie Nøjsen Fallesen</w:t>
                          </w:r>
                          <w:bookmarkStart w:id="11" w:name="USR_Name_2_HIF"/>
                          <w:bookmarkEnd w:id="10"/>
                        </w:p>
                        <w:bookmarkEnd w:id="11"/>
                        <w:p w14:paraId="198C379B" w14:textId="77777777" w:rsidR="00BF507A" w:rsidRDefault="00BF507A" w:rsidP="00D67AB8">
                          <w:pPr>
                            <w:pStyle w:val="Template"/>
                          </w:pPr>
                        </w:p>
                        <w:p w14:paraId="333DE38B" w14:textId="129AE460" w:rsidR="00BF507A" w:rsidRPr="00307E90" w:rsidRDefault="00BF507A" w:rsidP="00D67AB8">
                          <w:pPr>
                            <w:pStyle w:val="Template"/>
                          </w:pPr>
                          <w:bookmarkStart w:id="12" w:name="LAN_Date_1"/>
                          <w:r>
                            <w:t>Dato</w:t>
                          </w:r>
                          <w:bookmarkStart w:id="13" w:name="Date_DateCustomE"/>
                          <w:bookmarkEnd w:id="12"/>
                          <w:r w:rsidR="00941197">
                            <w:t>: 26</w:t>
                          </w:r>
                          <w:r w:rsidR="00D4192A">
                            <w:t xml:space="preserve">. </w:t>
                          </w:r>
                          <w:bookmarkEnd w:id="13"/>
                          <w:r w:rsidR="00FD56B0">
                            <w:t>november</w:t>
                          </w:r>
                          <w:r w:rsidR="004642F0">
                            <w:t xml:space="preserve"> </w:t>
                          </w:r>
                          <w:r w:rsidR="00852869">
                            <w:t>2019</w:t>
                          </w:r>
                        </w:p>
                        <w:p w14:paraId="684F0D3E" w14:textId="77777777" w:rsidR="00BF507A" w:rsidRDefault="00BF507A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4" w:name="LAN_Sagsnr_1"/>
                          <w:bookmarkStart w:id="15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4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6" w:name="FLD_Sagsnummer_1"/>
                          <w:bookmarkEnd w:id="16"/>
                        </w:p>
                        <w:p w14:paraId="3BBBFF7E" w14:textId="77777777" w:rsidR="00BF507A" w:rsidRDefault="00BF507A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7" w:name="LAN_Ref_1"/>
                          <w:bookmarkStart w:id="18" w:name="FLD_Reference_1_HIF"/>
                          <w:bookmarkEnd w:id="15"/>
                          <w:r>
                            <w:rPr>
                              <w:vanish/>
                            </w:rPr>
                            <w:t>Ref</w:t>
                          </w:r>
                          <w:bookmarkEnd w:id="17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9" w:name="FLD_Reference_1"/>
                          <w:bookmarkEnd w:id="19"/>
                        </w:p>
                        <w:bookmarkEnd w:id="18"/>
                        <w:p w14:paraId="36455F96" w14:textId="77777777" w:rsidR="00BF507A" w:rsidRDefault="00BF507A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22A06C" wp14:editId="18711CCA">
                                <wp:extent cx="347980" cy="102235"/>
                                <wp:effectExtent l="0" t="0" r="0" b="0"/>
                                <wp:docPr id="10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E70DD07" w14:textId="75CF80CC" w:rsidR="00BF507A" w:rsidRPr="00641B24" w:rsidRDefault="00BF507A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0" w:name="LAN_Page_1"/>
                          <w:r>
                            <w:t>Side</w:t>
                          </w:r>
                          <w:bookmarkEnd w:id="20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0620B">
                            <w:rPr>
                              <w:rStyle w:val="Sidetal"/>
                            </w:rPr>
                            <w:t>3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0620B">
                            <w:rPr>
                              <w:rStyle w:val="Sidetal"/>
                            </w:rPr>
                            <w:t>3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0DF002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14:paraId="6D6F127C" w14:textId="77777777" w:rsidR="00BF507A" w:rsidRDefault="00ED7564" w:rsidP="00C22DE2">
                    <w:pPr>
                      <w:pStyle w:val="Emne"/>
                    </w:pPr>
                    <w:r>
                      <w:t>Referat</w:t>
                    </w:r>
                  </w:p>
                  <w:p w14:paraId="5925222C" w14:textId="77777777" w:rsidR="00BF507A" w:rsidRDefault="00BF507A" w:rsidP="00C22DE2">
                    <w:pPr>
                      <w:pStyle w:val="Template"/>
                    </w:pPr>
                  </w:p>
                  <w:p w14:paraId="009CC708" w14:textId="77777777" w:rsidR="00BF507A" w:rsidRDefault="00BF507A" w:rsidP="00D67AB8">
                    <w:pPr>
                      <w:pStyle w:val="Template-Afdeling"/>
                    </w:pPr>
                    <w:bookmarkStart w:id="21" w:name="USR_Name_2"/>
                    <w:r>
                      <w:t>Julie Nøjsen Fallesen</w:t>
                    </w:r>
                    <w:bookmarkStart w:id="22" w:name="USR_Name_2_HIF"/>
                    <w:bookmarkEnd w:id="21"/>
                  </w:p>
                  <w:bookmarkEnd w:id="22"/>
                  <w:p w14:paraId="198C379B" w14:textId="77777777" w:rsidR="00BF507A" w:rsidRDefault="00BF507A" w:rsidP="00D67AB8">
                    <w:pPr>
                      <w:pStyle w:val="Template"/>
                    </w:pPr>
                  </w:p>
                  <w:p w14:paraId="333DE38B" w14:textId="129AE460" w:rsidR="00BF507A" w:rsidRPr="00307E90" w:rsidRDefault="00BF507A" w:rsidP="00D67AB8">
                    <w:pPr>
                      <w:pStyle w:val="Template"/>
                    </w:pPr>
                    <w:bookmarkStart w:id="23" w:name="LAN_Date_1"/>
                    <w:r>
                      <w:t>Dato</w:t>
                    </w:r>
                    <w:bookmarkStart w:id="24" w:name="Date_DateCustomE"/>
                    <w:bookmarkEnd w:id="23"/>
                    <w:r w:rsidR="00941197">
                      <w:t>: 26</w:t>
                    </w:r>
                    <w:r w:rsidR="00D4192A">
                      <w:t xml:space="preserve">. </w:t>
                    </w:r>
                    <w:bookmarkEnd w:id="24"/>
                    <w:r w:rsidR="00FD56B0">
                      <w:t>november</w:t>
                    </w:r>
                    <w:r w:rsidR="004642F0">
                      <w:t xml:space="preserve"> </w:t>
                    </w:r>
                    <w:r w:rsidR="00852869">
                      <w:t>2019</w:t>
                    </w:r>
                  </w:p>
                  <w:p w14:paraId="684F0D3E" w14:textId="77777777" w:rsidR="00BF507A" w:rsidRDefault="00BF507A" w:rsidP="00D67AB8">
                    <w:pPr>
                      <w:pStyle w:val="Template"/>
                      <w:rPr>
                        <w:vanish/>
                      </w:rPr>
                    </w:pPr>
                    <w:bookmarkStart w:id="25" w:name="LAN_Sagsnr_1"/>
                    <w:bookmarkStart w:id="26" w:name="FLD_Sagsnummer_1_HIF"/>
                    <w:r>
                      <w:rPr>
                        <w:vanish/>
                      </w:rPr>
                      <w:t>Sags nr</w:t>
                    </w:r>
                    <w:bookmarkEnd w:id="25"/>
                    <w:r>
                      <w:rPr>
                        <w:vanish/>
                      </w:rPr>
                      <w:t xml:space="preserve">.: </w:t>
                    </w:r>
                    <w:bookmarkStart w:id="27" w:name="FLD_Sagsnummer_1"/>
                    <w:bookmarkEnd w:id="27"/>
                  </w:p>
                  <w:p w14:paraId="3BBBFF7E" w14:textId="77777777" w:rsidR="00BF507A" w:rsidRDefault="00BF507A" w:rsidP="00D67AB8">
                    <w:pPr>
                      <w:pStyle w:val="Template"/>
                      <w:rPr>
                        <w:vanish/>
                      </w:rPr>
                    </w:pPr>
                    <w:bookmarkStart w:id="28" w:name="LAN_Ref_1"/>
                    <w:bookmarkStart w:id="29" w:name="FLD_Reference_1_HIF"/>
                    <w:bookmarkEnd w:id="26"/>
                    <w:r>
                      <w:rPr>
                        <w:vanish/>
                      </w:rPr>
                      <w:t>Ref</w:t>
                    </w:r>
                    <w:bookmarkEnd w:id="28"/>
                    <w:r>
                      <w:rPr>
                        <w:vanish/>
                      </w:rPr>
                      <w:t xml:space="preserve">: </w:t>
                    </w:r>
                    <w:bookmarkStart w:id="30" w:name="FLD_Reference_1"/>
                    <w:bookmarkEnd w:id="30"/>
                  </w:p>
                  <w:bookmarkEnd w:id="29"/>
                  <w:p w14:paraId="36455F96" w14:textId="77777777" w:rsidR="00BF507A" w:rsidRDefault="00BF507A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122A06C" wp14:editId="18711CCA">
                          <wp:extent cx="347980" cy="102235"/>
                          <wp:effectExtent l="0" t="0" r="0" b="0"/>
                          <wp:docPr id="10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E70DD07" w14:textId="75CF80CC" w:rsidR="00BF507A" w:rsidRPr="00641B24" w:rsidRDefault="00BF507A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1" w:name="LAN_Page_1"/>
                    <w:r>
                      <w:t>Side</w:t>
                    </w:r>
                    <w:bookmarkEnd w:id="31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0620B">
                      <w:rPr>
                        <w:rStyle w:val="Sidetal"/>
                      </w:rPr>
                      <w:t>3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0620B">
                      <w:rPr>
                        <w:rStyle w:val="Sidetal"/>
                      </w:rPr>
                      <w:t>3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5D259B" w14:textId="77777777" w:rsidR="00BF507A" w:rsidRDefault="00BF507A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D67701D" wp14:editId="2444C9A6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B9CF4E" w14:textId="77777777" w:rsidR="00BF507A" w:rsidRDefault="00BF507A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2" w:name="OFF_Logo1AComputed"/>
                          <w:bookmarkStart w:id="33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32"/>
                        </w:p>
                        <w:p w14:paraId="0852A7C0" w14:textId="77777777" w:rsidR="00BF507A" w:rsidRPr="006803D7" w:rsidRDefault="00BF507A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4" w:name="OFF_Logo2AComputed"/>
                          <w:bookmarkStart w:id="35" w:name="OFF_Logo2AComputed_HIF"/>
                          <w:bookmarkEnd w:id="33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34"/>
                          <w:bookmarkEnd w:id="3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67701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14:paraId="19B9CF4E" w14:textId="77777777" w:rsidR="00BF507A" w:rsidRDefault="00BF507A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2" w:name="OFF_Logo1AComputed"/>
                    <w:bookmarkStart w:id="43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42"/>
                  </w:p>
                  <w:p w14:paraId="0852A7C0" w14:textId="77777777" w:rsidR="00BF507A" w:rsidRPr="006803D7" w:rsidRDefault="00BF507A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44" w:name="OFF_Logo2AComputed"/>
                    <w:bookmarkStart w:id="45" w:name="OFF_Logo2AComputed_HIF"/>
                    <w:bookmarkEnd w:id="43"/>
                    <w:r>
                      <w:rPr>
                        <w:color w:val="003D73" w:themeColor="text2"/>
                      </w:rPr>
                      <w:t>Health</w:t>
                    </w:r>
                    <w:bookmarkEnd w:id="44"/>
                    <w:bookmarkEnd w:id="45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7DF8B939" wp14:editId="49E6AA5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41967E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5E786766" w14:textId="77777777" w:rsidR="00BF507A" w:rsidRDefault="00BF507A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12144A3" wp14:editId="6452FF2C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E017A" w14:textId="77777777" w:rsidR="00BF507A" w:rsidRPr="006803D7" w:rsidRDefault="00BF507A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6" w:name="OFF_Logo3AComputed"/>
                          <w:bookmarkStart w:id="37" w:name="OFF_Logo3AComputed_HIF"/>
                          <w:bookmarkEnd w:id="36"/>
                          <w:bookmarkEnd w:id="3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2144A3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14:paraId="475E017A" w14:textId="77777777" w:rsidR="00BF507A" w:rsidRPr="006803D7" w:rsidRDefault="00BF507A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8" w:name="OFF_Logo3AComputed"/>
                    <w:bookmarkStart w:id="49" w:name="OFF_Logo3AComputed_HIF"/>
                    <w:bookmarkEnd w:id="48"/>
                    <w:bookmarkEnd w:id="49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1" locked="0" layoutInCell="1" allowOverlap="1" wp14:anchorId="5F1432A5" wp14:editId="24E7C0DB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9DE4E06" wp14:editId="10642C6D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6D3FE7" w14:textId="77777777" w:rsidR="00BF507A" w:rsidRDefault="00ED7564" w:rsidP="008F47F2">
                          <w:pPr>
                            <w:pStyle w:val="Emne"/>
                          </w:pPr>
                          <w:r>
                            <w:t>Referat</w:t>
                          </w:r>
                        </w:p>
                        <w:p w14:paraId="7439647F" w14:textId="77777777" w:rsidR="00BF507A" w:rsidRPr="008F47F2" w:rsidRDefault="00BF507A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58D14556" w14:textId="77777777" w:rsidR="00BF507A" w:rsidRDefault="00BF507A" w:rsidP="00EE2A84">
                          <w:pPr>
                            <w:pStyle w:val="Template-Afdeling"/>
                          </w:pPr>
                          <w:bookmarkStart w:id="38" w:name="USR_Name"/>
                          <w:r>
                            <w:t>Julie Nøjsen Fallesen</w:t>
                          </w:r>
                          <w:bookmarkStart w:id="39" w:name="USR_Name_HIF"/>
                          <w:bookmarkEnd w:id="38"/>
                        </w:p>
                        <w:bookmarkEnd w:id="39"/>
                        <w:p w14:paraId="6F5DCEFA" w14:textId="77777777" w:rsidR="00BF507A" w:rsidRDefault="00BF507A" w:rsidP="00307E90">
                          <w:pPr>
                            <w:pStyle w:val="Template"/>
                          </w:pPr>
                        </w:p>
                        <w:p w14:paraId="7CDA4BBF" w14:textId="200DDE2E" w:rsidR="00BF507A" w:rsidRPr="00307E90" w:rsidRDefault="00BF507A" w:rsidP="00307E90">
                          <w:pPr>
                            <w:pStyle w:val="Template"/>
                          </w:pPr>
                          <w:bookmarkStart w:id="40" w:name="LAN_Date"/>
                          <w:r>
                            <w:t>Dato</w:t>
                          </w:r>
                          <w:bookmarkEnd w:id="40"/>
                          <w:r>
                            <w:t xml:space="preserve">: </w:t>
                          </w:r>
                          <w:bookmarkStart w:id="41" w:name="Date_DateCustomA"/>
                          <w:r w:rsidR="00C50CD0">
                            <w:t>17</w:t>
                          </w:r>
                          <w:r>
                            <w:t xml:space="preserve">. </w:t>
                          </w:r>
                          <w:r w:rsidR="00C50CD0">
                            <w:t>december</w:t>
                          </w:r>
                          <w:r>
                            <w:t xml:space="preserve"> 201</w:t>
                          </w:r>
                          <w:bookmarkEnd w:id="41"/>
                          <w:r w:rsidR="00852869">
                            <w:t>9</w:t>
                          </w:r>
                        </w:p>
                        <w:p w14:paraId="5D98D333" w14:textId="77777777" w:rsidR="00BF507A" w:rsidRDefault="00BF507A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2" w:name="LAN_Sagsnr"/>
                          <w:bookmarkStart w:id="43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42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44" w:name="FLD_Sagsnummer"/>
                          <w:bookmarkEnd w:id="44"/>
                        </w:p>
                        <w:p w14:paraId="4AEB2C42" w14:textId="77777777" w:rsidR="00BF507A" w:rsidRDefault="00BF507A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5" w:name="LAN_Ref"/>
                          <w:bookmarkStart w:id="46" w:name="FLD_Reference_HIF"/>
                          <w:bookmarkEnd w:id="43"/>
                          <w:r>
                            <w:rPr>
                              <w:vanish/>
                            </w:rPr>
                            <w:t>Ref</w:t>
                          </w:r>
                          <w:bookmarkEnd w:id="45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47" w:name="FLD_Reference"/>
                          <w:bookmarkEnd w:id="47"/>
                        </w:p>
                        <w:bookmarkEnd w:id="46"/>
                        <w:p w14:paraId="3B0DCCEC" w14:textId="77777777" w:rsidR="00BF507A" w:rsidRDefault="00BF507A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6A24C9" wp14:editId="7111FDB8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B7B579F" w14:textId="344F43D0" w:rsidR="00BF507A" w:rsidRPr="00641B24" w:rsidRDefault="00BF507A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48" w:name="LAN_Page"/>
                          <w:r>
                            <w:t>Side</w:t>
                          </w:r>
                          <w:bookmarkEnd w:id="48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0620B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0620B">
                            <w:rPr>
                              <w:rStyle w:val="Sidetal"/>
                            </w:rPr>
                            <w:t>3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DE4E06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14:paraId="426D3FE7" w14:textId="77777777" w:rsidR="00BF507A" w:rsidRDefault="00ED7564" w:rsidP="008F47F2">
                    <w:pPr>
                      <w:pStyle w:val="Emne"/>
                    </w:pPr>
                    <w:r>
                      <w:t>Referat</w:t>
                    </w:r>
                  </w:p>
                  <w:p w14:paraId="7439647F" w14:textId="77777777" w:rsidR="00BF507A" w:rsidRPr="008F47F2" w:rsidRDefault="00BF507A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58D14556" w14:textId="77777777" w:rsidR="00BF507A" w:rsidRDefault="00BF507A" w:rsidP="00EE2A84">
                    <w:pPr>
                      <w:pStyle w:val="Template-Afdeling"/>
                    </w:pPr>
                    <w:bookmarkStart w:id="49" w:name="USR_Name"/>
                    <w:r>
                      <w:t>Julie Nøjsen Fallesen</w:t>
                    </w:r>
                    <w:bookmarkStart w:id="50" w:name="USR_Name_HIF"/>
                    <w:bookmarkEnd w:id="49"/>
                  </w:p>
                  <w:bookmarkEnd w:id="50"/>
                  <w:p w14:paraId="6F5DCEFA" w14:textId="77777777" w:rsidR="00BF507A" w:rsidRDefault="00BF507A" w:rsidP="00307E90">
                    <w:pPr>
                      <w:pStyle w:val="Template"/>
                    </w:pPr>
                  </w:p>
                  <w:p w14:paraId="7CDA4BBF" w14:textId="200DDE2E" w:rsidR="00BF507A" w:rsidRPr="00307E90" w:rsidRDefault="00BF507A" w:rsidP="00307E90">
                    <w:pPr>
                      <w:pStyle w:val="Template"/>
                    </w:pPr>
                    <w:bookmarkStart w:id="51" w:name="LAN_Date"/>
                    <w:r>
                      <w:t>Dato</w:t>
                    </w:r>
                    <w:bookmarkEnd w:id="51"/>
                    <w:r>
                      <w:t xml:space="preserve">: </w:t>
                    </w:r>
                    <w:bookmarkStart w:id="52" w:name="Date_DateCustomA"/>
                    <w:r w:rsidR="00C50CD0">
                      <w:t>17</w:t>
                    </w:r>
                    <w:r>
                      <w:t xml:space="preserve">. </w:t>
                    </w:r>
                    <w:r w:rsidR="00C50CD0">
                      <w:t>december</w:t>
                    </w:r>
                    <w:r>
                      <w:t xml:space="preserve"> 201</w:t>
                    </w:r>
                    <w:bookmarkEnd w:id="52"/>
                    <w:r w:rsidR="00852869">
                      <w:t>9</w:t>
                    </w:r>
                  </w:p>
                  <w:p w14:paraId="5D98D333" w14:textId="77777777" w:rsidR="00BF507A" w:rsidRDefault="00BF507A" w:rsidP="00307E90">
                    <w:pPr>
                      <w:pStyle w:val="Template"/>
                      <w:rPr>
                        <w:vanish/>
                      </w:rPr>
                    </w:pPr>
                    <w:bookmarkStart w:id="53" w:name="LAN_Sagsnr"/>
                    <w:bookmarkStart w:id="54" w:name="FLD_Sagsnummer_HIF"/>
                    <w:r>
                      <w:rPr>
                        <w:vanish/>
                      </w:rPr>
                      <w:t>Sags nr</w:t>
                    </w:r>
                    <w:bookmarkEnd w:id="53"/>
                    <w:r>
                      <w:rPr>
                        <w:vanish/>
                      </w:rPr>
                      <w:t xml:space="preserve">.: </w:t>
                    </w:r>
                    <w:bookmarkStart w:id="55" w:name="FLD_Sagsnummer"/>
                    <w:bookmarkEnd w:id="55"/>
                  </w:p>
                  <w:p w14:paraId="4AEB2C42" w14:textId="77777777" w:rsidR="00BF507A" w:rsidRDefault="00BF507A" w:rsidP="00307E90">
                    <w:pPr>
                      <w:pStyle w:val="Template"/>
                      <w:rPr>
                        <w:vanish/>
                      </w:rPr>
                    </w:pPr>
                    <w:bookmarkStart w:id="56" w:name="LAN_Ref"/>
                    <w:bookmarkStart w:id="57" w:name="FLD_Reference_HIF"/>
                    <w:bookmarkEnd w:id="54"/>
                    <w:r>
                      <w:rPr>
                        <w:vanish/>
                      </w:rPr>
                      <w:t>Ref</w:t>
                    </w:r>
                    <w:bookmarkEnd w:id="56"/>
                    <w:r>
                      <w:rPr>
                        <w:vanish/>
                      </w:rPr>
                      <w:t xml:space="preserve">: </w:t>
                    </w:r>
                    <w:bookmarkStart w:id="58" w:name="FLD_Reference"/>
                    <w:bookmarkEnd w:id="58"/>
                  </w:p>
                  <w:bookmarkEnd w:id="57"/>
                  <w:p w14:paraId="3B0DCCEC" w14:textId="77777777" w:rsidR="00BF507A" w:rsidRDefault="00BF507A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66A24C9" wp14:editId="7111FDB8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B7B579F" w14:textId="344F43D0" w:rsidR="00BF507A" w:rsidRPr="00641B24" w:rsidRDefault="00BF507A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59" w:name="LAN_Page"/>
                    <w:r>
                      <w:t>Side</w:t>
                    </w:r>
                    <w:bookmarkEnd w:id="59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0620B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0620B">
                      <w:rPr>
                        <w:rStyle w:val="Sidetal"/>
                      </w:rPr>
                      <w:t>3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2AB1163"/>
    <w:multiLevelType w:val="multilevel"/>
    <w:tmpl w:val="A274BA7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D0C480E"/>
    <w:multiLevelType w:val="multilevel"/>
    <w:tmpl w:val="268665F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0F317C41"/>
    <w:multiLevelType w:val="hybridMultilevel"/>
    <w:tmpl w:val="5C3022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CB6E2F"/>
    <w:multiLevelType w:val="hybridMultilevel"/>
    <w:tmpl w:val="C53E535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142FF5"/>
    <w:multiLevelType w:val="hybridMultilevel"/>
    <w:tmpl w:val="70B44D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8023EB0"/>
    <w:multiLevelType w:val="hybridMultilevel"/>
    <w:tmpl w:val="47A03C96"/>
    <w:lvl w:ilvl="0" w:tplc="040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7D0D96"/>
    <w:multiLevelType w:val="hybridMultilevel"/>
    <w:tmpl w:val="AEEE55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46548C"/>
    <w:multiLevelType w:val="hybridMultilevel"/>
    <w:tmpl w:val="8BAAA0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8" w15:restartNumberingAfterBreak="0">
    <w:nsid w:val="22AD01CA"/>
    <w:multiLevelType w:val="hybridMultilevel"/>
    <w:tmpl w:val="90184D9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20" w15:restartNumberingAfterBreak="0">
    <w:nsid w:val="29794DD1"/>
    <w:multiLevelType w:val="hybridMultilevel"/>
    <w:tmpl w:val="2C7C02E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151213"/>
    <w:multiLevelType w:val="hybridMultilevel"/>
    <w:tmpl w:val="9774DB28"/>
    <w:lvl w:ilvl="0" w:tplc="2AE4BCE8">
      <w:start w:val="76"/>
      <w:numFmt w:val="bullet"/>
      <w:lvlText w:val="-"/>
      <w:lvlJc w:val="left"/>
      <w:pPr>
        <w:ind w:left="720" w:hanging="360"/>
      </w:pPr>
      <w:rPr>
        <w:rFonts w:ascii="Georgia" w:eastAsia="Times New Roman" w:hAnsi="Georgia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617CD8"/>
    <w:multiLevelType w:val="hybridMultilevel"/>
    <w:tmpl w:val="F0EAEACE"/>
    <w:lvl w:ilvl="0" w:tplc="0378619A">
      <w:start w:val="5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FA2BBD"/>
    <w:multiLevelType w:val="multilevel"/>
    <w:tmpl w:val="5B6C9D6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1D1600B"/>
    <w:multiLevelType w:val="hybridMultilevel"/>
    <w:tmpl w:val="9078BD2C"/>
    <w:lvl w:ilvl="0" w:tplc="040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6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7" w15:restartNumberingAfterBreak="0">
    <w:nsid w:val="3AA21062"/>
    <w:multiLevelType w:val="multilevel"/>
    <w:tmpl w:val="74CC221E"/>
    <w:lvl w:ilvl="0">
      <w:start w:val="7"/>
      <w:numFmt w:val="decimal"/>
      <w:lvlText w:val="%1"/>
      <w:lvlJc w:val="left"/>
      <w:pPr>
        <w:ind w:left="360" w:hanging="360"/>
      </w:pPr>
      <w:rPr>
        <w:rFonts w:cstheme="minorHAnsi"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theme="minorHAnsi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HAnsi"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theme="minorHAnsi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HAnsi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theme="minorHAnsi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HAnsi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theme="minorHAnsi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theme="minorHAnsi" w:hint="default"/>
        <w:color w:val="000000"/>
      </w:rPr>
    </w:lvl>
  </w:abstractNum>
  <w:abstractNum w:abstractNumId="28" w15:restartNumberingAfterBreak="0">
    <w:nsid w:val="3C51254F"/>
    <w:multiLevelType w:val="multilevel"/>
    <w:tmpl w:val="EAA6AB5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43FB38FB"/>
    <w:multiLevelType w:val="hybridMultilevel"/>
    <w:tmpl w:val="4FF4B9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0B1F31"/>
    <w:multiLevelType w:val="hybridMultilevel"/>
    <w:tmpl w:val="77207B0A"/>
    <w:lvl w:ilvl="0" w:tplc="7348FEB2">
      <w:start w:val="10"/>
      <w:numFmt w:val="bullet"/>
      <w:lvlText w:val="-"/>
      <w:lvlJc w:val="left"/>
      <w:pPr>
        <w:ind w:left="720" w:hanging="360"/>
      </w:pPr>
      <w:rPr>
        <w:rFonts w:ascii="Georgia" w:eastAsia="Times New Roman" w:hAnsi="Georgia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FB61BA"/>
    <w:multiLevelType w:val="multilevel"/>
    <w:tmpl w:val="DC065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33" w15:restartNumberingAfterBreak="0">
    <w:nsid w:val="4C325B73"/>
    <w:multiLevelType w:val="hybridMultilevel"/>
    <w:tmpl w:val="963AD548"/>
    <w:lvl w:ilvl="0" w:tplc="598CD2DA">
      <w:start w:val="6"/>
      <w:numFmt w:val="bullet"/>
      <w:lvlText w:val="-"/>
      <w:lvlJc w:val="left"/>
      <w:pPr>
        <w:ind w:left="720" w:hanging="360"/>
      </w:pPr>
      <w:rPr>
        <w:rFonts w:ascii="Georgia" w:eastAsia="Times New Roman" w:hAnsi="Georgia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8E41B4"/>
    <w:multiLevelType w:val="multilevel"/>
    <w:tmpl w:val="B78ABF8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513A5DEC"/>
    <w:multiLevelType w:val="hybridMultilevel"/>
    <w:tmpl w:val="7FF20DEC"/>
    <w:lvl w:ilvl="0" w:tplc="F86E4FA2">
      <w:start w:val="76"/>
      <w:numFmt w:val="bullet"/>
      <w:lvlText w:val="-"/>
      <w:lvlJc w:val="left"/>
      <w:pPr>
        <w:ind w:left="720" w:hanging="360"/>
      </w:pPr>
      <w:rPr>
        <w:rFonts w:ascii="Georgia" w:eastAsia="Times New Roman" w:hAnsi="Georgia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82372A"/>
    <w:multiLevelType w:val="hybridMultilevel"/>
    <w:tmpl w:val="5178BAA4"/>
    <w:lvl w:ilvl="0" w:tplc="95BCCC40">
      <w:start w:val="5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4647C9"/>
    <w:multiLevelType w:val="hybridMultilevel"/>
    <w:tmpl w:val="6F58F11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684BE3"/>
    <w:multiLevelType w:val="hybridMultilevel"/>
    <w:tmpl w:val="D92CEE90"/>
    <w:lvl w:ilvl="0" w:tplc="E1C8538E">
      <w:start w:val="2"/>
      <w:numFmt w:val="bullet"/>
      <w:lvlText w:val="-"/>
      <w:lvlJc w:val="left"/>
      <w:pPr>
        <w:ind w:left="720" w:hanging="360"/>
      </w:pPr>
      <w:rPr>
        <w:rFonts w:ascii="Georgia" w:eastAsia="Times New Roman" w:hAnsi="Georgia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E620EF"/>
    <w:multiLevelType w:val="multilevel"/>
    <w:tmpl w:val="61B49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68F3DC1"/>
    <w:multiLevelType w:val="hybridMultilevel"/>
    <w:tmpl w:val="0BAACF8E"/>
    <w:lvl w:ilvl="0" w:tplc="547CA6BC">
      <w:start w:val="7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2A0CD4"/>
    <w:multiLevelType w:val="hybridMultilevel"/>
    <w:tmpl w:val="9F3EAF3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43" w15:restartNumberingAfterBreak="0">
    <w:nsid w:val="6AFA4BD4"/>
    <w:multiLevelType w:val="hybridMultilevel"/>
    <w:tmpl w:val="B718973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7"/>
  </w:num>
  <w:num w:numId="2">
    <w:abstractNumId w:val="32"/>
  </w:num>
  <w:num w:numId="3">
    <w:abstractNumId w:val="13"/>
  </w:num>
  <w:num w:numId="4">
    <w:abstractNumId w:val="26"/>
  </w:num>
  <w:num w:numId="5">
    <w:abstractNumId w:val="1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25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42"/>
  </w:num>
  <w:num w:numId="16">
    <w:abstractNumId w:val="44"/>
  </w:num>
  <w:num w:numId="17">
    <w:abstractNumId w:val="8"/>
  </w:num>
  <w:num w:numId="18">
    <w:abstractNumId w:val="24"/>
  </w:num>
  <w:num w:numId="19">
    <w:abstractNumId w:val="15"/>
  </w:num>
  <w:num w:numId="20">
    <w:abstractNumId w:val="23"/>
  </w:num>
  <w:num w:numId="21">
    <w:abstractNumId w:val="31"/>
  </w:num>
  <w:num w:numId="22">
    <w:abstractNumId w:val="39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</w:num>
  <w:num w:numId="25">
    <w:abstractNumId w:val="9"/>
  </w:num>
  <w:num w:numId="26">
    <w:abstractNumId w:val="11"/>
  </w:num>
  <w:num w:numId="27">
    <w:abstractNumId w:val="38"/>
  </w:num>
  <w:num w:numId="28">
    <w:abstractNumId w:val="14"/>
  </w:num>
  <w:num w:numId="29">
    <w:abstractNumId w:val="30"/>
  </w:num>
  <w:num w:numId="30">
    <w:abstractNumId w:val="28"/>
  </w:num>
  <w:num w:numId="31">
    <w:abstractNumId w:val="43"/>
  </w:num>
  <w:num w:numId="32">
    <w:abstractNumId w:val="41"/>
  </w:num>
  <w:num w:numId="33">
    <w:abstractNumId w:val="27"/>
  </w:num>
  <w:num w:numId="34">
    <w:abstractNumId w:val="34"/>
  </w:num>
  <w:num w:numId="35">
    <w:abstractNumId w:val="40"/>
  </w:num>
  <w:num w:numId="36">
    <w:abstractNumId w:val="22"/>
  </w:num>
  <w:num w:numId="37">
    <w:abstractNumId w:val="21"/>
  </w:num>
  <w:num w:numId="38">
    <w:abstractNumId w:val="35"/>
  </w:num>
  <w:num w:numId="39">
    <w:abstractNumId w:val="12"/>
  </w:num>
  <w:num w:numId="40">
    <w:abstractNumId w:val="37"/>
  </w:num>
  <w:num w:numId="41">
    <w:abstractNumId w:val="10"/>
  </w:num>
  <w:num w:numId="42">
    <w:abstractNumId w:val="16"/>
  </w:num>
  <w:num w:numId="43">
    <w:abstractNumId w:val="29"/>
  </w:num>
  <w:num w:numId="44">
    <w:abstractNumId w:val="20"/>
  </w:num>
  <w:num w:numId="45">
    <w:abstractNumId w:val="36"/>
  </w:num>
  <w:num w:numId="46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14CD"/>
    <w:rsid w:val="00001D67"/>
    <w:rsid w:val="000027FE"/>
    <w:rsid w:val="0000328E"/>
    <w:rsid w:val="00003B6C"/>
    <w:rsid w:val="00004AD4"/>
    <w:rsid w:val="0000503A"/>
    <w:rsid w:val="00006C14"/>
    <w:rsid w:val="00006E21"/>
    <w:rsid w:val="0003149C"/>
    <w:rsid w:val="00032800"/>
    <w:rsid w:val="00032E5D"/>
    <w:rsid w:val="00033441"/>
    <w:rsid w:val="00034A55"/>
    <w:rsid w:val="00036650"/>
    <w:rsid w:val="000442AD"/>
    <w:rsid w:val="0004566B"/>
    <w:rsid w:val="00046478"/>
    <w:rsid w:val="00051A09"/>
    <w:rsid w:val="00051AD8"/>
    <w:rsid w:val="00052ED2"/>
    <w:rsid w:val="000634E0"/>
    <w:rsid w:val="000649EF"/>
    <w:rsid w:val="00065902"/>
    <w:rsid w:val="0007609B"/>
    <w:rsid w:val="00077ABF"/>
    <w:rsid w:val="000827B1"/>
    <w:rsid w:val="00083EE6"/>
    <w:rsid w:val="00087773"/>
    <w:rsid w:val="00090711"/>
    <w:rsid w:val="00090D20"/>
    <w:rsid w:val="00090F71"/>
    <w:rsid w:val="0009180C"/>
    <w:rsid w:val="00093070"/>
    <w:rsid w:val="00093720"/>
    <w:rsid w:val="00094D54"/>
    <w:rsid w:val="000A362D"/>
    <w:rsid w:val="000A70CF"/>
    <w:rsid w:val="000C40D8"/>
    <w:rsid w:val="000C67A9"/>
    <w:rsid w:val="000D1B50"/>
    <w:rsid w:val="000E297C"/>
    <w:rsid w:val="000E5C1E"/>
    <w:rsid w:val="000E6FBE"/>
    <w:rsid w:val="000E7755"/>
    <w:rsid w:val="000F0071"/>
    <w:rsid w:val="000F10DE"/>
    <w:rsid w:val="000F244E"/>
    <w:rsid w:val="00106901"/>
    <w:rsid w:val="0011283F"/>
    <w:rsid w:val="00113F42"/>
    <w:rsid w:val="001163C8"/>
    <w:rsid w:val="00122C8A"/>
    <w:rsid w:val="00124FE9"/>
    <w:rsid w:val="00130763"/>
    <w:rsid w:val="00153477"/>
    <w:rsid w:val="00153FD9"/>
    <w:rsid w:val="00154F00"/>
    <w:rsid w:val="0015626E"/>
    <w:rsid w:val="00163EFC"/>
    <w:rsid w:val="00164463"/>
    <w:rsid w:val="00164CC1"/>
    <w:rsid w:val="00170776"/>
    <w:rsid w:val="00174751"/>
    <w:rsid w:val="001751CA"/>
    <w:rsid w:val="00176AA0"/>
    <w:rsid w:val="00184AD8"/>
    <w:rsid w:val="0018593B"/>
    <w:rsid w:val="00192812"/>
    <w:rsid w:val="001A15D0"/>
    <w:rsid w:val="001A570C"/>
    <w:rsid w:val="001A7352"/>
    <w:rsid w:val="001B39F5"/>
    <w:rsid w:val="001B65CC"/>
    <w:rsid w:val="001C0008"/>
    <w:rsid w:val="001C027B"/>
    <w:rsid w:val="001C1657"/>
    <w:rsid w:val="001C7587"/>
    <w:rsid w:val="001D1259"/>
    <w:rsid w:val="001F5141"/>
    <w:rsid w:val="001F6A42"/>
    <w:rsid w:val="00202155"/>
    <w:rsid w:val="002045E2"/>
    <w:rsid w:val="00205636"/>
    <w:rsid w:val="00207060"/>
    <w:rsid w:val="002120B5"/>
    <w:rsid w:val="002137FC"/>
    <w:rsid w:val="002171DE"/>
    <w:rsid w:val="00217E88"/>
    <w:rsid w:val="002201A1"/>
    <w:rsid w:val="00225783"/>
    <w:rsid w:val="00227E7F"/>
    <w:rsid w:val="00230A33"/>
    <w:rsid w:val="0024479D"/>
    <w:rsid w:val="002448C7"/>
    <w:rsid w:val="00244EEB"/>
    <w:rsid w:val="00245D60"/>
    <w:rsid w:val="002506DF"/>
    <w:rsid w:val="0025114F"/>
    <w:rsid w:val="00253A96"/>
    <w:rsid w:val="002560F2"/>
    <w:rsid w:val="0026120C"/>
    <w:rsid w:val="00267973"/>
    <w:rsid w:val="00270BA7"/>
    <w:rsid w:val="00277DDF"/>
    <w:rsid w:val="00280F89"/>
    <w:rsid w:val="00281AD9"/>
    <w:rsid w:val="00283F13"/>
    <w:rsid w:val="002864BB"/>
    <w:rsid w:val="002953FF"/>
    <w:rsid w:val="002A1049"/>
    <w:rsid w:val="002A1C39"/>
    <w:rsid w:val="002A1F04"/>
    <w:rsid w:val="002A4418"/>
    <w:rsid w:val="002A7BA7"/>
    <w:rsid w:val="002B1765"/>
    <w:rsid w:val="002B533A"/>
    <w:rsid w:val="002B6835"/>
    <w:rsid w:val="002C565F"/>
    <w:rsid w:val="002D77AC"/>
    <w:rsid w:val="002D787E"/>
    <w:rsid w:val="002E07F2"/>
    <w:rsid w:val="002E326D"/>
    <w:rsid w:val="002E448F"/>
    <w:rsid w:val="002E6EB1"/>
    <w:rsid w:val="002F51EF"/>
    <w:rsid w:val="002F6A87"/>
    <w:rsid w:val="00303EF2"/>
    <w:rsid w:val="00305381"/>
    <w:rsid w:val="00307472"/>
    <w:rsid w:val="00307E90"/>
    <w:rsid w:val="00315669"/>
    <w:rsid w:val="00316AAC"/>
    <w:rsid w:val="00317160"/>
    <w:rsid w:val="00323FBF"/>
    <w:rsid w:val="00333BC8"/>
    <w:rsid w:val="00335161"/>
    <w:rsid w:val="00341874"/>
    <w:rsid w:val="00350CCE"/>
    <w:rsid w:val="00356669"/>
    <w:rsid w:val="00364185"/>
    <w:rsid w:val="00364895"/>
    <w:rsid w:val="0037025C"/>
    <w:rsid w:val="00374473"/>
    <w:rsid w:val="0037568A"/>
    <w:rsid w:val="00383838"/>
    <w:rsid w:val="00393161"/>
    <w:rsid w:val="00394ADB"/>
    <w:rsid w:val="003954D6"/>
    <w:rsid w:val="00395BF2"/>
    <w:rsid w:val="003A022B"/>
    <w:rsid w:val="003A54A9"/>
    <w:rsid w:val="003A6324"/>
    <w:rsid w:val="003B0624"/>
    <w:rsid w:val="003B7BF5"/>
    <w:rsid w:val="003D4AE7"/>
    <w:rsid w:val="003E6170"/>
    <w:rsid w:val="003F33BA"/>
    <w:rsid w:val="003F707E"/>
    <w:rsid w:val="00405193"/>
    <w:rsid w:val="004143CC"/>
    <w:rsid w:val="00414F93"/>
    <w:rsid w:val="004277DA"/>
    <w:rsid w:val="00430307"/>
    <w:rsid w:val="0043099E"/>
    <w:rsid w:val="00431874"/>
    <w:rsid w:val="004326F6"/>
    <w:rsid w:val="00436732"/>
    <w:rsid w:val="00436C7A"/>
    <w:rsid w:val="00441F04"/>
    <w:rsid w:val="00442BC3"/>
    <w:rsid w:val="00443D5B"/>
    <w:rsid w:val="00443F7C"/>
    <w:rsid w:val="00451786"/>
    <w:rsid w:val="00456317"/>
    <w:rsid w:val="00461F26"/>
    <w:rsid w:val="0046342D"/>
    <w:rsid w:val="004642F0"/>
    <w:rsid w:val="00467068"/>
    <w:rsid w:val="004718DF"/>
    <w:rsid w:val="0047316E"/>
    <w:rsid w:val="00477895"/>
    <w:rsid w:val="00483670"/>
    <w:rsid w:val="00483F86"/>
    <w:rsid w:val="00484620"/>
    <w:rsid w:val="004857EB"/>
    <w:rsid w:val="0048777D"/>
    <w:rsid w:val="00492F9D"/>
    <w:rsid w:val="0049608B"/>
    <w:rsid w:val="004A24AE"/>
    <w:rsid w:val="004A2BB9"/>
    <w:rsid w:val="004A52AD"/>
    <w:rsid w:val="004A66E6"/>
    <w:rsid w:val="004B06E9"/>
    <w:rsid w:val="004B3C39"/>
    <w:rsid w:val="004B4269"/>
    <w:rsid w:val="004C029D"/>
    <w:rsid w:val="004C0A82"/>
    <w:rsid w:val="004C208C"/>
    <w:rsid w:val="004D693B"/>
    <w:rsid w:val="004D6D41"/>
    <w:rsid w:val="004E03A6"/>
    <w:rsid w:val="004E1666"/>
    <w:rsid w:val="004F162B"/>
    <w:rsid w:val="004F35BF"/>
    <w:rsid w:val="004F4341"/>
    <w:rsid w:val="004F484D"/>
    <w:rsid w:val="004F7B82"/>
    <w:rsid w:val="00500566"/>
    <w:rsid w:val="005026ED"/>
    <w:rsid w:val="00504494"/>
    <w:rsid w:val="0050605B"/>
    <w:rsid w:val="00507AF4"/>
    <w:rsid w:val="00511952"/>
    <w:rsid w:val="00513098"/>
    <w:rsid w:val="005162F5"/>
    <w:rsid w:val="005173EE"/>
    <w:rsid w:val="00523163"/>
    <w:rsid w:val="00524A73"/>
    <w:rsid w:val="00524C61"/>
    <w:rsid w:val="00524DD1"/>
    <w:rsid w:val="005259D0"/>
    <w:rsid w:val="005266E3"/>
    <w:rsid w:val="0052717A"/>
    <w:rsid w:val="00530B9C"/>
    <w:rsid w:val="00531C04"/>
    <w:rsid w:val="005322FB"/>
    <w:rsid w:val="00542418"/>
    <w:rsid w:val="00547ACA"/>
    <w:rsid w:val="00554EE2"/>
    <w:rsid w:val="005552EB"/>
    <w:rsid w:val="0056567D"/>
    <w:rsid w:val="00571447"/>
    <w:rsid w:val="005802EE"/>
    <w:rsid w:val="0058121C"/>
    <w:rsid w:val="00582A6A"/>
    <w:rsid w:val="00583EAB"/>
    <w:rsid w:val="00585BE9"/>
    <w:rsid w:val="00590DDD"/>
    <w:rsid w:val="00591667"/>
    <w:rsid w:val="0059448B"/>
    <w:rsid w:val="005976D9"/>
    <w:rsid w:val="005A5218"/>
    <w:rsid w:val="005A7E02"/>
    <w:rsid w:val="005B361F"/>
    <w:rsid w:val="005B6299"/>
    <w:rsid w:val="005B7177"/>
    <w:rsid w:val="005C2FCB"/>
    <w:rsid w:val="005C7F3B"/>
    <w:rsid w:val="005D09F9"/>
    <w:rsid w:val="005D2D7A"/>
    <w:rsid w:val="005D3C7F"/>
    <w:rsid w:val="005D6D2C"/>
    <w:rsid w:val="005E0072"/>
    <w:rsid w:val="005E6CB9"/>
    <w:rsid w:val="005E6EF5"/>
    <w:rsid w:val="005F0D77"/>
    <w:rsid w:val="005F38A8"/>
    <w:rsid w:val="005F55D0"/>
    <w:rsid w:val="006007D7"/>
    <w:rsid w:val="006021AE"/>
    <w:rsid w:val="006064F0"/>
    <w:rsid w:val="00620BBA"/>
    <w:rsid w:val="00631645"/>
    <w:rsid w:val="006347B2"/>
    <w:rsid w:val="006348B8"/>
    <w:rsid w:val="00636273"/>
    <w:rsid w:val="00637A1E"/>
    <w:rsid w:val="00641B24"/>
    <w:rsid w:val="006423BB"/>
    <w:rsid w:val="006427C9"/>
    <w:rsid w:val="00644058"/>
    <w:rsid w:val="00644D35"/>
    <w:rsid w:val="00645634"/>
    <w:rsid w:val="00646D1B"/>
    <w:rsid w:val="0065666E"/>
    <w:rsid w:val="00660193"/>
    <w:rsid w:val="006601FE"/>
    <w:rsid w:val="00661A1F"/>
    <w:rsid w:val="00665CEC"/>
    <w:rsid w:val="0066623E"/>
    <w:rsid w:val="006745E3"/>
    <w:rsid w:val="00680270"/>
    <w:rsid w:val="00680FCF"/>
    <w:rsid w:val="00681AD9"/>
    <w:rsid w:val="006910EE"/>
    <w:rsid w:val="00693D50"/>
    <w:rsid w:val="00694DA3"/>
    <w:rsid w:val="006A4280"/>
    <w:rsid w:val="006B0C77"/>
    <w:rsid w:val="006B1E84"/>
    <w:rsid w:val="006B4975"/>
    <w:rsid w:val="006B60C4"/>
    <w:rsid w:val="006C0297"/>
    <w:rsid w:val="006C3A1B"/>
    <w:rsid w:val="006C4887"/>
    <w:rsid w:val="006C725C"/>
    <w:rsid w:val="006D0553"/>
    <w:rsid w:val="006D0A30"/>
    <w:rsid w:val="006D1817"/>
    <w:rsid w:val="006D59FA"/>
    <w:rsid w:val="006E069D"/>
    <w:rsid w:val="006E2A21"/>
    <w:rsid w:val="006E686E"/>
    <w:rsid w:val="006F3C30"/>
    <w:rsid w:val="006F3C9F"/>
    <w:rsid w:val="006F4EDD"/>
    <w:rsid w:val="006F6554"/>
    <w:rsid w:val="006F65E7"/>
    <w:rsid w:val="006F7105"/>
    <w:rsid w:val="006F794D"/>
    <w:rsid w:val="0070037A"/>
    <w:rsid w:val="00702F7A"/>
    <w:rsid w:val="00710BED"/>
    <w:rsid w:val="00717773"/>
    <w:rsid w:val="00726300"/>
    <w:rsid w:val="00730647"/>
    <w:rsid w:val="00731229"/>
    <w:rsid w:val="00731B85"/>
    <w:rsid w:val="00734477"/>
    <w:rsid w:val="00736658"/>
    <w:rsid w:val="00743CFE"/>
    <w:rsid w:val="00744F27"/>
    <w:rsid w:val="007506CE"/>
    <w:rsid w:val="00751B75"/>
    <w:rsid w:val="00753511"/>
    <w:rsid w:val="00757BDC"/>
    <w:rsid w:val="00760420"/>
    <w:rsid w:val="00761F42"/>
    <w:rsid w:val="00766509"/>
    <w:rsid w:val="00767C85"/>
    <w:rsid w:val="00772EAE"/>
    <w:rsid w:val="0078788A"/>
    <w:rsid w:val="00795523"/>
    <w:rsid w:val="007955B4"/>
    <w:rsid w:val="00797A9A"/>
    <w:rsid w:val="007A1F21"/>
    <w:rsid w:val="007A381F"/>
    <w:rsid w:val="007B2531"/>
    <w:rsid w:val="007B5B61"/>
    <w:rsid w:val="007B61B3"/>
    <w:rsid w:val="007B7068"/>
    <w:rsid w:val="007C28BC"/>
    <w:rsid w:val="007C496B"/>
    <w:rsid w:val="007C6139"/>
    <w:rsid w:val="007C6FBA"/>
    <w:rsid w:val="007E062D"/>
    <w:rsid w:val="007E2DF3"/>
    <w:rsid w:val="007E7933"/>
    <w:rsid w:val="007F3BB9"/>
    <w:rsid w:val="007F578B"/>
    <w:rsid w:val="008068BE"/>
    <w:rsid w:val="008135A4"/>
    <w:rsid w:val="00816784"/>
    <w:rsid w:val="0081725F"/>
    <w:rsid w:val="0083161F"/>
    <w:rsid w:val="0084167D"/>
    <w:rsid w:val="00850818"/>
    <w:rsid w:val="00851355"/>
    <w:rsid w:val="00852869"/>
    <w:rsid w:val="008558E5"/>
    <w:rsid w:val="0085630C"/>
    <w:rsid w:val="00863559"/>
    <w:rsid w:val="008665A7"/>
    <w:rsid w:val="0087322B"/>
    <w:rsid w:val="00885866"/>
    <w:rsid w:val="00885C32"/>
    <w:rsid w:val="00892B05"/>
    <w:rsid w:val="0089355D"/>
    <w:rsid w:val="00896541"/>
    <w:rsid w:val="008A28B2"/>
    <w:rsid w:val="008B14BE"/>
    <w:rsid w:val="008B4E91"/>
    <w:rsid w:val="008C171C"/>
    <w:rsid w:val="008E5A80"/>
    <w:rsid w:val="008F0F2F"/>
    <w:rsid w:val="008F47F2"/>
    <w:rsid w:val="008F6C2C"/>
    <w:rsid w:val="0090039B"/>
    <w:rsid w:val="00900772"/>
    <w:rsid w:val="00901304"/>
    <w:rsid w:val="009050F9"/>
    <w:rsid w:val="009104EC"/>
    <w:rsid w:val="0091147E"/>
    <w:rsid w:val="00920DCC"/>
    <w:rsid w:val="00925CE6"/>
    <w:rsid w:val="009300C0"/>
    <w:rsid w:val="00930E78"/>
    <w:rsid w:val="00933D59"/>
    <w:rsid w:val="009352B1"/>
    <w:rsid w:val="00936BF0"/>
    <w:rsid w:val="00940328"/>
    <w:rsid w:val="00940637"/>
    <w:rsid w:val="00941197"/>
    <w:rsid w:val="009423C7"/>
    <w:rsid w:val="009435C9"/>
    <w:rsid w:val="00943BEC"/>
    <w:rsid w:val="00943E22"/>
    <w:rsid w:val="009534CD"/>
    <w:rsid w:val="00961B44"/>
    <w:rsid w:val="00961BC5"/>
    <w:rsid w:val="009646F1"/>
    <w:rsid w:val="00964ABD"/>
    <w:rsid w:val="009670FB"/>
    <w:rsid w:val="009673E8"/>
    <w:rsid w:val="009723DE"/>
    <w:rsid w:val="00981FF4"/>
    <w:rsid w:val="00982786"/>
    <w:rsid w:val="00984F0F"/>
    <w:rsid w:val="009859DF"/>
    <w:rsid w:val="00986482"/>
    <w:rsid w:val="00996441"/>
    <w:rsid w:val="00997CE9"/>
    <w:rsid w:val="009A0EC4"/>
    <w:rsid w:val="009A2A47"/>
    <w:rsid w:val="009A2D9C"/>
    <w:rsid w:val="009B0554"/>
    <w:rsid w:val="009B194E"/>
    <w:rsid w:val="009B764B"/>
    <w:rsid w:val="009C107E"/>
    <w:rsid w:val="009C21B4"/>
    <w:rsid w:val="009C328D"/>
    <w:rsid w:val="009C3A4A"/>
    <w:rsid w:val="009D15A7"/>
    <w:rsid w:val="009E58A0"/>
    <w:rsid w:val="009E5DF7"/>
    <w:rsid w:val="009E5EFB"/>
    <w:rsid w:val="009E7AF4"/>
    <w:rsid w:val="009F18FD"/>
    <w:rsid w:val="009F50FC"/>
    <w:rsid w:val="00A00879"/>
    <w:rsid w:val="00A00C54"/>
    <w:rsid w:val="00A00FBA"/>
    <w:rsid w:val="00A028ED"/>
    <w:rsid w:val="00A06D18"/>
    <w:rsid w:val="00A11327"/>
    <w:rsid w:val="00A11EBA"/>
    <w:rsid w:val="00A1622C"/>
    <w:rsid w:val="00A201D8"/>
    <w:rsid w:val="00A24DEB"/>
    <w:rsid w:val="00A258BF"/>
    <w:rsid w:val="00A32765"/>
    <w:rsid w:val="00A34333"/>
    <w:rsid w:val="00A40E12"/>
    <w:rsid w:val="00A4137F"/>
    <w:rsid w:val="00A429D1"/>
    <w:rsid w:val="00A4537E"/>
    <w:rsid w:val="00A6277B"/>
    <w:rsid w:val="00A62F4A"/>
    <w:rsid w:val="00A6374A"/>
    <w:rsid w:val="00A66322"/>
    <w:rsid w:val="00A66679"/>
    <w:rsid w:val="00A669D4"/>
    <w:rsid w:val="00A90125"/>
    <w:rsid w:val="00A91CB9"/>
    <w:rsid w:val="00A9652D"/>
    <w:rsid w:val="00AA0EF9"/>
    <w:rsid w:val="00AA3093"/>
    <w:rsid w:val="00AA5B68"/>
    <w:rsid w:val="00AA6159"/>
    <w:rsid w:val="00AB2E5C"/>
    <w:rsid w:val="00AB4E1D"/>
    <w:rsid w:val="00AC1B88"/>
    <w:rsid w:val="00AC4183"/>
    <w:rsid w:val="00AC4CEE"/>
    <w:rsid w:val="00AC6787"/>
    <w:rsid w:val="00AD6CC4"/>
    <w:rsid w:val="00AE7D34"/>
    <w:rsid w:val="00AF0484"/>
    <w:rsid w:val="00AF104F"/>
    <w:rsid w:val="00AF13F4"/>
    <w:rsid w:val="00AF2199"/>
    <w:rsid w:val="00AF3E72"/>
    <w:rsid w:val="00AF5A21"/>
    <w:rsid w:val="00B03F98"/>
    <w:rsid w:val="00B10038"/>
    <w:rsid w:val="00B12507"/>
    <w:rsid w:val="00B15221"/>
    <w:rsid w:val="00B175E9"/>
    <w:rsid w:val="00B276F7"/>
    <w:rsid w:val="00B32487"/>
    <w:rsid w:val="00B35348"/>
    <w:rsid w:val="00B36C68"/>
    <w:rsid w:val="00B408B5"/>
    <w:rsid w:val="00B43E3A"/>
    <w:rsid w:val="00B45B4F"/>
    <w:rsid w:val="00B45E46"/>
    <w:rsid w:val="00B47C60"/>
    <w:rsid w:val="00B52F16"/>
    <w:rsid w:val="00B567B4"/>
    <w:rsid w:val="00B57EEB"/>
    <w:rsid w:val="00B64A19"/>
    <w:rsid w:val="00B67E0C"/>
    <w:rsid w:val="00B704CF"/>
    <w:rsid w:val="00B705E6"/>
    <w:rsid w:val="00B733B0"/>
    <w:rsid w:val="00B7688F"/>
    <w:rsid w:val="00B90F2A"/>
    <w:rsid w:val="00B91FBB"/>
    <w:rsid w:val="00B92F32"/>
    <w:rsid w:val="00B94310"/>
    <w:rsid w:val="00BA0046"/>
    <w:rsid w:val="00BA04A6"/>
    <w:rsid w:val="00BA157E"/>
    <w:rsid w:val="00BA4D94"/>
    <w:rsid w:val="00BA56DF"/>
    <w:rsid w:val="00BA591D"/>
    <w:rsid w:val="00BA6EC1"/>
    <w:rsid w:val="00BA77CB"/>
    <w:rsid w:val="00BB16F3"/>
    <w:rsid w:val="00BB1A58"/>
    <w:rsid w:val="00BB2D11"/>
    <w:rsid w:val="00BB61A8"/>
    <w:rsid w:val="00BB61EB"/>
    <w:rsid w:val="00BC6E27"/>
    <w:rsid w:val="00BD2448"/>
    <w:rsid w:val="00BD50C5"/>
    <w:rsid w:val="00BE0A5F"/>
    <w:rsid w:val="00BE0E8F"/>
    <w:rsid w:val="00BE7F01"/>
    <w:rsid w:val="00BE7FBE"/>
    <w:rsid w:val="00BF19E0"/>
    <w:rsid w:val="00BF37E1"/>
    <w:rsid w:val="00BF3805"/>
    <w:rsid w:val="00BF507A"/>
    <w:rsid w:val="00C01224"/>
    <w:rsid w:val="00C01E13"/>
    <w:rsid w:val="00C02499"/>
    <w:rsid w:val="00C056FB"/>
    <w:rsid w:val="00C11AB3"/>
    <w:rsid w:val="00C12268"/>
    <w:rsid w:val="00C134B5"/>
    <w:rsid w:val="00C1382E"/>
    <w:rsid w:val="00C14A14"/>
    <w:rsid w:val="00C15C1F"/>
    <w:rsid w:val="00C222A8"/>
    <w:rsid w:val="00C22DE2"/>
    <w:rsid w:val="00C307D7"/>
    <w:rsid w:val="00C36E9E"/>
    <w:rsid w:val="00C41078"/>
    <w:rsid w:val="00C457D0"/>
    <w:rsid w:val="00C47B17"/>
    <w:rsid w:val="00C501DB"/>
    <w:rsid w:val="00C50CD0"/>
    <w:rsid w:val="00C51370"/>
    <w:rsid w:val="00C55AAB"/>
    <w:rsid w:val="00C562AC"/>
    <w:rsid w:val="00C62763"/>
    <w:rsid w:val="00C631AE"/>
    <w:rsid w:val="00C63886"/>
    <w:rsid w:val="00C64F00"/>
    <w:rsid w:val="00C65915"/>
    <w:rsid w:val="00C67827"/>
    <w:rsid w:val="00C70B40"/>
    <w:rsid w:val="00C727A6"/>
    <w:rsid w:val="00C755BB"/>
    <w:rsid w:val="00C762F9"/>
    <w:rsid w:val="00C76338"/>
    <w:rsid w:val="00C77F90"/>
    <w:rsid w:val="00C821D2"/>
    <w:rsid w:val="00C8556C"/>
    <w:rsid w:val="00C920EE"/>
    <w:rsid w:val="00C96CED"/>
    <w:rsid w:val="00CB2ECE"/>
    <w:rsid w:val="00CB44EC"/>
    <w:rsid w:val="00CB6EA8"/>
    <w:rsid w:val="00CC0DF6"/>
    <w:rsid w:val="00CC16EC"/>
    <w:rsid w:val="00CC3E16"/>
    <w:rsid w:val="00CD0CB1"/>
    <w:rsid w:val="00CD66FF"/>
    <w:rsid w:val="00CE106F"/>
    <w:rsid w:val="00CE4164"/>
    <w:rsid w:val="00CE4185"/>
    <w:rsid w:val="00CF1878"/>
    <w:rsid w:val="00CF23C6"/>
    <w:rsid w:val="00CF3AAD"/>
    <w:rsid w:val="00CF5E18"/>
    <w:rsid w:val="00D0158B"/>
    <w:rsid w:val="00D0620B"/>
    <w:rsid w:val="00D12EC4"/>
    <w:rsid w:val="00D15BDC"/>
    <w:rsid w:val="00D15E12"/>
    <w:rsid w:val="00D21C08"/>
    <w:rsid w:val="00D2389C"/>
    <w:rsid w:val="00D25789"/>
    <w:rsid w:val="00D2629B"/>
    <w:rsid w:val="00D345F5"/>
    <w:rsid w:val="00D4192A"/>
    <w:rsid w:val="00D42220"/>
    <w:rsid w:val="00D45AAC"/>
    <w:rsid w:val="00D51D07"/>
    <w:rsid w:val="00D54F4D"/>
    <w:rsid w:val="00D56805"/>
    <w:rsid w:val="00D6352E"/>
    <w:rsid w:val="00D635D8"/>
    <w:rsid w:val="00D67AB8"/>
    <w:rsid w:val="00D70FDC"/>
    <w:rsid w:val="00D716F3"/>
    <w:rsid w:val="00D74D03"/>
    <w:rsid w:val="00D77464"/>
    <w:rsid w:val="00D80B98"/>
    <w:rsid w:val="00D861F3"/>
    <w:rsid w:val="00D87C08"/>
    <w:rsid w:val="00D87E36"/>
    <w:rsid w:val="00D87FBB"/>
    <w:rsid w:val="00D9088A"/>
    <w:rsid w:val="00DA1905"/>
    <w:rsid w:val="00DA3043"/>
    <w:rsid w:val="00DA419E"/>
    <w:rsid w:val="00DA62D2"/>
    <w:rsid w:val="00DA6B72"/>
    <w:rsid w:val="00DB11F5"/>
    <w:rsid w:val="00DB44DA"/>
    <w:rsid w:val="00DB7A4B"/>
    <w:rsid w:val="00DC0FE4"/>
    <w:rsid w:val="00DC2DDD"/>
    <w:rsid w:val="00DC46F9"/>
    <w:rsid w:val="00DD17B6"/>
    <w:rsid w:val="00DD7BAE"/>
    <w:rsid w:val="00DE06BB"/>
    <w:rsid w:val="00DE181C"/>
    <w:rsid w:val="00DE3C16"/>
    <w:rsid w:val="00DE4360"/>
    <w:rsid w:val="00DE5DBB"/>
    <w:rsid w:val="00DF2A58"/>
    <w:rsid w:val="00DF38FD"/>
    <w:rsid w:val="00DF42DB"/>
    <w:rsid w:val="00E0382F"/>
    <w:rsid w:val="00E17E38"/>
    <w:rsid w:val="00E20A3D"/>
    <w:rsid w:val="00E21394"/>
    <w:rsid w:val="00E220E5"/>
    <w:rsid w:val="00E27EB2"/>
    <w:rsid w:val="00E27F63"/>
    <w:rsid w:val="00E37157"/>
    <w:rsid w:val="00E54DB1"/>
    <w:rsid w:val="00E55608"/>
    <w:rsid w:val="00E56DE6"/>
    <w:rsid w:val="00E620D0"/>
    <w:rsid w:val="00E644B7"/>
    <w:rsid w:val="00E65CA9"/>
    <w:rsid w:val="00E66244"/>
    <w:rsid w:val="00E714D6"/>
    <w:rsid w:val="00E72E0F"/>
    <w:rsid w:val="00E755BF"/>
    <w:rsid w:val="00E826BF"/>
    <w:rsid w:val="00E900FB"/>
    <w:rsid w:val="00E9037B"/>
    <w:rsid w:val="00E90B80"/>
    <w:rsid w:val="00E960F0"/>
    <w:rsid w:val="00EA6633"/>
    <w:rsid w:val="00EA6A50"/>
    <w:rsid w:val="00EA7D44"/>
    <w:rsid w:val="00EB5F2D"/>
    <w:rsid w:val="00EC0BB0"/>
    <w:rsid w:val="00EC2B0F"/>
    <w:rsid w:val="00EC3B4A"/>
    <w:rsid w:val="00EC3BD8"/>
    <w:rsid w:val="00ED5F9D"/>
    <w:rsid w:val="00ED6C3D"/>
    <w:rsid w:val="00ED7564"/>
    <w:rsid w:val="00ED77C8"/>
    <w:rsid w:val="00EE2A84"/>
    <w:rsid w:val="00EE2DDB"/>
    <w:rsid w:val="00EF0790"/>
    <w:rsid w:val="00EF20FA"/>
    <w:rsid w:val="00EF508A"/>
    <w:rsid w:val="00EF5528"/>
    <w:rsid w:val="00EF5DB1"/>
    <w:rsid w:val="00F02B14"/>
    <w:rsid w:val="00F031BB"/>
    <w:rsid w:val="00F04538"/>
    <w:rsid w:val="00F05149"/>
    <w:rsid w:val="00F16F47"/>
    <w:rsid w:val="00F17B48"/>
    <w:rsid w:val="00F20323"/>
    <w:rsid w:val="00F31AC4"/>
    <w:rsid w:val="00F337E5"/>
    <w:rsid w:val="00F4463E"/>
    <w:rsid w:val="00F45004"/>
    <w:rsid w:val="00F46048"/>
    <w:rsid w:val="00F47AE3"/>
    <w:rsid w:val="00F51E03"/>
    <w:rsid w:val="00F52449"/>
    <w:rsid w:val="00F6145D"/>
    <w:rsid w:val="00F6258A"/>
    <w:rsid w:val="00F62E51"/>
    <w:rsid w:val="00F644EF"/>
    <w:rsid w:val="00F66E51"/>
    <w:rsid w:val="00F753A7"/>
    <w:rsid w:val="00F754F3"/>
    <w:rsid w:val="00F76D16"/>
    <w:rsid w:val="00F80EC9"/>
    <w:rsid w:val="00F82832"/>
    <w:rsid w:val="00F861AC"/>
    <w:rsid w:val="00F87378"/>
    <w:rsid w:val="00F91A95"/>
    <w:rsid w:val="00F95DA2"/>
    <w:rsid w:val="00F97635"/>
    <w:rsid w:val="00FA086B"/>
    <w:rsid w:val="00FA31F3"/>
    <w:rsid w:val="00FA60E0"/>
    <w:rsid w:val="00FA61C3"/>
    <w:rsid w:val="00FB060D"/>
    <w:rsid w:val="00FB0B2E"/>
    <w:rsid w:val="00FB3434"/>
    <w:rsid w:val="00FD0475"/>
    <w:rsid w:val="00FD15EB"/>
    <w:rsid w:val="00FD4356"/>
    <w:rsid w:val="00FD56B0"/>
    <w:rsid w:val="00FD78E7"/>
    <w:rsid w:val="00FE0656"/>
    <w:rsid w:val="00FE0D7A"/>
    <w:rsid w:val="00FE0DAB"/>
    <w:rsid w:val="00FE13A4"/>
    <w:rsid w:val="00FE20B9"/>
    <w:rsid w:val="00FE33C2"/>
    <w:rsid w:val="00FE3A53"/>
    <w:rsid w:val="00FE5AFD"/>
    <w:rsid w:val="00FF1D0F"/>
    <w:rsid w:val="00FF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511383B2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8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34"/>
    <w:qFormat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  <w:style w:type="paragraph" w:styleId="Ingenafstand">
    <w:name w:val="No Spacing"/>
    <w:uiPriority w:val="1"/>
    <w:qFormat/>
    <w:rsid w:val="00997CE9"/>
    <w:pPr>
      <w:spacing w:line="240" w:lineRule="auto"/>
    </w:pPr>
  </w:style>
  <w:style w:type="paragraph" w:customStyle="1" w:styleId="Default">
    <w:name w:val="Default"/>
    <w:rsid w:val="00F52449"/>
    <w:pPr>
      <w:autoSpaceDE w:val="0"/>
      <w:autoSpaceDN w:val="0"/>
      <w:adjustRightInd w:val="0"/>
      <w:spacing w:line="240" w:lineRule="auto"/>
    </w:pPr>
    <w:rPr>
      <w:rFonts w:cs="Georgia"/>
      <w:color w:val="000000"/>
      <w:sz w:val="24"/>
      <w:szCs w:val="24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FB060D"/>
    <w:rPr>
      <w:rFonts w:cs="Arial"/>
      <w:b/>
      <w:bCs/>
      <w:szCs w:val="32"/>
    </w:rPr>
  </w:style>
  <w:style w:type="character" w:customStyle="1" w:styleId="items-overviewitem-title">
    <w:name w:val="items-overview__item-title"/>
    <w:basedOn w:val="Standardskrifttypeiafsnit"/>
    <w:rsid w:val="00C50C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0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7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27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4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37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3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1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37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62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1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92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2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7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92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9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07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83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5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86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3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0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14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98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3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.firstagenda.com/ViewAgendaItem/ViewAgendaItemDocument/16216734/document/30183296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eb.firstagenda.com/ViewAgendaItem/ViewAgendaItemDocument/16216737/document/30183305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eb.firstagenda.com/ViewAgendaItem/ViewAgendaItemDocument/16216736/document/3018330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eb.firstagenda.com/ViewAgendaItem/ViewAgendaItemDocument/16216735/document/30183298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D1901-51A3-4456-9B44-EB8C786C2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</Pages>
  <Words>699</Words>
  <Characters>5145</Characters>
  <Application>Microsoft Office Word</Application>
  <DocSecurity>0</DocSecurity>
  <Lines>42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5833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Nøjsen Fallesen</dc:creator>
  <cp:lastModifiedBy>Julie Nøjsen Fallesen</cp:lastModifiedBy>
  <cp:revision>11</cp:revision>
  <cp:lastPrinted>2008-10-22T12:54:00Z</cp:lastPrinted>
  <dcterms:created xsi:type="dcterms:W3CDTF">2019-11-29T08:41:00Z</dcterms:created>
  <dcterms:modified xsi:type="dcterms:W3CDTF">2019-12-17T10:13:00Z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1846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636292252995556879</vt:lpwstr>
  </property>
</Properties>
</file>