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0D5EB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9"/>
      </w:tblGrid>
      <w:tr w:rsidR="00CC156D" w:rsidRPr="00DD2CDF" w14:paraId="2BE02100" w14:textId="77777777" w:rsidTr="00BB6C9C">
        <w:trPr>
          <w:trHeight w:hRule="exact" w:val="5379"/>
        </w:trPr>
        <w:tc>
          <w:tcPr>
            <w:tcW w:w="9299" w:type="dxa"/>
            <w:shd w:val="clear" w:color="auto" w:fill="auto"/>
          </w:tcPr>
          <w:p w14:paraId="2B9B65D9" w14:textId="06C5335A" w:rsidR="00333746" w:rsidRPr="00F63399" w:rsidRDefault="00333746" w:rsidP="00333746">
            <w:pPr>
              <w:pStyle w:val="Dokumentinfo"/>
            </w:pPr>
            <w:bookmarkStart w:id="0" w:name="LAN_MeetingDate"/>
            <w:r w:rsidRPr="00F63399">
              <w:t>Mødedato</w:t>
            </w:r>
            <w:bookmarkEnd w:id="0"/>
            <w:r w:rsidRPr="00F63399">
              <w:t xml:space="preserve">: </w:t>
            </w:r>
            <w:r w:rsidR="00227C9F" w:rsidRPr="00F63399">
              <w:rPr>
                <w:b w:val="0"/>
              </w:rPr>
              <w:t>19</w:t>
            </w:r>
            <w:r w:rsidR="008B3D71" w:rsidRPr="00F63399">
              <w:rPr>
                <w:b w:val="0"/>
              </w:rPr>
              <w:t xml:space="preserve">. </w:t>
            </w:r>
            <w:r w:rsidR="00227C9F" w:rsidRPr="00F63399">
              <w:rPr>
                <w:b w:val="0"/>
              </w:rPr>
              <w:t>december</w:t>
            </w:r>
            <w:r w:rsidR="005B045D" w:rsidRPr="00F63399">
              <w:rPr>
                <w:b w:val="0"/>
              </w:rPr>
              <w:t xml:space="preserve"> </w:t>
            </w:r>
            <w:r w:rsidR="00714308" w:rsidRPr="00F63399">
              <w:rPr>
                <w:b w:val="0"/>
              </w:rPr>
              <w:t>2022</w:t>
            </w:r>
            <w:r w:rsidR="00C826E9" w:rsidRPr="00F63399">
              <w:rPr>
                <w:b w:val="0"/>
              </w:rPr>
              <w:t>, kl. 1</w:t>
            </w:r>
            <w:r w:rsidR="005B045D" w:rsidRPr="00F63399">
              <w:rPr>
                <w:b w:val="0"/>
              </w:rPr>
              <w:t>5</w:t>
            </w:r>
            <w:r w:rsidR="00D720B8" w:rsidRPr="00F63399">
              <w:rPr>
                <w:b w:val="0"/>
              </w:rPr>
              <w:t>.00-</w:t>
            </w:r>
            <w:r w:rsidR="00284852" w:rsidRPr="00F63399">
              <w:rPr>
                <w:b w:val="0"/>
              </w:rPr>
              <w:t>1</w:t>
            </w:r>
            <w:r w:rsidR="005B045D" w:rsidRPr="00F63399">
              <w:rPr>
                <w:b w:val="0"/>
              </w:rPr>
              <w:t>7</w:t>
            </w:r>
            <w:r w:rsidR="00284852" w:rsidRPr="00F63399">
              <w:rPr>
                <w:b w:val="0"/>
              </w:rPr>
              <w:t>.00</w:t>
            </w:r>
          </w:p>
          <w:p w14:paraId="039F08A2" w14:textId="77777777" w:rsidR="00333746" w:rsidRPr="00F63399" w:rsidRDefault="00333746" w:rsidP="00333746">
            <w:pPr>
              <w:pStyle w:val="Dokumentinfo"/>
              <w:rPr>
                <w:b w:val="0"/>
              </w:rPr>
            </w:pPr>
            <w:bookmarkStart w:id="1" w:name="LAN_MeetingPlace"/>
            <w:r w:rsidRPr="00F63399">
              <w:t>Mødested</w:t>
            </w:r>
            <w:bookmarkEnd w:id="1"/>
            <w:r w:rsidRPr="00F63399">
              <w:t xml:space="preserve">: </w:t>
            </w:r>
            <w:r w:rsidR="004E73B4" w:rsidRPr="00F63399">
              <w:rPr>
                <w:b w:val="0"/>
              </w:rPr>
              <w:t>1614-374</w:t>
            </w:r>
          </w:p>
          <w:p w14:paraId="071AD751" w14:textId="77777777" w:rsidR="00333746" w:rsidRPr="00F63399" w:rsidRDefault="00333746" w:rsidP="00333746">
            <w:pPr>
              <w:pStyle w:val="Dokumentinfo"/>
            </w:pPr>
            <w:bookmarkStart w:id="2" w:name="LAN_MeetingSubject"/>
            <w:r w:rsidRPr="00F63399">
              <w:t>Mødeemne</w:t>
            </w:r>
            <w:bookmarkEnd w:id="2"/>
            <w:r w:rsidRPr="00F63399">
              <w:t xml:space="preserve">: </w:t>
            </w:r>
            <w:r w:rsidRPr="00F63399">
              <w:rPr>
                <w:b w:val="0"/>
              </w:rPr>
              <w:t>Studienævnsmøde</w:t>
            </w:r>
            <w:r w:rsidR="001E64B1" w:rsidRPr="00F63399">
              <w:rPr>
                <w:b w:val="0"/>
              </w:rPr>
              <w:t xml:space="preserve"> i studienævn</w:t>
            </w:r>
            <w:r w:rsidRPr="00F63399">
              <w:rPr>
                <w:b w:val="0"/>
              </w:rPr>
              <w:t xml:space="preserve"> for oral sundhed</w:t>
            </w:r>
            <w:r w:rsidRPr="00F63399">
              <w:t xml:space="preserve"> </w:t>
            </w:r>
          </w:p>
          <w:p w14:paraId="2BC2F533" w14:textId="77777777" w:rsidR="00333746" w:rsidRPr="00F63399" w:rsidRDefault="00333746" w:rsidP="00333746">
            <w:pPr>
              <w:pStyle w:val="Dokumentinfo"/>
            </w:pPr>
          </w:p>
          <w:p w14:paraId="714576E6" w14:textId="77777777" w:rsidR="00E946B5" w:rsidRPr="00F63399" w:rsidRDefault="00333746" w:rsidP="00333746">
            <w:pPr>
              <w:pStyle w:val="Normal-Dokumentinfo"/>
              <w:rPr>
                <w:sz w:val="20"/>
                <w:szCs w:val="20"/>
              </w:rPr>
            </w:pPr>
            <w:bookmarkStart w:id="3" w:name="LAN_Attendees"/>
            <w:r w:rsidRPr="00F63399">
              <w:rPr>
                <w:sz w:val="20"/>
                <w:szCs w:val="20"/>
              </w:rPr>
              <w:t>Deltagere</w:t>
            </w:r>
            <w:bookmarkEnd w:id="3"/>
            <w:r w:rsidR="00E946B5" w:rsidRPr="00F63399">
              <w:rPr>
                <w:sz w:val="20"/>
                <w:szCs w:val="20"/>
              </w:rPr>
              <w:t>:</w:t>
            </w:r>
          </w:p>
          <w:p w14:paraId="10EF3970" w14:textId="1BBAB022" w:rsidR="00714308" w:rsidRPr="00F63399" w:rsidRDefault="00714308" w:rsidP="00714308">
            <w:pPr>
              <w:pStyle w:val="Normal-Dokumentinfo"/>
              <w:rPr>
                <w:b w:val="0"/>
                <w:sz w:val="20"/>
                <w:szCs w:val="20"/>
                <w:lang w:eastAsia="da-DK"/>
              </w:rPr>
            </w:pPr>
            <w:r w:rsidRPr="00F63399">
              <w:rPr>
                <w:sz w:val="20"/>
                <w:szCs w:val="20"/>
              </w:rPr>
              <w:t xml:space="preserve">Undervisere: </w:t>
            </w:r>
            <w:r w:rsidRPr="00F63399">
              <w:rPr>
                <w:b w:val="0"/>
                <w:sz w:val="20"/>
                <w:szCs w:val="20"/>
              </w:rPr>
              <w:t>Lene Meilstrup Martinussen</w:t>
            </w:r>
            <w:r w:rsidRPr="00F63399">
              <w:rPr>
                <w:b w:val="0"/>
                <w:sz w:val="20"/>
                <w:szCs w:val="20"/>
                <w:lang w:eastAsia="da-DK"/>
              </w:rPr>
              <w:t>,</w:t>
            </w:r>
            <w:r w:rsidRPr="00F63399">
              <w:rPr>
                <w:b w:val="0"/>
                <w:sz w:val="20"/>
                <w:szCs w:val="20"/>
              </w:rPr>
              <w:t xml:space="preserve"> Uwe Henriksen, Chris Ejlerskov</w:t>
            </w:r>
          </w:p>
          <w:p w14:paraId="447B361C" w14:textId="4E673D3E" w:rsidR="00714308" w:rsidRPr="00F63399" w:rsidRDefault="00714308" w:rsidP="00714308">
            <w:pPr>
              <w:pStyle w:val="Dokumentinfo"/>
            </w:pPr>
            <w:r w:rsidRPr="00F63399">
              <w:t>Studerende:</w:t>
            </w:r>
            <w:r w:rsidRPr="00F63399">
              <w:rPr>
                <w:b w:val="0"/>
              </w:rPr>
              <w:t xml:space="preserve"> </w:t>
            </w:r>
            <w:r w:rsidR="00240916" w:rsidRPr="00F63399">
              <w:rPr>
                <w:b w:val="0"/>
              </w:rPr>
              <w:t>Lars Lauritzen</w:t>
            </w:r>
            <w:r w:rsidR="003D4819">
              <w:rPr>
                <w:b w:val="0"/>
              </w:rPr>
              <w:t xml:space="preserve"> (TP)</w:t>
            </w:r>
          </w:p>
          <w:p w14:paraId="45D7A165" w14:textId="197F7223" w:rsidR="00714308" w:rsidRPr="00F63399" w:rsidRDefault="00714308" w:rsidP="00714308">
            <w:pPr>
              <w:pStyle w:val="Dokumentinfo"/>
              <w:rPr>
                <w:b w:val="0"/>
              </w:rPr>
            </w:pPr>
            <w:r w:rsidRPr="00F63399">
              <w:t>Observatører:</w:t>
            </w:r>
            <w:r w:rsidRPr="00F63399">
              <w:rPr>
                <w:rFonts w:cstheme="minorHAnsi"/>
                <w:b w:val="0"/>
              </w:rPr>
              <w:t xml:space="preserve"> </w:t>
            </w:r>
            <w:r w:rsidR="005160FC" w:rsidRPr="00F63399">
              <w:rPr>
                <w:b w:val="0"/>
              </w:rPr>
              <w:t>Helle Hornhaver</w:t>
            </w:r>
            <w:r w:rsidR="00F2326E" w:rsidRPr="00F63399">
              <w:rPr>
                <w:rFonts w:cstheme="minorHAnsi"/>
                <w:b w:val="0"/>
              </w:rPr>
              <w:t xml:space="preserve">, </w:t>
            </w:r>
            <w:r w:rsidR="005160FC" w:rsidRPr="00F63399">
              <w:rPr>
                <w:rFonts w:cstheme="minorHAnsi"/>
                <w:b w:val="0"/>
              </w:rPr>
              <w:t>Manfred Jacobi Nielsen</w:t>
            </w:r>
            <w:r w:rsidR="003D4819">
              <w:rPr>
                <w:rFonts w:cstheme="minorHAnsi"/>
                <w:b w:val="0"/>
              </w:rPr>
              <w:t xml:space="preserve"> (TP)</w:t>
            </w:r>
            <w:r w:rsidR="005160FC" w:rsidRPr="00F63399">
              <w:rPr>
                <w:rFonts w:cstheme="minorHAnsi"/>
                <w:b w:val="0"/>
              </w:rPr>
              <w:t>,</w:t>
            </w:r>
            <w:r w:rsidR="00147D53" w:rsidRPr="00F63399">
              <w:rPr>
                <w:rFonts w:cstheme="minorHAnsi"/>
                <w:b w:val="0"/>
              </w:rPr>
              <w:t xml:space="preserve"> Pernille Koustrup Ildvad</w:t>
            </w:r>
            <w:r w:rsidR="003D4819">
              <w:rPr>
                <w:rFonts w:cstheme="minorHAnsi"/>
                <w:b w:val="0"/>
              </w:rPr>
              <w:t xml:space="preserve"> (KT)</w:t>
            </w:r>
          </w:p>
          <w:p w14:paraId="7C5775A1" w14:textId="4D43B2D5" w:rsidR="00714308" w:rsidRPr="00F63399" w:rsidRDefault="00714308" w:rsidP="00714308">
            <w:pPr>
              <w:pStyle w:val="Dokumentinfo"/>
              <w:rPr>
                <w:b w:val="0"/>
                <w:bCs/>
              </w:rPr>
            </w:pPr>
            <w:r w:rsidRPr="00F63399">
              <w:t>Studieadministrationen:</w:t>
            </w:r>
            <w:r w:rsidR="00F2326E" w:rsidRPr="00F63399">
              <w:rPr>
                <w:b w:val="0"/>
                <w:bCs/>
              </w:rPr>
              <w:t xml:space="preserve"> </w:t>
            </w:r>
            <w:r w:rsidR="00147D53" w:rsidRPr="00F63399">
              <w:rPr>
                <w:b w:val="0"/>
                <w:bCs/>
              </w:rPr>
              <w:t>Emma Alstrup T. Andreasen</w:t>
            </w:r>
            <w:r w:rsidR="00F63399" w:rsidRPr="00F63399">
              <w:rPr>
                <w:b w:val="0"/>
                <w:bCs/>
              </w:rPr>
              <w:t xml:space="preserve"> (ref.)</w:t>
            </w:r>
            <w:r w:rsidRPr="00F63399">
              <w:rPr>
                <w:b w:val="0"/>
                <w:bCs/>
              </w:rPr>
              <w:t xml:space="preserve">  </w:t>
            </w:r>
          </w:p>
          <w:p w14:paraId="4248AECE" w14:textId="77777777" w:rsidR="00A044FE" w:rsidRPr="00F63399" w:rsidRDefault="00A044FE" w:rsidP="00333746">
            <w:pPr>
              <w:pStyle w:val="Dokumentinfo"/>
              <w:rPr>
                <w:b w:val="0"/>
                <w:bCs/>
              </w:rPr>
            </w:pPr>
          </w:p>
          <w:p w14:paraId="037BB59F" w14:textId="0123E6F2" w:rsidR="00CF0EA2" w:rsidRPr="00F63399" w:rsidRDefault="00714308" w:rsidP="00CF0EA2">
            <w:pPr>
              <w:pStyle w:val="Normal-Dokumentinfo"/>
              <w:rPr>
                <w:b w:val="0"/>
                <w:sz w:val="20"/>
                <w:szCs w:val="20"/>
                <w:lang w:eastAsia="da-DK"/>
              </w:rPr>
            </w:pPr>
            <w:r w:rsidRPr="00F63399">
              <w:t>Afbud:</w:t>
            </w:r>
            <w:r w:rsidR="00120F7A">
              <w:rPr>
                <w:b w:val="0"/>
                <w:bCs/>
              </w:rPr>
              <w:t xml:space="preserve"> </w:t>
            </w:r>
            <w:r w:rsidR="00F63399" w:rsidRPr="00F63399">
              <w:rPr>
                <w:b w:val="0"/>
                <w:bCs/>
              </w:rPr>
              <w:t>Mia Schou Johansen</w:t>
            </w:r>
            <w:r w:rsidR="00CF0EA2">
              <w:rPr>
                <w:b w:val="0"/>
                <w:bCs/>
              </w:rPr>
              <w:t>,</w:t>
            </w:r>
            <w:r w:rsidR="00CF0EA2" w:rsidRPr="00F63399">
              <w:rPr>
                <w:b w:val="0"/>
                <w:bCs/>
                <w:sz w:val="20"/>
                <w:szCs w:val="20"/>
              </w:rPr>
              <w:t xml:space="preserve"> Dorte Lindelof</w:t>
            </w:r>
            <w:r w:rsidR="00CF0EA2" w:rsidRPr="00F63399">
              <w:rPr>
                <w:b w:val="0"/>
                <w:sz w:val="20"/>
                <w:szCs w:val="20"/>
              </w:rPr>
              <w:t xml:space="preserve"> </w:t>
            </w:r>
          </w:p>
          <w:p w14:paraId="7A725073" w14:textId="3BF35580" w:rsidR="00714308" w:rsidRPr="00CF0EA2" w:rsidRDefault="00714308" w:rsidP="00333746">
            <w:pPr>
              <w:pStyle w:val="Dokumentinfo"/>
            </w:pPr>
          </w:p>
          <w:p w14:paraId="0E85537A" w14:textId="77777777" w:rsidR="00C57F5D" w:rsidRPr="006648F1" w:rsidRDefault="00C57F5D" w:rsidP="006648F1">
            <w:pPr>
              <w:pStyle w:val="Dokumentinfo"/>
            </w:pPr>
          </w:p>
        </w:tc>
      </w:tr>
    </w:tbl>
    <w:p w14:paraId="505EC0E2" w14:textId="77777777" w:rsidR="00CC156D" w:rsidRPr="006648F1" w:rsidRDefault="00CC156D" w:rsidP="00CC156D"/>
    <w:p w14:paraId="5E1A8DAB" w14:textId="5DEE222D" w:rsidR="00CC156D" w:rsidRDefault="00F2326E" w:rsidP="00CC156D">
      <w:pPr>
        <w:pStyle w:val="Overskrift1"/>
      </w:pPr>
      <w:r>
        <w:t xml:space="preserve">Beslutning: </w:t>
      </w:r>
      <w:r w:rsidR="00A0271C">
        <w:t>G</w:t>
      </w:r>
      <w:r w:rsidR="004F3077">
        <w:t xml:space="preserve">odkendelse af dagsordenen </w:t>
      </w:r>
    </w:p>
    <w:p w14:paraId="3BB9C4B8" w14:textId="528E8184" w:rsidR="004F3077" w:rsidRDefault="00B86238" w:rsidP="004F3077">
      <w:r>
        <w:t>Studienævnet godkendte dagsorden</w:t>
      </w:r>
      <w:r w:rsidR="006D462E">
        <w:t>.</w:t>
      </w:r>
      <w:r>
        <w:t xml:space="preserve"> </w:t>
      </w:r>
      <w:r w:rsidR="00F63399">
        <w:br/>
      </w:r>
    </w:p>
    <w:p w14:paraId="110815F4" w14:textId="40A88495" w:rsidR="00F63399" w:rsidRDefault="00F63399" w:rsidP="00F63399">
      <w:pPr>
        <w:pStyle w:val="Overskrift1"/>
      </w:pPr>
      <w:r>
        <w:t>Punkter fra studerende</w:t>
      </w:r>
    </w:p>
    <w:p w14:paraId="524FEF07" w14:textId="1DC4EA60" w:rsidR="00F2326E" w:rsidRPr="00F2326E" w:rsidRDefault="008D2638" w:rsidP="00F2326E">
      <w:r>
        <w:t>Uwe sp</w:t>
      </w:r>
      <w:r w:rsidR="006D462E">
        <w:t>urgte</w:t>
      </w:r>
      <w:r>
        <w:t xml:space="preserve"> ind til</w:t>
      </w:r>
      <w:r w:rsidR="003D4819">
        <w:t xml:space="preserve">, </w:t>
      </w:r>
      <w:r>
        <w:t xml:space="preserve">om der gøres noget aktivt </w:t>
      </w:r>
      <w:r w:rsidR="006D462E">
        <w:t>for</w:t>
      </w:r>
      <w:r>
        <w:t xml:space="preserve"> at indhente punkter fra studerende</w:t>
      </w:r>
      <w:r w:rsidR="006D462E">
        <w:t>, forud for møderne. Lars og Manfred fortalte, at der ikke gøres noget systematisk herfor.</w:t>
      </w:r>
      <w:r w:rsidR="00BF2DE7">
        <w:t xml:space="preserve"> Nævnet var enige i, at der fremadrettet </w:t>
      </w:r>
      <w:r w:rsidR="006D462E">
        <w:t xml:space="preserve">med fordel </w:t>
      </w:r>
      <w:r w:rsidR="00BF2DE7">
        <w:t>kan indføres systematisk påmindelse til de studerende. Uwe foreslog</w:t>
      </w:r>
      <w:r w:rsidR="003D4819">
        <w:t>,</w:t>
      </w:r>
      <w:r w:rsidR="006D462E">
        <w:t xml:space="preserve"> </w:t>
      </w:r>
      <w:r w:rsidR="00BF2DE7">
        <w:t xml:space="preserve">at </w:t>
      </w:r>
      <w:r w:rsidR="003D4819">
        <w:t xml:space="preserve">når </w:t>
      </w:r>
      <w:r w:rsidR="00BF2DE7">
        <w:t>dagsordenen sendes ud</w:t>
      </w:r>
      <w:r w:rsidR="006D462E">
        <w:t xml:space="preserve"> til nævnet, sendes en påmindelse til de studerende. Dette kan evt. gøres via BrightSpace. </w:t>
      </w:r>
      <w:r>
        <w:t xml:space="preserve">  </w:t>
      </w:r>
      <w:r>
        <w:br/>
      </w:r>
    </w:p>
    <w:p w14:paraId="27933B93" w14:textId="2079C99F" w:rsidR="00DF7DDA" w:rsidRDefault="00333746" w:rsidP="00A0271C">
      <w:pPr>
        <w:pStyle w:val="Overskrift1"/>
      </w:pPr>
      <w:r>
        <w:t xml:space="preserve">Orientering: </w:t>
      </w:r>
      <w:r w:rsidR="00A0271C">
        <w:t>S</w:t>
      </w:r>
      <w:r w:rsidR="00B86238">
        <w:t>tudentersager</w:t>
      </w:r>
      <w:r w:rsidR="009F2737">
        <w:t xml:space="preserve"> siden sidst </w:t>
      </w:r>
    </w:p>
    <w:p w14:paraId="566146E0" w14:textId="77777777" w:rsidR="00926CBE" w:rsidRDefault="00DE6DBC" w:rsidP="009F2737">
      <w:r>
        <w:t>Studienævnet havde i</w:t>
      </w:r>
      <w:r w:rsidR="00926CBE">
        <w:t xml:space="preserve">ngen kommentarer til sager siden sidst. </w:t>
      </w:r>
    </w:p>
    <w:p w14:paraId="6CE8DC5C" w14:textId="77777777" w:rsidR="00926CBE" w:rsidRDefault="00926CBE" w:rsidP="009F2737"/>
    <w:p w14:paraId="2ADFEB23" w14:textId="77777777" w:rsidR="008D2638" w:rsidRDefault="00F63399" w:rsidP="00CC156D">
      <w:pPr>
        <w:pStyle w:val="Overskrift1"/>
      </w:pPr>
      <w:r>
        <w:t>Drøftelse: Udprøvning og eksaminator på M4 og M12</w:t>
      </w:r>
    </w:p>
    <w:p w14:paraId="24AD2B77" w14:textId="129A4FBA" w:rsidR="00445F45" w:rsidRDefault="008D2638" w:rsidP="008D2638">
      <w:pPr>
        <w:pStyle w:val="Overskrift1"/>
        <w:numPr>
          <w:ilvl w:val="0"/>
          <w:numId w:val="0"/>
        </w:numPr>
        <w:rPr>
          <w:b w:val="0"/>
        </w:rPr>
      </w:pPr>
      <w:r>
        <w:rPr>
          <w:b w:val="0"/>
        </w:rPr>
        <w:t>Lene præsenterede punkte</w:t>
      </w:r>
      <w:r w:rsidR="001028FC">
        <w:rPr>
          <w:b w:val="0"/>
        </w:rPr>
        <w:t xml:space="preserve">t, og gav en forklaring på hvorfor </w:t>
      </w:r>
      <w:r w:rsidR="001028FC" w:rsidRPr="001028FC">
        <w:rPr>
          <w:b w:val="0"/>
          <w:bCs w:val="0"/>
        </w:rPr>
        <w:t>Uddannelsesgruppen ønsker</w:t>
      </w:r>
      <w:r w:rsidR="001028FC">
        <w:rPr>
          <w:b w:val="0"/>
          <w:bCs w:val="0"/>
        </w:rPr>
        <w:t>, at ændre</w:t>
      </w:r>
      <w:r w:rsidR="00911EC7">
        <w:rPr>
          <w:b w:val="0"/>
          <w:bCs w:val="0"/>
        </w:rPr>
        <w:t xml:space="preserve"> antal af eksaminatorer.</w:t>
      </w:r>
    </w:p>
    <w:p w14:paraId="1C75F4E7" w14:textId="5402F6BB" w:rsidR="006C605C" w:rsidRDefault="00445F45" w:rsidP="008D2638">
      <w:pPr>
        <w:pStyle w:val="Overskrift1"/>
        <w:numPr>
          <w:ilvl w:val="0"/>
          <w:numId w:val="0"/>
        </w:numPr>
        <w:rPr>
          <w:b w:val="0"/>
        </w:rPr>
      </w:pPr>
      <w:r>
        <w:rPr>
          <w:b w:val="0"/>
        </w:rPr>
        <w:t>Helle spurgte ind til</w:t>
      </w:r>
      <w:r w:rsidR="00911EC7">
        <w:rPr>
          <w:b w:val="0"/>
        </w:rPr>
        <w:t xml:space="preserve"> </w:t>
      </w:r>
      <w:r>
        <w:rPr>
          <w:b w:val="0"/>
        </w:rPr>
        <w:t>hvordan erfaringen fra i sommers havde været</w:t>
      </w:r>
      <w:r w:rsidR="00911EC7">
        <w:rPr>
          <w:b w:val="0"/>
        </w:rPr>
        <w:t>, hvor</w:t>
      </w:r>
      <w:r>
        <w:rPr>
          <w:b w:val="0"/>
        </w:rPr>
        <w:t xml:space="preserve"> Lene </w:t>
      </w:r>
      <w:r w:rsidR="00911EC7">
        <w:rPr>
          <w:b w:val="0"/>
        </w:rPr>
        <w:t xml:space="preserve">kunne </w:t>
      </w:r>
      <w:r>
        <w:rPr>
          <w:b w:val="0"/>
        </w:rPr>
        <w:t>fort</w:t>
      </w:r>
      <w:r w:rsidR="00911EC7">
        <w:rPr>
          <w:b w:val="0"/>
        </w:rPr>
        <w:t>ælle,</w:t>
      </w:r>
      <w:r>
        <w:rPr>
          <w:b w:val="0"/>
        </w:rPr>
        <w:t xml:space="preserve"> at eksamenerne havde forløbet med succes på M12.</w:t>
      </w:r>
      <w:r w:rsidR="005A2A15">
        <w:rPr>
          <w:b w:val="0"/>
        </w:rPr>
        <w:t xml:space="preserve"> </w:t>
      </w:r>
      <w:r w:rsidR="009C411A">
        <w:rPr>
          <w:b w:val="0"/>
        </w:rPr>
        <w:br/>
        <w:t>Lars</w:t>
      </w:r>
      <w:r w:rsidR="005A2A15">
        <w:rPr>
          <w:b w:val="0"/>
        </w:rPr>
        <w:t xml:space="preserve"> kunne</w:t>
      </w:r>
      <w:r w:rsidR="009C411A">
        <w:rPr>
          <w:b w:val="0"/>
        </w:rPr>
        <w:t xml:space="preserve"> fort</w:t>
      </w:r>
      <w:r w:rsidR="005A2A15">
        <w:rPr>
          <w:b w:val="0"/>
        </w:rPr>
        <w:t xml:space="preserve">ælle, </w:t>
      </w:r>
      <w:r w:rsidR="009C411A">
        <w:rPr>
          <w:b w:val="0"/>
        </w:rPr>
        <w:t xml:space="preserve">at de studerende havde </w:t>
      </w:r>
      <w:r w:rsidR="005A2A15">
        <w:rPr>
          <w:b w:val="0"/>
        </w:rPr>
        <w:t xml:space="preserve">givet udtryk form at det havde været en </w:t>
      </w:r>
      <w:r w:rsidR="009C411A">
        <w:rPr>
          <w:b w:val="0"/>
        </w:rPr>
        <w:t>god oplevelse</w:t>
      </w:r>
      <w:r w:rsidR="005A2A15">
        <w:rPr>
          <w:b w:val="0"/>
        </w:rPr>
        <w:t>. Lars tilføjede også</w:t>
      </w:r>
      <w:r w:rsidR="009C411A">
        <w:rPr>
          <w:b w:val="0"/>
        </w:rPr>
        <w:t xml:space="preserve">, at det ikke </w:t>
      </w:r>
      <w:r w:rsidR="005A2A15">
        <w:rPr>
          <w:b w:val="0"/>
        </w:rPr>
        <w:t xml:space="preserve">virker </w:t>
      </w:r>
      <w:r w:rsidR="009C411A">
        <w:rPr>
          <w:b w:val="0"/>
        </w:rPr>
        <w:t>så overvældende</w:t>
      </w:r>
      <w:r w:rsidR="005A2A15">
        <w:rPr>
          <w:b w:val="0"/>
        </w:rPr>
        <w:t xml:space="preserve">, når der er </w:t>
      </w:r>
      <w:r w:rsidR="006C605C">
        <w:rPr>
          <w:b w:val="0"/>
        </w:rPr>
        <w:t>é</w:t>
      </w:r>
      <w:r w:rsidR="005A2A15">
        <w:rPr>
          <w:b w:val="0"/>
        </w:rPr>
        <w:t xml:space="preserve">n frem for fire </w:t>
      </w:r>
      <w:r w:rsidR="009C411A">
        <w:rPr>
          <w:b w:val="0"/>
        </w:rPr>
        <w:t>eksaminator</w:t>
      </w:r>
      <w:r w:rsidR="005A2A15">
        <w:rPr>
          <w:b w:val="0"/>
        </w:rPr>
        <w:t>er</w:t>
      </w:r>
      <w:r w:rsidR="009C411A">
        <w:rPr>
          <w:b w:val="0"/>
        </w:rPr>
        <w:t xml:space="preserve">. </w:t>
      </w:r>
      <w:r w:rsidR="00F607ED">
        <w:rPr>
          <w:b w:val="0"/>
        </w:rPr>
        <w:t>Manfred var enig i dette.</w:t>
      </w:r>
      <w:r w:rsidR="003D4819">
        <w:rPr>
          <w:b w:val="0"/>
        </w:rPr>
        <w:t xml:space="preserve"> </w:t>
      </w:r>
      <w:r w:rsidR="00A34734">
        <w:rPr>
          <w:b w:val="0"/>
        </w:rPr>
        <w:t xml:space="preserve">Lene bemærkede, at det kan være svært at sidde så mange eksaminatorer der skal eksaminere, når eksamen </w:t>
      </w:r>
      <w:r w:rsidR="00E87EDE">
        <w:rPr>
          <w:b w:val="0"/>
        </w:rPr>
        <w:t>inkl. votering kun er 30 minutter</w:t>
      </w:r>
      <w:r w:rsidR="00A34734">
        <w:rPr>
          <w:b w:val="0"/>
        </w:rPr>
        <w:t>.</w:t>
      </w:r>
      <w:r w:rsidR="009C411A">
        <w:rPr>
          <w:b w:val="0"/>
        </w:rPr>
        <w:br/>
      </w:r>
      <w:r w:rsidR="007E0D61">
        <w:rPr>
          <w:b w:val="0"/>
        </w:rPr>
        <w:lastRenderedPageBreak/>
        <w:br/>
        <w:t>Uwe stille</w:t>
      </w:r>
      <w:r w:rsidR="00A34734">
        <w:rPr>
          <w:b w:val="0"/>
        </w:rPr>
        <w:t xml:space="preserve">de </w:t>
      </w:r>
      <w:r w:rsidR="007E0D61">
        <w:rPr>
          <w:b w:val="0"/>
        </w:rPr>
        <w:t xml:space="preserve">spørgsmål til </w:t>
      </w:r>
      <w:r w:rsidR="00A34734">
        <w:rPr>
          <w:b w:val="0"/>
        </w:rPr>
        <w:t xml:space="preserve">hvordan man sikre optimal </w:t>
      </w:r>
      <w:r w:rsidR="007E0D61">
        <w:rPr>
          <w:b w:val="0"/>
        </w:rPr>
        <w:t>sammensætning af kompetencer og profiler</w:t>
      </w:r>
      <w:r w:rsidR="00A34734">
        <w:rPr>
          <w:b w:val="0"/>
        </w:rPr>
        <w:t xml:space="preserve">. </w:t>
      </w:r>
      <w:r w:rsidR="007E0D61">
        <w:rPr>
          <w:b w:val="0"/>
        </w:rPr>
        <w:t>Helle pointerede</w:t>
      </w:r>
      <w:r w:rsidR="00007460">
        <w:rPr>
          <w:b w:val="0"/>
        </w:rPr>
        <w:t xml:space="preserve"> hertil,</w:t>
      </w:r>
      <w:r w:rsidR="007E0D61">
        <w:rPr>
          <w:b w:val="0"/>
        </w:rPr>
        <w:t xml:space="preserve"> at en tandplejer med </w:t>
      </w:r>
      <w:r w:rsidR="00007460">
        <w:rPr>
          <w:b w:val="0"/>
        </w:rPr>
        <w:t xml:space="preserve">en </w:t>
      </w:r>
      <w:r w:rsidR="007E0D61">
        <w:rPr>
          <w:b w:val="0"/>
        </w:rPr>
        <w:t>overbygning</w:t>
      </w:r>
      <w:r w:rsidR="00007460">
        <w:rPr>
          <w:b w:val="0"/>
        </w:rPr>
        <w:t xml:space="preserve"> (master eller kandidatuddannelse)</w:t>
      </w:r>
      <w:r w:rsidR="007E0D61">
        <w:rPr>
          <w:b w:val="0"/>
        </w:rPr>
        <w:t xml:space="preserve"> ikke nødvendigvis har </w:t>
      </w:r>
      <w:r w:rsidR="006C605C">
        <w:rPr>
          <w:b w:val="0"/>
        </w:rPr>
        <w:t>klinisk erfaring, hvorfor en tandplejer med en overbygning ikke nødvendigvis kan dække den kliniske del af eksamen på lige fod med dem</w:t>
      </w:r>
      <w:r w:rsidR="009B7745">
        <w:rPr>
          <w:b w:val="0"/>
        </w:rPr>
        <w:t>,</w:t>
      </w:r>
      <w:r w:rsidR="006C605C">
        <w:rPr>
          <w:b w:val="0"/>
        </w:rPr>
        <w:t xml:space="preserve"> som har erfaring</w:t>
      </w:r>
      <w:r w:rsidR="007E0D61">
        <w:rPr>
          <w:b w:val="0"/>
        </w:rPr>
        <w:t>.</w:t>
      </w:r>
      <w:r w:rsidR="009B7745">
        <w:rPr>
          <w:b w:val="0"/>
        </w:rPr>
        <w:t xml:space="preserve"> Nævnet drøftede også om en tandlæge ville kunne eksaminere</w:t>
      </w:r>
      <w:r w:rsidR="004147F1">
        <w:rPr>
          <w:b w:val="0"/>
        </w:rPr>
        <w:t xml:space="preserve"> ii de humanvidenskabelige dele af eksamen</w:t>
      </w:r>
      <w:r w:rsidR="009B7745">
        <w:rPr>
          <w:b w:val="0"/>
        </w:rPr>
        <w:t>.</w:t>
      </w:r>
      <w:r w:rsidR="006C605C">
        <w:rPr>
          <w:b w:val="0"/>
        </w:rPr>
        <w:t xml:space="preserve"> Nævnet var enige i, at det skal være en kvalificeret medarbejder der eksaminerer på M12, men at der ikke var andre krav hertil.</w:t>
      </w:r>
    </w:p>
    <w:p w14:paraId="57F82973" w14:textId="6724A488" w:rsidR="00F63399" w:rsidRPr="006C605C" w:rsidRDefault="007E0D61" w:rsidP="008D2638">
      <w:pPr>
        <w:pStyle w:val="Overskrift1"/>
        <w:numPr>
          <w:ilvl w:val="0"/>
          <w:numId w:val="0"/>
        </w:numPr>
        <w:rPr>
          <w:b w:val="0"/>
        </w:rPr>
      </w:pPr>
      <w:r>
        <w:rPr>
          <w:b w:val="0"/>
        </w:rPr>
        <w:br/>
        <w:t xml:space="preserve">Uwe spurgte </w:t>
      </w:r>
      <w:r w:rsidR="006C605C">
        <w:rPr>
          <w:b w:val="0"/>
        </w:rPr>
        <w:t xml:space="preserve">ind til, </w:t>
      </w:r>
      <w:r>
        <w:rPr>
          <w:b w:val="0"/>
        </w:rPr>
        <w:t>om den modulansvarlige var blevet hørt i processen</w:t>
      </w:r>
      <w:r w:rsidR="009842E0">
        <w:rPr>
          <w:b w:val="0"/>
        </w:rPr>
        <w:t xml:space="preserve"> ift. ændringerne</w:t>
      </w:r>
      <w:r>
        <w:rPr>
          <w:b w:val="0"/>
        </w:rPr>
        <w:t xml:space="preserve">. Lene </w:t>
      </w:r>
      <w:r w:rsidR="009842E0">
        <w:rPr>
          <w:b w:val="0"/>
        </w:rPr>
        <w:t>kunne fortælle, at det var de ikke</w:t>
      </w:r>
      <w:r>
        <w:rPr>
          <w:b w:val="0"/>
        </w:rPr>
        <w:t>. Uwe forslog</w:t>
      </w:r>
      <w:r w:rsidR="009842E0">
        <w:rPr>
          <w:b w:val="0"/>
        </w:rPr>
        <w:t>, at der bl</w:t>
      </w:r>
      <w:r w:rsidR="009B7745">
        <w:rPr>
          <w:b w:val="0"/>
        </w:rPr>
        <w:t>iver</w:t>
      </w:r>
      <w:r w:rsidR="009842E0">
        <w:rPr>
          <w:b w:val="0"/>
        </w:rPr>
        <w:t xml:space="preserve"> udarbejdet</w:t>
      </w:r>
      <w:r>
        <w:rPr>
          <w:b w:val="0"/>
        </w:rPr>
        <w:t xml:space="preserve"> en procedure for den fremadrettede dialog</w:t>
      </w:r>
      <w:r w:rsidR="006C605C">
        <w:rPr>
          <w:b w:val="0"/>
        </w:rPr>
        <w:t>, hvor de modulansvarlige inddrages</w:t>
      </w:r>
      <w:r w:rsidR="009842E0">
        <w:rPr>
          <w:b w:val="0"/>
        </w:rPr>
        <w:t xml:space="preserve">. Helle foreslog, at dette kunne tage udgangspunkt i </w:t>
      </w:r>
      <w:r w:rsidR="00F4095D">
        <w:rPr>
          <w:b w:val="0"/>
        </w:rPr>
        <w:t>kommissori</w:t>
      </w:r>
      <w:r w:rsidR="00E87EDE">
        <w:rPr>
          <w:b w:val="0"/>
        </w:rPr>
        <w:t>e</w:t>
      </w:r>
      <w:r w:rsidR="00F4095D">
        <w:rPr>
          <w:b w:val="0"/>
        </w:rPr>
        <w:t xml:space="preserve"> </w:t>
      </w:r>
      <w:r w:rsidR="009842E0">
        <w:rPr>
          <w:b w:val="0"/>
        </w:rPr>
        <w:t>der beskriver</w:t>
      </w:r>
      <w:r w:rsidR="00F4095D">
        <w:rPr>
          <w:b w:val="0"/>
        </w:rPr>
        <w:t xml:space="preserve"> den kursusansvarlige</w:t>
      </w:r>
      <w:r w:rsidR="009842E0">
        <w:rPr>
          <w:b w:val="0"/>
        </w:rPr>
        <w:t>s opgaver.</w:t>
      </w:r>
      <w:r w:rsidR="00F4095D">
        <w:rPr>
          <w:b w:val="0"/>
        </w:rPr>
        <w:br/>
        <w:t xml:space="preserve">Hvis de kursusansvarlige er </w:t>
      </w:r>
      <w:r w:rsidR="00CF0EA2">
        <w:rPr>
          <w:b w:val="0"/>
        </w:rPr>
        <w:t>enige</w:t>
      </w:r>
      <w:r w:rsidR="00356E72">
        <w:rPr>
          <w:b w:val="0"/>
        </w:rPr>
        <w:t xml:space="preserve"> i ændringen af antal eksaminatorer</w:t>
      </w:r>
      <w:r w:rsidR="00F4095D">
        <w:rPr>
          <w:b w:val="0"/>
        </w:rPr>
        <w:t xml:space="preserve">, bakker </w:t>
      </w:r>
      <w:r w:rsidR="00356E72">
        <w:rPr>
          <w:b w:val="0"/>
        </w:rPr>
        <w:t>studienævnet</w:t>
      </w:r>
      <w:r w:rsidR="00CF0EA2">
        <w:rPr>
          <w:b w:val="0"/>
        </w:rPr>
        <w:t xml:space="preserve"> </w:t>
      </w:r>
      <w:r w:rsidR="00F4095D">
        <w:rPr>
          <w:b w:val="0"/>
        </w:rPr>
        <w:t>op om én eksaminator på M4</w:t>
      </w:r>
      <w:r w:rsidR="00356E72">
        <w:rPr>
          <w:b w:val="0"/>
        </w:rPr>
        <w:t xml:space="preserve"> forløbene</w:t>
      </w:r>
      <w:r w:rsidR="00F4095D">
        <w:rPr>
          <w:b w:val="0"/>
        </w:rPr>
        <w:t xml:space="preserve">. </w:t>
      </w:r>
      <w:r w:rsidR="00F63399">
        <w:br/>
      </w:r>
      <w:r w:rsidR="00BB6C9C">
        <w:rPr>
          <w:b w:val="0"/>
        </w:rPr>
        <w:br/>
      </w:r>
    </w:p>
    <w:p w14:paraId="454021D3" w14:textId="6F3C3877" w:rsidR="00F63399" w:rsidRDefault="00F63399" w:rsidP="00F63399">
      <w:pPr>
        <w:pStyle w:val="Overskrift1"/>
      </w:pPr>
      <w:r>
        <w:t>Drøftelse: Status på handleplanen 2022/2023</w:t>
      </w:r>
    </w:p>
    <w:p w14:paraId="43A4644E" w14:textId="3EE25714" w:rsidR="00CF0EA2" w:rsidRDefault="00F4095D" w:rsidP="00F63399">
      <w:r>
        <w:t xml:space="preserve">Lene præsenterede </w:t>
      </w:r>
      <w:r w:rsidR="00AF69B2">
        <w:t>handleplanen</w:t>
      </w:r>
      <w:r>
        <w:t xml:space="preserve"> </w:t>
      </w:r>
      <w:r w:rsidR="00CF0EA2">
        <w:t>og gav en gennemgang af punkter</w:t>
      </w:r>
      <w:r w:rsidR="001717BB">
        <w:t>, som</w:t>
      </w:r>
      <w:r w:rsidR="00CF0EA2">
        <w:t xml:space="preserve"> har deadline til statusmødet i 2023.</w:t>
      </w:r>
      <w:r>
        <w:t xml:space="preserve"> </w:t>
      </w:r>
      <w:r w:rsidR="00CF0EA2">
        <w:t>Nævnets medlemmer kommenterede og bød ind undervejs.</w:t>
      </w:r>
      <w:r w:rsidR="00CF0EA2">
        <w:br/>
      </w:r>
      <w:r w:rsidR="00CF0EA2">
        <w:br/>
      </w:r>
      <w:r w:rsidRPr="00CF0EA2">
        <w:rPr>
          <w:u w:val="single"/>
        </w:rPr>
        <w:t>Den gode studiestart</w:t>
      </w:r>
      <w:r>
        <w:br/>
        <w:t xml:space="preserve">Lene foreslog, at der på det kommende </w:t>
      </w:r>
      <w:r w:rsidR="001717BB">
        <w:t>studienævns</w:t>
      </w:r>
      <w:r>
        <w:t xml:space="preserve">møde </w:t>
      </w:r>
      <w:r w:rsidR="001717BB">
        <w:t xml:space="preserve">i det nye år, arbejdes ud fra et </w:t>
      </w:r>
      <w:r w:rsidR="00E87EDE">
        <w:t>brainstormformat</w:t>
      </w:r>
      <w:r w:rsidR="001717BB">
        <w:t xml:space="preserve">, hvor nævnet kan komme med input til, hvad der kan stå </w:t>
      </w:r>
      <w:r w:rsidR="00407B31">
        <w:t xml:space="preserve">om tandplejeruddannelsen </w:t>
      </w:r>
      <w:r w:rsidR="001717BB">
        <w:t xml:space="preserve">på </w:t>
      </w:r>
      <w:r>
        <w:t xml:space="preserve">bachelor.au.dk. Nævnet vil </w:t>
      </w:r>
      <w:r w:rsidR="00407B31">
        <w:t xml:space="preserve">også </w:t>
      </w:r>
      <w:r>
        <w:t xml:space="preserve">gerne </w:t>
      </w:r>
      <w:r w:rsidR="00E87EDE">
        <w:t>udarbejde</w:t>
      </w:r>
      <w:r>
        <w:t xml:space="preserve"> e</w:t>
      </w:r>
      <w:r w:rsidR="00E87EDE">
        <w:t>t</w:t>
      </w:r>
      <w:r>
        <w:t xml:space="preserve"> udkast til</w:t>
      </w:r>
      <w:r w:rsidR="00407B31">
        <w:t xml:space="preserve"> teksten på </w:t>
      </w:r>
      <w:r>
        <w:t xml:space="preserve">ug.dk, som </w:t>
      </w:r>
      <w:r w:rsidRPr="00EC12A4">
        <w:t>KU</w:t>
      </w:r>
      <w:r>
        <w:t xml:space="preserve"> efterfølgende </w:t>
      </w:r>
      <w:r w:rsidR="00407B31">
        <w:t>skal</w:t>
      </w:r>
      <w:r>
        <w:t xml:space="preserve"> godkende. </w:t>
      </w:r>
      <w:r>
        <w:br/>
      </w:r>
    </w:p>
    <w:p w14:paraId="7ECFB4DB" w14:textId="0D9E9338" w:rsidR="00D834A9" w:rsidRPr="00276124" w:rsidRDefault="00CF0EA2" w:rsidP="00F63399">
      <w:r w:rsidRPr="00CF0EA2">
        <w:rPr>
          <w:u w:val="single"/>
        </w:rPr>
        <w:t>Fagligt stærke og sammenhængende uddannelser</w:t>
      </w:r>
      <w:r w:rsidR="00F4095D">
        <w:br/>
      </w:r>
      <w:r w:rsidR="00F4095D" w:rsidRPr="00D834A9">
        <w:rPr>
          <w:b/>
          <w:bCs/>
          <w:i/>
          <w:iCs/>
        </w:rPr>
        <w:t>Uddannelsesudvikling</w:t>
      </w:r>
      <w:r w:rsidR="00F4095D">
        <w:br/>
      </w:r>
      <w:r w:rsidR="00D66CFF">
        <w:t xml:space="preserve">Indsatsen </w:t>
      </w:r>
      <w:r w:rsidR="00C74EE9">
        <w:t xml:space="preserve">vedr. udarbejdelsen af kompetencekort </w:t>
      </w:r>
      <w:r w:rsidR="00D66CFF">
        <w:t>er i gang og i fortsat udvikling</w:t>
      </w:r>
      <w:r w:rsidR="00F4095D">
        <w:t>.</w:t>
      </w:r>
      <w:r w:rsidR="009F4B32">
        <w:t xml:space="preserve"> Arbejdet er lavet i samarbejde med </w:t>
      </w:r>
      <w:r w:rsidR="00F4095D">
        <w:t>Dorte</w:t>
      </w:r>
      <w:r w:rsidR="009F4B32">
        <w:t xml:space="preserve"> L</w:t>
      </w:r>
      <w:r w:rsidR="009F4B32" w:rsidRPr="00F63399">
        <w:rPr>
          <w:bCs/>
        </w:rPr>
        <w:t>indelof</w:t>
      </w:r>
      <w:r w:rsidR="00F4095D">
        <w:t>.</w:t>
      </w:r>
      <w:r w:rsidR="009F4B32">
        <w:t xml:space="preserve"> Helle kunne fortælle, at kommissoriet endnu ikke er sendt ud</w:t>
      </w:r>
      <w:r w:rsidR="004147F1">
        <w:t>, da der afventes indkaldelse af projektgruppen for kompetencekortet</w:t>
      </w:r>
      <w:r w:rsidR="00D834A9">
        <w:t>.</w:t>
      </w:r>
      <w:r w:rsidR="00F4095D">
        <w:br/>
      </w:r>
      <w:r w:rsidR="006510D2">
        <w:t>Ift. s</w:t>
      </w:r>
      <w:r w:rsidR="00F4095D">
        <w:t>amundervisning</w:t>
      </w:r>
      <w:r w:rsidR="006510D2">
        <w:t xml:space="preserve"> er planen, at </w:t>
      </w:r>
      <w:r w:rsidR="00F4095D">
        <w:t xml:space="preserve">de kursusansvarlige og andre undervisere skal klædes </w:t>
      </w:r>
      <w:r w:rsidR="006510D2">
        <w:t xml:space="preserve">godt </w:t>
      </w:r>
      <w:r w:rsidR="00F4095D">
        <w:t>på til</w:t>
      </w:r>
      <w:r w:rsidR="004147F1">
        <w:t xml:space="preserve"> forudsætninger for god</w:t>
      </w:r>
      <w:r w:rsidR="00F4095D">
        <w:t xml:space="preserve"> sa</w:t>
      </w:r>
      <w:r w:rsidR="00E03E90">
        <w:t>mun</w:t>
      </w:r>
      <w:r w:rsidR="00F4095D">
        <w:t>dervisning.</w:t>
      </w:r>
      <w:r w:rsidR="00E03E90">
        <w:t xml:space="preserve"> </w:t>
      </w:r>
      <w:r w:rsidR="006510D2">
        <w:t xml:space="preserve">Planen er at dette arbejde begynder i </w:t>
      </w:r>
      <w:r w:rsidR="00E03E90">
        <w:t>foråret</w:t>
      </w:r>
      <w:r w:rsidR="006510D2">
        <w:t xml:space="preserve">. </w:t>
      </w:r>
      <w:r w:rsidR="00B63F82">
        <w:t>Chris pointerede</w:t>
      </w:r>
      <w:r w:rsidR="006510D2">
        <w:t xml:space="preserve">, </w:t>
      </w:r>
      <w:r w:rsidR="00B63F82">
        <w:t>at det er vigtigt at de forskellige undervisere</w:t>
      </w:r>
      <w:r w:rsidR="006510D2">
        <w:t>,</w:t>
      </w:r>
      <w:r w:rsidR="00B63F82">
        <w:t xml:space="preserve"> har kendskab til det der undervises i</w:t>
      </w:r>
      <w:r w:rsidR="00276124">
        <w:t>, nå der er forskellige professioner i der underviser i den teoretiske del</w:t>
      </w:r>
      <w:r w:rsidR="00B63F82">
        <w:t>.</w:t>
      </w:r>
      <w:r w:rsidR="00276124">
        <w:t xml:space="preserve"> Dette gælder både</w:t>
      </w:r>
      <w:r w:rsidR="00276124">
        <w:rPr>
          <w:color w:val="1F497D"/>
        </w:rPr>
        <w:t xml:space="preserve"> </w:t>
      </w:r>
      <w:r w:rsidR="00276124" w:rsidRPr="00276124">
        <w:t xml:space="preserve">kliniske og labtekniske procedure. Undervisere der varetager klinisk og teoretisk undervisning i protetik bør mødes og blive enige om hvilke procedure og metoder der skal undervises i, så de studerende oplever at der er </w:t>
      </w:r>
      <w:r w:rsidR="00276124" w:rsidRPr="00276124">
        <w:lastRenderedPageBreak/>
        <w:t>sammenhæng mellem den teoretiske undervisning og der de rent faktisk skal gøre på klinik/lab.</w:t>
      </w:r>
    </w:p>
    <w:p w14:paraId="5728AD99" w14:textId="77777777" w:rsidR="00815137" w:rsidRDefault="00815137" w:rsidP="00F63399">
      <w:pPr>
        <w:rPr>
          <w:u w:val="single"/>
        </w:rPr>
      </w:pPr>
    </w:p>
    <w:p w14:paraId="7E48BA83" w14:textId="65BB2288" w:rsidR="00D834A9" w:rsidRDefault="00D834A9" w:rsidP="00F63399">
      <w:r w:rsidRPr="00D834A9">
        <w:rPr>
          <w:u w:val="single"/>
        </w:rPr>
        <w:t>Fagligt stærke og sammenhængende uddannelser</w:t>
      </w:r>
      <w:r>
        <w:t xml:space="preserve"> </w:t>
      </w:r>
      <w:r>
        <w:br/>
      </w:r>
      <w:proofErr w:type="spellStart"/>
      <w:r w:rsidRPr="00D834A9">
        <w:rPr>
          <w:b/>
          <w:bCs/>
          <w:i/>
          <w:iCs/>
        </w:rPr>
        <w:t>Videngrundlag</w:t>
      </w:r>
      <w:proofErr w:type="spellEnd"/>
      <w:r w:rsidRPr="00D834A9">
        <w:rPr>
          <w:b/>
          <w:bCs/>
          <w:i/>
          <w:iCs/>
        </w:rPr>
        <w:t xml:space="preserve"> og organisering af undervisere</w:t>
      </w:r>
    </w:p>
    <w:p w14:paraId="6A2D5E76" w14:textId="2B39EF9F" w:rsidR="003D4819" w:rsidRDefault="000005BD" w:rsidP="00F63399">
      <w:r>
        <w:t xml:space="preserve">Med udgangspunkt i at sikre robusthed ift. undervisningsopgaven pointerede </w:t>
      </w:r>
      <w:r w:rsidR="00B63F82">
        <w:t>Lene og Helle</w:t>
      </w:r>
      <w:r>
        <w:t xml:space="preserve">, </w:t>
      </w:r>
      <w:r w:rsidR="00B63F82">
        <w:t xml:space="preserve">at dette </w:t>
      </w:r>
      <w:r>
        <w:t xml:space="preserve">også </w:t>
      </w:r>
      <w:r w:rsidR="00B63F82">
        <w:t>skal afspejles i de fremadrettede undervisereteams.</w:t>
      </w:r>
      <w:r>
        <w:t xml:space="preserve"> På den måde sikres fagligt stærke og robuste </w:t>
      </w:r>
      <w:r w:rsidR="00703860">
        <w:t xml:space="preserve">undervisere. Opgaven skal faciliteres af viceinstitutlederen. Det har på nuværende tidspunkt ikke været </w:t>
      </w:r>
      <w:r w:rsidR="00EC12A4">
        <w:t>muligt</w:t>
      </w:r>
      <w:r w:rsidR="003D4819">
        <w:t xml:space="preserve"> </w:t>
      </w:r>
      <w:r w:rsidR="00703860">
        <w:t>at lave en aftale med I</w:t>
      </w:r>
      <w:r w:rsidR="00E87EDE">
        <w:t>nstitut for Folkesundhedsvidenskab.</w:t>
      </w:r>
    </w:p>
    <w:p w14:paraId="4228F5D9" w14:textId="77777777" w:rsidR="00DC36C2" w:rsidRDefault="00DC36C2" w:rsidP="00F63399">
      <w:pPr>
        <w:rPr>
          <w:b/>
          <w:bCs/>
          <w:i/>
          <w:iCs/>
        </w:rPr>
      </w:pPr>
    </w:p>
    <w:p w14:paraId="02895C76" w14:textId="3703E450" w:rsidR="00354D27" w:rsidRDefault="00354D27" w:rsidP="00F63399">
      <w:proofErr w:type="spellStart"/>
      <w:r w:rsidRPr="00354D27">
        <w:rPr>
          <w:b/>
          <w:bCs/>
          <w:i/>
          <w:iCs/>
        </w:rPr>
        <w:t>Videngrundlag</w:t>
      </w:r>
      <w:proofErr w:type="spellEnd"/>
      <w:r>
        <w:t xml:space="preserve"> </w:t>
      </w:r>
    </w:p>
    <w:p w14:paraId="30BB8316" w14:textId="3C236973" w:rsidR="00354D27" w:rsidRDefault="00354D27" w:rsidP="00F63399">
      <w:r>
        <w:t>Uwe stillede spørgsmål til</w:t>
      </w:r>
      <w:r w:rsidR="00100B7B">
        <w:t xml:space="preserve"> </w:t>
      </w:r>
      <w:r>
        <w:t>om de</w:t>
      </w:r>
      <w:r w:rsidR="00100B7B">
        <w:t xml:space="preserve">r på statusmøder </w:t>
      </w:r>
      <w:r>
        <w:t>kan tages beslutninger på vegne af fagmiljøet,</w:t>
      </w:r>
      <w:r w:rsidR="00100B7B">
        <w:t xml:space="preserve"> når det kommer til implementering af kendskab og brug af </w:t>
      </w:r>
      <w:proofErr w:type="spellStart"/>
      <w:r w:rsidR="00100B7B">
        <w:t>EFP’s</w:t>
      </w:r>
      <w:proofErr w:type="spellEnd"/>
      <w:r w:rsidR="00100B7B">
        <w:t xml:space="preserve"> klassifikationer og retningslinjer. Det er viceinstitutleder</w:t>
      </w:r>
      <w:r w:rsidR="004147F1">
        <w:t>en</w:t>
      </w:r>
      <w:r w:rsidR="00100B7B">
        <w:t xml:space="preserve"> der skal sikre, at denne beslutning føres videre til </w:t>
      </w:r>
      <w:r>
        <w:t>fagmiljøet og den</w:t>
      </w:r>
      <w:r w:rsidR="006E2FC6">
        <w:t>/de</w:t>
      </w:r>
      <w:r>
        <w:t xml:space="preserve"> ansvarlige </w:t>
      </w:r>
      <w:r w:rsidR="00100B7B">
        <w:t>på</w:t>
      </w:r>
      <w:r>
        <w:t xml:space="preserve"> </w:t>
      </w:r>
      <w:r w:rsidR="008767CA">
        <w:t>fag</w:t>
      </w:r>
      <w:r>
        <w:t xml:space="preserve">området.  </w:t>
      </w:r>
    </w:p>
    <w:p w14:paraId="7B289D51" w14:textId="77777777" w:rsidR="00354D27" w:rsidRDefault="00354D27" w:rsidP="00F63399"/>
    <w:p w14:paraId="1F59EEAD" w14:textId="359126C4" w:rsidR="00D834A9" w:rsidRPr="00703860" w:rsidRDefault="00D834A9" w:rsidP="00703860">
      <w:r w:rsidRPr="00703860">
        <w:rPr>
          <w:u w:val="single"/>
        </w:rPr>
        <w:t>Motiverende studie- og læringsmiljøer</w:t>
      </w:r>
      <w:r>
        <w:t xml:space="preserve"> </w:t>
      </w:r>
      <w:r>
        <w:br/>
      </w:r>
      <w:r w:rsidRPr="00703860">
        <w:rPr>
          <w:b/>
          <w:bCs/>
          <w:i/>
          <w:iCs/>
        </w:rPr>
        <w:t>Feedback</w:t>
      </w:r>
      <w:r w:rsidR="00B63F82" w:rsidRPr="00703860">
        <w:rPr>
          <w:i/>
          <w:iCs/>
        </w:rPr>
        <w:br/>
      </w:r>
      <w:r w:rsidR="00703860" w:rsidRPr="00703860">
        <w:t xml:space="preserve">Der afholdes møde angående feedback, dyadelæring mv. på tandplejer og klinisk tandteknikuddannelsen d. 20/12. Mødet skal hjælpe med at klæde underviserne på til det kommende arbejde, og er hjulpet på vej af Jens fra </w:t>
      </w:r>
      <w:r w:rsidR="00703860" w:rsidRPr="00703860">
        <w:rPr>
          <w:rStyle w:val="Fremhv"/>
          <w:rFonts w:cs="Arial"/>
          <w:i w:val="0"/>
          <w:iCs w:val="0"/>
          <w:shd w:val="clear" w:color="auto" w:fill="FFFFFF"/>
        </w:rPr>
        <w:t xml:space="preserve">Centre for </w:t>
      </w:r>
      <w:proofErr w:type="spellStart"/>
      <w:r w:rsidR="00703860" w:rsidRPr="00703860">
        <w:rPr>
          <w:rStyle w:val="Fremhv"/>
          <w:rFonts w:cs="Arial"/>
          <w:i w:val="0"/>
          <w:iCs w:val="0"/>
          <w:shd w:val="clear" w:color="auto" w:fill="FFFFFF"/>
        </w:rPr>
        <w:t>Educational</w:t>
      </w:r>
      <w:proofErr w:type="spellEnd"/>
      <w:r w:rsidR="00703860" w:rsidRPr="00703860">
        <w:rPr>
          <w:rStyle w:val="Fremhv"/>
          <w:rFonts w:cs="Arial"/>
          <w:i w:val="0"/>
          <w:iCs w:val="0"/>
          <w:shd w:val="clear" w:color="auto" w:fill="FFFFFF"/>
        </w:rPr>
        <w:t xml:space="preserve"> Development (CED)</w:t>
      </w:r>
      <w:r w:rsidR="00703860" w:rsidRPr="00703860">
        <w:t>. Planen er at a</w:t>
      </w:r>
      <w:r w:rsidRPr="00703860">
        <w:t>rbejdet fortsætter i foråret</w:t>
      </w:r>
      <w:r w:rsidR="00AB61FB">
        <w:t>.</w:t>
      </w:r>
    </w:p>
    <w:p w14:paraId="0907C422" w14:textId="03C8EEB8" w:rsidR="00F63399" w:rsidRPr="00F63399" w:rsidRDefault="00B63F82" w:rsidP="00F63399">
      <w:r>
        <w:br/>
      </w:r>
      <w:r w:rsidR="00863659" w:rsidRPr="00863659">
        <w:rPr>
          <w:u w:val="single"/>
        </w:rPr>
        <w:t>Stærke kandidater med relevante kompetencer</w:t>
      </w:r>
      <w:r>
        <w:t xml:space="preserve"> </w:t>
      </w:r>
      <w:r>
        <w:br/>
      </w:r>
      <w:r w:rsidR="00D834A9" w:rsidRPr="00D834A9">
        <w:rPr>
          <w:b/>
          <w:bCs/>
          <w:i/>
          <w:iCs/>
        </w:rPr>
        <w:t>Overgang til arbejdsmarkedet</w:t>
      </w:r>
      <w:r w:rsidR="00D834A9">
        <w:br/>
      </w:r>
      <w:r w:rsidR="00DA5231">
        <w:t>F</w:t>
      </w:r>
      <w:r>
        <w:t xml:space="preserve">ra instituttet </w:t>
      </w:r>
      <w:r w:rsidR="00DA5231">
        <w:t xml:space="preserve">ønsker man at </w:t>
      </w:r>
      <w:r>
        <w:t>invitere D</w:t>
      </w:r>
      <w:r w:rsidR="00DA5231">
        <w:t>anske Tandplejere (DTP)</w:t>
      </w:r>
      <w:r>
        <w:t xml:space="preserve"> på besøg</w:t>
      </w:r>
      <w:r w:rsidR="00DA5231">
        <w:t>, hvor</w:t>
      </w:r>
      <w:r w:rsidR="00BA6F3C">
        <w:t xml:space="preserve"> en repræsentant fra</w:t>
      </w:r>
      <w:r w:rsidR="00DA5231">
        <w:t xml:space="preserve"> foreningen skal give kommende tandplejere en introduktion til</w:t>
      </w:r>
      <w:r>
        <w:t xml:space="preserve"> overenskomst</w:t>
      </w:r>
      <w:r w:rsidR="00DA5231">
        <w:t>, arbejdet på klinik mv.</w:t>
      </w:r>
      <w:r w:rsidR="00354D27">
        <w:t xml:space="preserve"> Arrangementet skal være </w:t>
      </w:r>
      <w:r>
        <w:t>for alle studerende og ikke kun medlemmer</w:t>
      </w:r>
      <w:r w:rsidR="00BA6F3C">
        <w:t xml:space="preserve"> og ske i samarbejde med IOOS</w:t>
      </w:r>
      <w:r>
        <w:t>.</w:t>
      </w:r>
      <w:r w:rsidR="004147F1">
        <w:t xml:space="preserve"> </w:t>
      </w:r>
      <w:r>
        <w:br/>
      </w:r>
      <w:r w:rsidR="00BB6C9C">
        <w:br/>
      </w:r>
    </w:p>
    <w:p w14:paraId="05E7BC05" w14:textId="76CD5988" w:rsidR="00F2326E" w:rsidRDefault="00F63399" w:rsidP="00CC156D">
      <w:pPr>
        <w:pStyle w:val="Overskrift1"/>
      </w:pPr>
      <w:r>
        <w:t>Godkendelse: Eksamensplaner for S23</w:t>
      </w:r>
    </w:p>
    <w:p w14:paraId="08DFA14A" w14:textId="30DD8E57" w:rsidR="00F2326E" w:rsidRDefault="00165F2B" w:rsidP="00F2326E">
      <w:r>
        <w:t>Studien</w:t>
      </w:r>
      <w:r w:rsidR="00ED2F18">
        <w:t>ævnet have en kommentar til ændring af én eksamensdato for Klinisk Tandteknik og én for Tandpleje.</w:t>
      </w:r>
      <w:r w:rsidR="00ED2F18">
        <w:br/>
        <w:t xml:space="preserve">Nævnet drøftede muligheden for, at studerende der ikke består ordinær eksamen på M12, kan gå til reeksamen, når der afholdes sygeeksamen. Emma pointerede, at det ikke altid er </w:t>
      </w:r>
      <w:r w:rsidR="008D5402">
        <w:t>hensigtsmæssigt</w:t>
      </w:r>
      <w:r w:rsidR="00ED2F18">
        <w:t xml:space="preserve"> at lade studerende gå ”hurtigt” til reeksamen</w:t>
      </w:r>
      <w:r w:rsidR="00AD2E3C">
        <w:t>, da nogen</w:t>
      </w:r>
      <w:r w:rsidR="00EF70B5">
        <w:t xml:space="preserve"> studerende</w:t>
      </w:r>
      <w:r w:rsidR="00AD2E3C">
        <w:t xml:space="preserve"> kan have brug for længere tid</w:t>
      </w:r>
      <w:r w:rsidR="00ED2F18">
        <w:t xml:space="preserve">. </w:t>
      </w:r>
      <w:r w:rsidR="00AD2E3C">
        <w:br/>
        <w:t>Nævnet</w:t>
      </w:r>
      <w:r w:rsidR="00EF70B5">
        <w:t xml:space="preserve"> ønsker</w:t>
      </w:r>
      <w:r>
        <w:t xml:space="preserve">, </w:t>
      </w:r>
      <w:r w:rsidR="00EF70B5">
        <w:t xml:space="preserve">at studerende kan få muligheden </w:t>
      </w:r>
      <w:r>
        <w:t xml:space="preserve">for </w:t>
      </w:r>
      <w:r w:rsidR="00EF70B5">
        <w:t>at anvende sygeeksamen</w:t>
      </w:r>
      <w:r>
        <w:t>,</w:t>
      </w:r>
      <w:r w:rsidR="00EF70B5">
        <w:t xml:space="preserve"> som reeksamen. </w:t>
      </w:r>
      <w:r w:rsidR="00A940C7">
        <w:t>Emma undersøger</w:t>
      </w:r>
      <w:r w:rsidR="00EF70B5">
        <w:t xml:space="preserve"> rammerne </w:t>
      </w:r>
      <w:r>
        <w:t>herfor.</w:t>
      </w:r>
      <w:r w:rsidR="00877885">
        <w:t xml:space="preserve"> </w:t>
      </w:r>
      <w:r w:rsidR="00CF0EA2">
        <w:t xml:space="preserve">Efter mødet er det afklaret, at det ikke er </w:t>
      </w:r>
      <w:r w:rsidR="00863659">
        <w:t>muligt</w:t>
      </w:r>
      <w:r w:rsidR="00CF0EA2">
        <w:t xml:space="preserve"> at anvende sygeeksamen som reeksamen.</w:t>
      </w:r>
      <w:r w:rsidR="00CF0EA2">
        <w:br/>
        <w:t>Yderligere</w:t>
      </w:r>
      <w:r w:rsidR="00EF70B5">
        <w:t xml:space="preserve"> </w:t>
      </w:r>
      <w:r w:rsidR="00927E73">
        <w:t>kontakter</w:t>
      </w:r>
      <w:r w:rsidR="00EF70B5">
        <w:t xml:space="preserve"> Emma </w:t>
      </w:r>
      <w:r w:rsidR="00927E73">
        <w:t>de kursusansvarlige på M3 og M12 for</w:t>
      </w:r>
      <w:r>
        <w:t xml:space="preserve"> afklaring af</w:t>
      </w:r>
      <w:r w:rsidR="00EF70B5">
        <w:t xml:space="preserve">, om der </w:t>
      </w:r>
      <w:r w:rsidR="00EF70B5">
        <w:lastRenderedPageBreak/>
        <w:t xml:space="preserve">skal være en genaflevering af den </w:t>
      </w:r>
      <w:r w:rsidR="00927E73">
        <w:t>skriftlige</w:t>
      </w:r>
      <w:r w:rsidR="00EF70B5">
        <w:t xml:space="preserve"> </w:t>
      </w:r>
      <w:r w:rsidR="00927E73">
        <w:t>opgave</w:t>
      </w:r>
      <w:r w:rsidR="00EF70B5">
        <w:t xml:space="preserve">, som ligger til grund for eksamen på hhv. M3 og </w:t>
      </w:r>
      <w:r w:rsidR="00927E73">
        <w:t>M12.</w:t>
      </w:r>
      <w:r w:rsidR="00A940C7">
        <w:br/>
      </w:r>
    </w:p>
    <w:p w14:paraId="23190703" w14:textId="77777777" w:rsidR="00ED2F18" w:rsidRDefault="00E17AEA" w:rsidP="00F2326E">
      <w:pPr>
        <w:pStyle w:val="Overskrift1"/>
      </w:pPr>
      <w:r>
        <w:t>Gensidig o</w:t>
      </w:r>
      <w:r w:rsidR="00F2326E">
        <w:t>rientering</w:t>
      </w:r>
    </w:p>
    <w:p w14:paraId="2C1BFB5C" w14:textId="0E6F70D9" w:rsidR="00F2326E" w:rsidRDefault="00ED2F18" w:rsidP="00ED2F18">
      <w:pPr>
        <w:pStyle w:val="Overskrift1"/>
        <w:numPr>
          <w:ilvl w:val="0"/>
          <w:numId w:val="0"/>
        </w:numPr>
      </w:pPr>
      <w:r>
        <w:rPr>
          <w:b w:val="0"/>
          <w:bCs w:val="0"/>
        </w:rPr>
        <w:t xml:space="preserve">Emma kunne orientere om, at studieordningen for den nye Klinisk Tandtekniker uddannelse </w:t>
      </w:r>
      <w:r w:rsidR="00165F2B">
        <w:rPr>
          <w:b w:val="0"/>
          <w:bCs w:val="0"/>
        </w:rPr>
        <w:t>forventes</w:t>
      </w:r>
      <w:r>
        <w:rPr>
          <w:b w:val="0"/>
          <w:bCs w:val="0"/>
        </w:rPr>
        <w:t xml:space="preserve"> at være godkendt af dekanen primo januar.</w:t>
      </w:r>
      <w:r w:rsidR="00E17AEA">
        <w:br/>
      </w:r>
      <w:r w:rsidR="00F2326E">
        <w:t xml:space="preserve"> </w:t>
      </w:r>
    </w:p>
    <w:p w14:paraId="2DD84725" w14:textId="363BA41C" w:rsidR="00E17AEA" w:rsidRPr="00E17AEA" w:rsidRDefault="00E17AEA" w:rsidP="00E17AEA">
      <w:pPr>
        <w:pStyle w:val="Overskrift1"/>
      </w:pPr>
      <w:r>
        <w:t>Evt.</w:t>
      </w:r>
    </w:p>
    <w:p w14:paraId="611007EA" w14:textId="77777777" w:rsidR="00F2326E" w:rsidRPr="00A36000" w:rsidRDefault="00F2326E" w:rsidP="00094E24"/>
    <w:sectPr w:rsidR="00F2326E" w:rsidRPr="00A36000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74A65" w14:textId="77777777" w:rsidR="00CC156D" w:rsidRDefault="00CC156D">
      <w:r>
        <w:separator/>
      </w:r>
    </w:p>
  </w:endnote>
  <w:endnote w:type="continuationSeparator" w:id="0">
    <w:p w14:paraId="4D735558" w14:textId="77777777" w:rsidR="00CC156D" w:rsidRDefault="00CC1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5F75A2A-9FBD-4326-BF9C-F95D40A28430}"/>
    <w:embedBold r:id="rId2" w:fontKey="{9C0FEB01-5C76-4755-9739-0FF4718D6290}"/>
    <w:embedItalic r:id="rId3" w:fontKey="{C1110F9A-F3C2-4665-92EF-F9C2BDEF9791}"/>
    <w:embedBoldItalic r:id="rId4" w:fontKey="{2CC7329F-E771-4A0D-83A0-E718727D7B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504EB88-60A2-4A65-862B-FA7FE6F8DED1}"/>
    <w:embedBold r:id="rId6" w:fontKey="{AB90B682-9F34-4A73-AD54-75910DF5927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E21CC9-2DC3-492D-A976-CA2732EB06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1C51CA0-3FC4-46DD-82F2-D306A2B907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C460B4C-828E-45E4-BA38-22F21E23E8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072C3CB-0AFD-4F21-9C89-F36D1B8811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2878A" w14:textId="77777777" w:rsidR="00CC156D" w:rsidRDefault="00CC156D" w:rsidP="00EC0BB0"/>
  <w:tbl>
    <w:tblPr>
      <w:tblW w:w="2477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</w:tblGrid>
    <w:tr w:rsidR="00CC156D" w:rsidRPr="00240916" w14:paraId="50651AA0" w14:textId="77777777" w:rsidTr="00240916">
      <w:tc>
        <w:tcPr>
          <w:tcW w:w="2477" w:type="dxa"/>
        </w:tcPr>
        <w:p w14:paraId="6726A3C1" w14:textId="77777777" w:rsidR="00CC156D" w:rsidRPr="009224E3" w:rsidRDefault="00CC156D" w:rsidP="00B704CF">
          <w:bookmarkStart w:id="21" w:name="IMG_Secondary"/>
          <w:r>
            <w:rPr>
              <w:noProof/>
            </w:rPr>
            <w:drawing>
              <wp:inline distT="0" distB="0" distL="0" distR="0" wp14:anchorId="7807DF9C" wp14:editId="611A678B">
                <wp:extent cx="648000" cy="648000"/>
                <wp:effectExtent l="0" t="0" r="0" b="0"/>
                <wp:docPr id="156634541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6345415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1"/>
        </w:p>
      </w:tc>
    </w:tr>
  </w:tbl>
  <w:p w14:paraId="51BB3B19" w14:textId="77777777" w:rsidR="00CC156D" w:rsidRPr="004F3077" w:rsidRDefault="00CC156D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D2D03" w14:textId="77777777" w:rsidR="00CC156D" w:rsidRDefault="00CC156D">
      <w:r>
        <w:separator/>
      </w:r>
    </w:p>
  </w:footnote>
  <w:footnote w:type="continuationSeparator" w:id="0">
    <w:p w14:paraId="41E35539" w14:textId="77777777" w:rsidR="00CC156D" w:rsidRDefault="00CC1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AD5C5" w14:textId="77777777" w:rsidR="00CC156D" w:rsidRDefault="00CC156D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DA2407" wp14:editId="54A4D1D8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333B6" w14:textId="77777777" w:rsidR="00CC156D" w:rsidRPr="006803D7" w:rsidRDefault="00CC156D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14:paraId="0EE39C65" w14:textId="77777777" w:rsidR="00CC156D" w:rsidRPr="006803D7" w:rsidRDefault="00CC156D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DA2407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4D0333B6" w14:textId="77777777" w:rsidR="00CC156D" w:rsidRPr="006803D7" w:rsidRDefault="00CC156D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14:paraId="0EE39C65" w14:textId="77777777" w:rsidR="00CC156D" w:rsidRPr="006803D7" w:rsidRDefault="00CC156D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5213393D" wp14:editId="4687B6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0ACE6E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637A9C7" w14:textId="77777777" w:rsidR="00CC156D" w:rsidRDefault="00CC156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F8331D1" wp14:editId="471B0414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831A8" w14:textId="77777777" w:rsidR="00CC156D" w:rsidRPr="006803D7" w:rsidRDefault="00CC156D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331D1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35D831A8" w14:textId="77777777" w:rsidR="00CC156D" w:rsidRPr="006803D7" w:rsidRDefault="00CC156D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72785558" wp14:editId="0D6F084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79C860B" wp14:editId="4ACF4B6E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590B1" w14:textId="5468B9A3" w:rsidR="00CC156D" w:rsidRDefault="008726C2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23EC9804" w14:textId="77777777" w:rsidR="00CC156D" w:rsidRDefault="00CC156D" w:rsidP="00C22DE2">
                          <w:pPr>
                            <w:pStyle w:val="Template"/>
                          </w:pPr>
                        </w:p>
                        <w:p w14:paraId="46909065" w14:textId="77777777" w:rsidR="00CC156D" w:rsidRDefault="00CC156D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F44E51" wp14:editId="1C6D3944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003C59" w14:textId="77777777" w:rsidR="00CC156D" w:rsidRPr="00641B24" w:rsidRDefault="00CC156D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0" w:name="LAN_Page_1"/>
                          <w:r>
                            <w:t>Side</w:t>
                          </w:r>
                          <w:bookmarkEnd w:id="1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9C860B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AE590B1" w14:textId="5468B9A3" w:rsidR="00CC156D" w:rsidRDefault="008726C2" w:rsidP="00C22DE2">
                    <w:pPr>
                      <w:pStyle w:val="Emne"/>
                    </w:pPr>
                    <w:r>
                      <w:t>Referat</w:t>
                    </w:r>
                  </w:p>
                  <w:p w14:paraId="23EC9804" w14:textId="77777777" w:rsidR="00CC156D" w:rsidRDefault="00CC156D" w:rsidP="00C22DE2">
                    <w:pPr>
                      <w:pStyle w:val="Template"/>
                    </w:pPr>
                  </w:p>
                  <w:p w14:paraId="46909065" w14:textId="77777777" w:rsidR="00CC156D" w:rsidRDefault="00CC156D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9F44E51" wp14:editId="1C6D3944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003C59" w14:textId="77777777" w:rsidR="00CC156D" w:rsidRPr="00641B24" w:rsidRDefault="00CC156D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7" w:name="LAN_Page_1"/>
                    <w:r>
                      <w:t>Side</w:t>
                    </w:r>
                    <w:bookmarkEnd w:id="1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E7B8E" w14:textId="77777777" w:rsidR="00CC156D" w:rsidRDefault="00CC156D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D8DA97C" wp14:editId="0EABAA74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FB345" w14:textId="77777777" w:rsidR="00CC156D" w:rsidRDefault="00CC156D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1" w:name="OFF_Logo1AComputed"/>
                          <w:bookmarkStart w:id="12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11"/>
                        </w:p>
                        <w:p w14:paraId="3CAD4E76" w14:textId="77777777" w:rsidR="00CC156D" w:rsidRPr="006803D7" w:rsidRDefault="00CC156D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3" w:name="OFF_Logo2AComputed"/>
                          <w:bookmarkStart w:id="14" w:name="OFF_Logo2AComputed_HIF"/>
                          <w:bookmarkEnd w:id="12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DA97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F9FB345" w14:textId="77777777" w:rsidR="00CC156D" w:rsidRDefault="00CC156D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22" w:name="OFF_Logo1AComputed"/>
                    <w:bookmarkStart w:id="2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22"/>
                  </w:p>
                  <w:p w14:paraId="3CAD4E76" w14:textId="77777777" w:rsidR="00CC156D" w:rsidRPr="006803D7" w:rsidRDefault="00CC156D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4" w:name="OFF_Logo2AComputed"/>
                    <w:bookmarkStart w:id="25" w:name="OFF_Logo2AComputed_HIF"/>
                    <w:bookmarkEnd w:id="23"/>
                    <w:r>
                      <w:rPr>
                        <w:color w:val="003D73" w:themeColor="text2"/>
                      </w:rPr>
                      <w:t>Health</w:t>
                    </w:r>
                    <w:bookmarkEnd w:id="24"/>
                    <w:bookmarkEnd w:id="25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6AB6E4A7" wp14:editId="056EC39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58246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546A066" w14:textId="77777777" w:rsidR="00CC156D" w:rsidRDefault="00CC156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5176E8" wp14:editId="214B64F8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E3B1F" w14:textId="77777777" w:rsidR="00CC156D" w:rsidRPr="006803D7" w:rsidRDefault="00CC156D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5" w:name="OFF_Logo3AComputed"/>
                          <w:bookmarkStart w:id="16" w:name="OFF_Logo3AComputed_HIF"/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176E8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42FE3B1F" w14:textId="77777777" w:rsidR="00CC156D" w:rsidRPr="006803D7" w:rsidRDefault="00CC156D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8" w:name="OFF_Logo3AComputed"/>
                    <w:bookmarkStart w:id="29" w:name="OFF_Logo3AComputed_HIF"/>
                    <w:bookmarkEnd w:id="28"/>
                    <w:bookmarkEnd w:id="29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646D4AE5" wp14:editId="4FDF140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C0F118D" wp14:editId="292127F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A852C" w14:textId="77777777" w:rsidR="00CC156D" w:rsidRDefault="00CC156D" w:rsidP="008F47F2">
                          <w:pPr>
                            <w:pStyle w:val="Emne"/>
                          </w:pPr>
                          <w:r>
                            <w:t xml:space="preserve">Referat </w:t>
                          </w:r>
                        </w:p>
                        <w:p w14:paraId="46B3C1A0" w14:textId="77777777" w:rsidR="00CC156D" w:rsidRPr="008F47F2" w:rsidRDefault="00CC156D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7917EC64" w14:textId="77777777" w:rsidR="00CC156D" w:rsidRDefault="00CC156D" w:rsidP="00307E90">
                          <w:pPr>
                            <w:pStyle w:val="Template"/>
                          </w:pPr>
                        </w:p>
                        <w:p w14:paraId="25D4AD4B" w14:textId="77777777" w:rsidR="00CC156D" w:rsidRDefault="00CC156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Sagsnr"/>
                          <w:bookmarkStart w:id="18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9" w:name="FLD_Sagsnummer"/>
                          <w:bookmarkEnd w:id="19"/>
                        </w:p>
                        <w:bookmarkEnd w:id="18"/>
                        <w:p w14:paraId="6B08DE8D" w14:textId="77777777" w:rsidR="00CC156D" w:rsidRDefault="00CC156D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3AB641" wp14:editId="586E9934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E4EABED" w14:textId="77777777" w:rsidR="00CC156D" w:rsidRPr="00641B24" w:rsidRDefault="00CC156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0F118D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575A852C" w14:textId="77777777" w:rsidR="00CC156D" w:rsidRDefault="00CC156D" w:rsidP="008F47F2">
                    <w:pPr>
                      <w:pStyle w:val="Emne"/>
                    </w:pPr>
                    <w:r>
                      <w:t xml:space="preserve">Referat </w:t>
                    </w:r>
                  </w:p>
                  <w:p w14:paraId="46B3C1A0" w14:textId="77777777" w:rsidR="00CC156D" w:rsidRPr="008F47F2" w:rsidRDefault="00CC156D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7917EC64" w14:textId="77777777" w:rsidR="00CC156D" w:rsidRDefault="00CC156D" w:rsidP="00307E90">
                    <w:pPr>
                      <w:pStyle w:val="Template"/>
                    </w:pPr>
                  </w:p>
                  <w:p w14:paraId="25D4AD4B" w14:textId="77777777" w:rsidR="00CC156D" w:rsidRDefault="00CC156D" w:rsidP="00307E90">
                    <w:pPr>
                      <w:pStyle w:val="Template"/>
                      <w:rPr>
                        <w:vanish/>
                      </w:rPr>
                    </w:pPr>
                    <w:bookmarkStart w:id="34" w:name="LAN_Sagsnr"/>
                    <w:bookmarkStart w:id="35" w:name="FLD_Sagsnummer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"/>
                    <w:bookmarkEnd w:id="36"/>
                  </w:p>
                  <w:bookmarkEnd w:id="35"/>
                  <w:p w14:paraId="6B08DE8D" w14:textId="77777777" w:rsidR="00CC156D" w:rsidRDefault="00CC156D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3AB641" wp14:editId="586E9934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E4EABED" w14:textId="77777777" w:rsidR="00CC156D" w:rsidRPr="00641B24" w:rsidRDefault="00CC156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LAN_Page"/>
                    <w:r>
                      <w:t>Side</w:t>
                    </w:r>
                    <w:bookmarkEnd w:id="37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1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15E2F52"/>
    <w:multiLevelType w:val="hybridMultilevel"/>
    <w:tmpl w:val="230AAF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C0755"/>
    <w:multiLevelType w:val="hybridMultilevel"/>
    <w:tmpl w:val="FE7A2A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73F0C0A"/>
    <w:multiLevelType w:val="hybridMultilevel"/>
    <w:tmpl w:val="1CD4471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23926F4"/>
    <w:multiLevelType w:val="hybridMultilevel"/>
    <w:tmpl w:val="46F492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335B5555"/>
    <w:multiLevelType w:val="hybridMultilevel"/>
    <w:tmpl w:val="A612A0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6A063E6"/>
    <w:multiLevelType w:val="hybridMultilevel"/>
    <w:tmpl w:val="582E66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3F19504E"/>
    <w:multiLevelType w:val="hybridMultilevel"/>
    <w:tmpl w:val="14EAA2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B03DA"/>
    <w:multiLevelType w:val="hybridMultilevel"/>
    <w:tmpl w:val="F208E0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AB3"/>
    <w:multiLevelType w:val="hybridMultilevel"/>
    <w:tmpl w:val="58843C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282158"/>
    <w:multiLevelType w:val="hybridMultilevel"/>
    <w:tmpl w:val="ECDEA6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5272FF"/>
    <w:multiLevelType w:val="hybridMultilevel"/>
    <w:tmpl w:val="F4587F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4BB768D1"/>
    <w:multiLevelType w:val="hybridMultilevel"/>
    <w:tmpl w:val="E452B7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C3F7B"/>
    <w:multiLevelType w:val="hybridMultilevel"/>
    <w:tmpl w:val="2B0CD3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C4B3A"/>
    <w:multiLevelType w:val="hybridMultilevel"/>
    <w:tmpl w:val="751C2D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749F5"/>
    <w:multiLevelType w:val="hybridMultilevel"/>
    <w:tmpl w:val="5CCA4B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A60E5B"/>
    <w:multiLevelType w:val="hybridMultilevel"/>
    <w:tmpl w:val="B1D01A44"/>
    <w:lvl w:ilvl="0" w:tplc="1AB029A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B315C"/>
    <w:multiLevelType w:val="hybridMultilevel"/>
    <w:tmpl w:val="9FE0EC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2" w15:restartNumberingAfterBreak="0">
    <w:nsid w:val="6C6105B1"/>
    <w:multiLevelType w:val="hybridMultilevel"/>
    <w:tmpl w:val="0464E9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54F37"/>
    <w:multiLevelType w:val="hybridMultilevel"/>
    <w:tmpl w:val="5492F8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5" w15:restartNumberingAfterBreak="0">
    <w:nsid w:val="7FDB38E3"/>
    <w:multiLevelType w:val="hybridMultilevel"/>
    <w:tmpl w:val="2F0088E4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0"/>
  </w:num>
  <w:num w:numId="4">
    <w:abstractNumId w:val="18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31"/>
  </w:num>
  <w:num w:numId="16">
    <w:abstractNumId w:val="34"/>
  </w:num>
  <w:num w:numId="17">
    <w:abstractNumId w:val="29"/>
  </w:num>
  <w:num w:numId="18">
    <w:abstractNumId w:val="8"/>
  </w:num>
  <w:num w:numId="19">
    <w:abstractNumId w:val="23"/>
  </w:num>
  <w:num w:numId="20">
    <w:abstractNumId w:val="19"/>
  </w:num>
  <w:num w:numId="21">
    <w:abstractNumId w:val="9"/>
  </w:num>
  <w:num w:numId="22">
    <w:abstractNumId w:val="20"/>
  </w:num>
  <w:num w:numId="23">
    <w:abstractNumId w:val="35"/>
  </w:num>
  <w:num w:numId="24">
    <w:abstractNumId w:val="30"/>
  </w:num>
  <w:num w:numId="25">
    <w:abstractNumId w:val="13"/>
  </w:num>
  <w:num w:numId="26">
    <w:abstractNumId w:val="11"/>
  </w:num>
  <w:num w:numId="27">
    <w:abstractNumId w:val="15"/>
  </w:num>
  <w:num w:numId="28">
    <w:abstractNumId w:val="28"/>
  </w:num>
  <w:num w:numId="29">
    <w:abstractNumId w:val="26"/>
  </w:num>
  <w:num w:numId="30">
    <w:abstractNumId w:val="25"/>
  </w:num>
  <w:num w:numId="31">
    <w:abstractNumId w:val="32"/>
  </w:num>
  <w:num w:numId="32">
    <w:abstractNumId w:val="22"/>
  </w:num>
  <w:num w:numId="33">
    <w:abstractNumId w:val="27"/>
  </w:num>
  <w:num w:numId="34">
    <w:abstractNumId w:val="17"/>
  </w:num>
  <w:num w:numId="35">
    <w:abstractNumId w:val="21"/>
  </w:num>
  <w:num w:numId="36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5BD"/>
    <w:rsid w:val="00001438"/>
    <w:rsid w:val="000027FE"/>
    <w:rsid w:val="0000328E"/>
    <w:rsid w:val="00003B6C"/>
    <w:rsid w:val="00004AD4"/>
    <w:rsid w:val="0000503A"/>
    <w:rsid w:val="00005739"/>
    <w:rsid w:val="00006E21"/>
    <w:rsid w:val="00007460"/>
    <w:rsid w:val="00011304"/>
    <w:rsid w:val="0003149C"/>
    <w:rsid w:val="00034A55"/>
    <w:rsid w:val="00036650"/>
    <w:rsid w:val="000442AD"/>
    <w:rsid w:val="00051A09"/>
    <w:rsid w:val="00051AD8"/>
    <w:rsid w:val="00052ED2"/>
    <w:rsid w:val="000534CC"/>
    <w:rsid w:val="00054639"/>
    <w:rsid w:val="000609C7"/>
    <w:rsid w:val="00061887"/>
    <w:rsid w:val="00065902"/>
    <w:rsid w:val="00075115"/>
    <w:rsid w:val="0007609B"/>
    <w:rsid w:val="00081300"/>
    <w:rsid w:val="000827B1"/>
    <w:rsid w:val="000832F2"/>
    <w:rsid w:val="000855AB"/>
    <w:rsid w:val="00087773"/>
    <w:rsid w:val="00094D54"/>
    <w:rsid w:val="00094E24"/>
    <w:rsid w:val="000A362D"/>
    <w:rsid w:val="000A6C51"/>
    <w:rsid w:val="000C4874"/>
    <w:rsid w:val="000D1B50"/>
    <w:rsid w:val="000E5C1E"/>
    <w:rsid w:val="000F0E53"/>
    <w:rsid w:val="000F244E"/>
    <w:rsid w:val="00100B7B"/>
    <w:rsid w:val="001028FC"/>
    <w:rsid w:val="00107A6A"/>
    <w:rsid w:val="0011283F"/>
    <w:rsid w:val="00120F7A"/>
    <w:rsid w:val="001368F3"/>
    <w:rsid w:val="00147D53"/>
    <w:rsid w:val="00153477"/>
    <w:rsid w:val="00154F00"/>
    <w:rsid w:val="00163EFC"/>
    <w:rsid w:val="00164CC1"/>
    <w:rsid w:val="00165F2B"/>
    <w:rsid w:val="001717BB"/>
    <w:rsid w:val="00174751"/>
    <w:rsid w:val="0017636C"/>
    <w:rsid w:val="0017687B"/>
    <w:rsid w:val="0018593B"/>
    <w:rsid w:val="001917C8"/>
    <w:rsid w:val="00192812"/>
    <w:rsid w:val="001A7352"/>
    <w:rsid w:val="001C027B"/>
    <w:rsid w:val="001C2475"/>
    <w:rsid w:val="001C2988"/>
    <w:rsid w:val="001D0F4D"/>
    <w:rsid w:val="001D1259"/>
    <w:rsid w:val="001E64B1"/>
    <w:rsid w:val="001F1A6B"/>
    <w:rsid w:val="001F2581"/>
    <w:rsid w:val="0020406D"/>
    <w:rsid w:val="00205636"/>
    <w:rsid w:val="002137FC"/>
    <w:rsid w:val="002171DE"/>
    <w:rsid w:val="00227C9F"/>
    <w:rsid w:val="00227E7F"/>
    <w:rsid w:val="00230A33"/>
    <w:rsid w:val="00240916"/>
    <w:rsid w:val="00244EEB"/>
    <w:rsid w:val="002455E1"/>
    <w:rsid w:val="0025114F"/>
    <w:rsid w:val="0026120C"/>
    <w:rsid w:val="00276124"/>
    <w:rsid w:val="00281443"/>
    <w:rsid w:val="00283F13"/>
    <w:rsid w:val="00284852"/>
    <w:rsid w:val="002919EF"/>
    <w:rsid w:val="00296EBA"/>
    <w:rsid w:val="002A1C39"/>
    <w:rsid w:val="002A4418"/>
    <w:rsid w:val="002B1765"/>
    <w:rsid w:val="002C565F"/>
    <w:rsid w:val="002C5B13"/>
    <w:rsid w:val="002D550A"/>
    <w:rsid w:val="002E07F2"/>
    <w:rsid w:val="002E326D"/>
    <w:rsid w:val="002E6EB1"/>
    <w:rsid w:val="002F51EF"/>
    <w:rsid w:val="002F6A87"/>
    <w:rsid w:val="00307472"/>
    <w:rsid w:val="00307E90"/>
    <w:rsid w:val="00315669"/>
    <w:rsid w:val="00317DA9"/>
    <w:rsid w:val="00320609"/>
    <w:rsid w:val="00333746"/>
    <w:rsid w:val="00333BC8"/>
    <w:rsid w:val="00342C8B"/>
    <w:rsid w:val="00354D27"/>
    <w:rsid w:val="00356669"/>
    <w:rsid w:val="00356E72"/>
    <w:rsid w:val="003600F0"/>
    <w:rsid w:val="00364895"/>
    <w:rsid w:val="0037039D"/>
    <w:rsid w:val="00383838"/>
    <w:rsid w:val="00394ADB"/>
    <w:rsid w:val="00395BF2"/>
    <w:rsid w:val="003A022B"/>
    <w:rsid w:val="003A0D9F"/>
    <w:rsid w:val="003A3F57"/>
    <w:rsid w:val="003A421F"/>
    <w:rsid w:val="003A452E"/>
    <w:rsid w:val="003A66EA"/>
    <w:rsid w:val="003B0624"/>
    <w:rsid w:val="003B20E3"/>
    <w:rsid w:val="003B7BF5"/>
    <w:rsid w:val="003C4EA9"/>
    <w:rsid w:val="003C666F"/>
    <w:rsid w:val="003C79B1"/>
    <w:rsid w:val="003D4819"/>
    <w:rsid w:val="003E6170"/>
    <w:rsid w:val="003F1253"/>
    <w:rsid w:val="003F33BA"/>
    <w:rsid w:val="003F484A"/>
    <w:rsid w:val="00403E19"/>
    <w:rsid w:val="00407B31"/>
    <w:rsid w:val="004143CC"/>
    <w:rsid w:val="004147F1"/>
    <w:rsid w:val="004205FA"/>
    <w:rsid w:val="00430307"/>
    <w:rsid w:val="0043046E"/>
    <w:rsid w:val="004350F1"/>
    <w:rsid w:val="00436C7A"/>
    <w:rsid w:val="00443D5B"/>
    <w:rsid w:val="00443F7C"/>
    <w:rsid w:val="0044584E"/>
    <w:rsid w:val="00445F45"/>
    <w:rsid w:val="00450871"/>
    <w:rsid w:val="00451786"/>
    <w:rsid w:val="00456317"/>
    <w:rsid w:val="0046058F"/>
    <w:rsid w:val="0046456D"/>
    <w:rsid w:val="0047316E"/>
    <w:rsid w:val="00477895"/>
    <w:rsid w:val="00481E4C"/>
    <w:rsid w:val="00483670"/>
    <w:rsid w:val="00483BD4"/>
    <w:rsid w:val="00484620"/>
    <w:rsid w:val="0048777D"/>
    <w:rsid w:val="0049257B"/>
    <w:rsid w:val="0049333C"/>
    <w:rsid w:val="0049608B"/>
    <w:rsid w:val="004A149F"/>
    <w:rsid w:val="004A24AE"/>
    <w:rsid w:val="004A66E6"/>
    <w:rsid w:val="004B06E9"/>
    <w:rsid w:val="004C0A80"/>
    <w:rsid w:val="004C0A82"/>
    <w:rsid w:val="004C208C"/>
    <w:rsid w:val="004C744D"/>
    <w:rsid w:val="004D6D41"/>
    <w:rsid w:val="004E03A6"/>
    <w:rsid w:val="004E73B4"/>
    <w:rsid w:val="004F3077"/>
    <w:rsid w:val="004F4341"/>
    <w:rsid w:val="004F7B82"/>
    <w:rsid w:val="00500433"/>
    <w:rsid w:val="00504494"/>
    <w:rsid w:val="0050605B"/>
    <w:rsid w:val="00507AF4"/>
    <w:rsid w:val="005138D4"/>
    <w:rsid w:val="005160FC"/>
    <w:rsid w:val="005162F5"/>
    <w:rsid w:val="00523163"/>
    <w:rsid w:val="00524DD1"/>
    <w:rsid w:val="0052605C"/>
    <w:rsid w:val="00537CF0"/>
    <w:rsid w:val="00540660"/>
    <w:rsid w:val="005443A8"/>
    <w:rsid w:val="0054527E"/>
    <w:rsid w:val="00547ACA"/>
    <w:rsid w:val="00554EE2"/>
    <w:rsid w:val="0056143F"/>
    <w:rsid w:val="00574FDD"/>
    <w:rsid w:val="005802EE"/>
    <w:rsid w:val="00583EAB"/>
    <w:rsid w:val="00585BE9"/>
    <w:rsid w:val="00587BE6"/>
    <w:rsid w:val="005A034D"/>
    <w:rsid w:val="005A2A15"/>
    <w:rsid w:val="005A5218"/>
    <w:rsid w:val="005B045D"/>
    <w:rsid w:val="005C7DA5"/>
    <w:rsid w:val="005D09F9"/>
    <w:rsid w:val="005D3C7F"/>
    <w:rsid w:val="005D5D14"/>
    <w:rsid w:val="005E6CB9"/>
    <w:rsid w:val="005E7449"/>
    <w:rsid w:val="005E76CF"/>
    <w:rsid w:val="005F55D0"/>
    <w:rsid w:val="005F63B6"/>
    <w:rsid w:val="006021AE"/>
    <w:rsid w:val="0061403C"/>
    <w:rsid w:val="006379FD"/>
    <w:rsid w:val="00641B24"/>
    <w:rsid w:val="00644058"/>
    <w:rsid w:val="00644D35"/>
    <w:rsid w:val="00645634"/>
    <w:rsid w:val="006510D2"/>
    <w:rsid w:val="00656838"/>
    <w:rsid w:val="00660193"/>
    <w:rsid w:val="006648F1"/>
    <w:rsid w:val="00665CEC"/>
    <w:rsid w:val="00676308"/>
    <w:rsid w:val="006910EE"/>
    <w:rsid w:val="006933C9"/>
    <w:rsid w:val="00694DA3"/>
    <w:rsid w:val="006967F7"/>
    <w:rsid w:val="00697AD3"/>
    <w:rsid w:val="006A6999"/>
    <w:rsid w:val="006B5BB2"/>
    <w:rsid w:val="006C0297"/>
    <w:rsid w:val="006C21DD"/>
    <w:rsid w:val="006C3A1B"/>
    <w:rsid w:val="006C605C"/>
    <w:rsid w:val="006C725C"/>
    <w:rsid w:val="006D15F6"/>
    <w:rsid w:val="006D462E"/>
    <w:rsid w:val="006E2A21"/>
    <w:rsid w:val="006E2FC6"/>
    <w:rsid w:val="006E403E"/>
    <w:rsid w:val="006F3C30"/>
    <w:rsid w:val="006F7105"/>
    <w:rsid w:val="00702F7A"/>
    <w:rsid w:val="00703860"/>
    <w:rsid w:val="00704B7D"/>
    <w:rsid w:val="00714308"/>
    <w:rsid w:val="00715700"/>
    <w:rsid w:val="00717284"/>
    <w:rsid w:val="00717773"/>
    <w:rsid w:val="0072273C"/>
    <w:rsid w:val="00726300"/>
    <w:rsid w:val="00730647"/>
    <w:rsid w:val="00731229"/>
    <w:rsid w:val="00736658"/>
    <w:rsid w:val="007366A1"/>
    <w:rsid w:val="0074016D"/>
    <w:rsid w:val="00744F27"/>
    <w:rsid w:val="007454F3"/>
    <w:rsid w:val="00757BDC"/>
    <w:rsid w:val="00772EAE"/>
    <w:rsid w:val="00781CB4"/>
    <w:rsid w:val="0078788A"/>
    <w:rsid w:val="00791FE1"/>
    <w:rsid w:val="00794BD6"/>
    <w:rsid w:val="00795523"/>
    <w:rsid w:val="007955B4"/>
    <w:rsid w:val="007B1EAC"/>
    <w:rsid w:val="007B2EB5"/>
    <w:rsid w:val="007B61B3"/>
    <w:rsid w:val="007C1BF1"/>
    <w:rsid w:val="007C26CF"/>
    <w:rsid w:val="007C496B"/>
    <w:rsid w:val="007E062D"/>
    <w:rsid w:val="007E0D61"/>
    <w:rsid w:val="007E2DF3"/>
    <w:rsid w:val="007E7933"/>
    <w:rsid w:val="007F00EE"/>
    <w:rsid w:val="007F18B0"/>
    <w:rsid w:val="007F578B"/>
    <w:rsid w:val="0080439E"/>
    <w:rsid w:val="008068BE"/>
    <w:rsid w:val="00807744"/>
    <w:rsid w:val="00810E74"/>
    <w:rsid w:val="00811F66"/>
    <w:rsid w:val="00815137"/>
    <w:rsid w:val="00821BB4"/>
    <w:rsid w:val="00832356"/>
    <w:rsid w:val="00834F68"/>
    <w:rsid w:val="00846544"/>
    <w:rsid w:val="00847C01"/>
    <w:rsid w:val="00851355"/>
    <w:rsid w:val="008558E5"/>
    <w:rsid w:val="00863559"/>
    <w:rsid w:val="00863659"/>
    <w:rsid w:val="00870699"/>
    <w:rsid w:val="008726C2"/>
    <w:rsid w:val="0087322B"/>
    <w:rsid w:val="00875ABE"/>
    <w:rsid w:val="008767CA"/>
    <w:rsid w:val="00877885"/>
    <w:rsid w:val="00882358"/>
    <w:rsid w:val="00896541"/>
    <w:rsid w:val="008A28B2"/>
    <w:rsid w:val="008B14BE"/>
    <w:rsid w:val="008B3D71"/>
    <w:rsid w:val="008C171C"/>
    <w:rsid w:val="008C2934"/>
    <w:rsid w:val="008D2638"/>
    <w:rsid w:val="008D5402"/>
    <w:rsid w:val="008F47F2"/>
    <w:rsid w:val="00901304"/>
    <w:rsid w:val="009018DC"/>
    <w:rsid w:val="0091019B"/>
    <w:rsid w:val="0091147E"/>
    <w:rsid w:val="00911EC7"/>
    <w:rsid w:val="0092299D"/>
    <w:rsid w:val="00926CBE"/>
    <w:rsid w:val="00927E73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61B8"/>
    <w:rsid w:val="009842E0"/>
    <w:rsid w:val="00984F0F"/>
    <w:rsid w:val="009859DF"/>
    <w:rsid w:val="00986482"/>
    <w:rsid w:val="00993D66"/>
    <w:rsid w:val="009A0EC4"/>
    <w:rsid w:val="009A5F7E"/>
    <w:rsid w:val="009B43FE"/>
    <w:rsid w:val="009B7745"/>
    <w:rsid w:val="009B7FDF"/>
    <w:rsid w:val="009C107E"/>
    <w:rsid w:val="009C21B4"/>
    <w:rsid w:val="009C2A96"/>
    <w:rsid w:val="009C3A4A"/>
    <w:rsid w:val="009C411A"/>
    <w:rsid w:val="009D15A7"/>
    <w:rsid w:val="009E58A0"/>
    <w:rsid w:val="009E5DF7"/>
    <w:rsid w:val="009E7AF4"/>
    <w:rsid w:val="009F146F"/>
    <w:rsid w:val="009F2737"/>
    <w:rsid w:val="009F4B32"/>
    <w:rsid w:val="009F4F0B"/>
    <w:rsid w:val="00A0271C"/>
    <w:rsid w:val="00A028ED"/>
    <w:rsid w:val="00A02CD6"/>
    <w:rsid w:val="00A044FE"/>
    <w:rsid w:val="00A07454"/>
    <w:rsid w:val="00A07A7E"/>
    <w:rsid w:val="00A11327"/>
    <w:rsid w:val="00A160B2"/>
    <w:rsid w:val="00A201D8"/>
    <w:rsid w:val="00A32765"/>
    <w:rsid w:val="00A33EB5"/>
    <w:rsid w:val="00A34734"/>
    <w:rsid w:val="00A36000"/>
    <w:rsid w:val="00A4137F"/>
    <w:rsid w:val="00A429D1"/>
    <w:rsid w:val="00A44E6A"/>
    <w:rsid w:val="00A541D1"/>
    <w:rsid w:val="00A70BFF"/>
    <w:rsid w:val="00A8417A"/>
    <w:rsid w:val="00A91CB9"/>
    <w:rsid w:val="00A940C7"/>
    <w:rsid w:val="00A97FB6"/>
    <w:rsid w:val="00AA0EF9"/>
    <w:rsid w:val="00AA1553"/>
    <w:rsid w:val="00AA19CF"/>
    <w:rsid w:val="00AA5EE3"/>
    <w:rsid w:val="00AB2E5C"/>
    <w:rsid w:val="00AB4E1D"/>
    <w:rsid w:val="00AB61FB"/>
    <w:rsid w:val="00AC4183"/>
    <w:rsid w:val="00AD2E3C"/>
    <w:rsid w:val="00AD6CC4"/>
    <w:rsid w:val="00AE3D36"/>
    <w:rsid w:val="00AF104F"/>
    <w:rsid w:val="00AF11B8"/>
    <w:rsid w:val="00AF2199"/>
    <w:rsid w:val="00AF69B2"/>
    <w:rsid w:val="00B0179B"/>
    <w:rsid w:val="00B03ED9"/>
    <w:rsid w:val="00B03F98"/>
    <w:rsid w:val="00B12507"/>
    <w:rsid w:val="00B14FBA"/>
    <w:rsid w:val="00B15221"/>
    <w:rsid w:val="00B175E9"/>
    <w:rsid w:val="00B22B11"/>
    <w:rsid w:val="00B36C68"/>
    <w:rsid w:val="00B45E46"/>
    <w:rsid w:val="00B47C60"/>
    <w:rsid w:val="00B52F16"/>
    <w:rsid w:val="00B54D59"/>
    <w:rsid w:val="00B56D23"/>
    <w:rsid w:val="00B57EEB"/>
    <w:rsid w:val="00B63F82"/>
    <w:rsid w:val="00B64A19"/>
    <w:rsid w:val="00B67E0C"/>
    <w:rsid w:val="00B704CF"/>
    <w:rsid w:val="00B705E6"/>
    <w:rsid w:val="00B77991"/>
    <w:rsid w:val="00B83222"/>
    <w:rsid w:val="00B86238"/>
    <w:rsid w:val="00B92D3E"/>
    <w:rsid w:val="00B94310"/>
    <w:rsid w:val="00BA0046"/>
    <w:rsid w:val="00BA56DF"/>
    <w:rsid w:val="00BA591D"/>
    <w:rsid w:val="00BA6EC1"/>
    <w:rsid w:val="00BA6F3C"/>
    <w:rsid w:val="00BB1F5D"/>
    <w:rsid w:val="00BB6C9C"/>
    <w:rsid w:val="00BC4CE6"/>
    <w:rsid w:val="00BC6E27"/>
    <w:rsid w:val="00BE0A5F"/>
    <w:rsid w:val="00BE13A0"/>
    <w:rsid w:val="00BE7F01"/>
    <w:rsid w:val="00BE7FBE"/>
    <w:rsid w:val="00BF2DE7"/>
    <w:rsid w:val="00BF37E1"/>
    <w:rsid w:val="00BF3805"/>
    <w:rsid w:val="00C03F6F"/>
    <w:rsid w:val="00C12268"/>
    <w:rsid w:val="00C134B5"/>
    <w:rsid w:val="00C161E5"/>
    <w:rsid w:val="00C21934"/>
    <w:rsid w:val="00C222A8"/>
    <w:rsid w:val="00C22DE2"/>
    <w:rsid w:val="00C501DB"/>
    <w:rsid w:val="00C52CE1"/>
    <w:rsid w:val="00C57F5D"/>
    <w:rsid w:val="00C62763"/>
    <w:rsid w:val="00C63886"/>
    <w:rsid w:val="00C64F00"/>
    <w:rsid w:val="00C65926"/>
    <w:rsid w:val="00C67827"/>
    <w:rsid w:val="00C74EE9"/>
    <w:rsid w:val="00C762F9"/>
    <w:rsid w:val="00C76D5D"/>
    <w:rsid w:val="00C776B2"/>
    <w:rsid w:val="00C821D2"/>
    <w:rsid w:val="00C826E9"/>
    <w:rsid w:val="00C950B3"/>
    <w:rsid w:val="00C96CED"/>
    <w:rsid w:val="00CA443C"/>
    <w:rsid w:val="00CA498A"/>
    <w:rsid w:val="00CB26B6"/>
    <w:rsid w:val="00CB2ECE"/>
    <w:rsid w:val="00CB60B8"/>
    <w:rsid w:val="00CB6EA8"/>
    <w:rsid w:val="00CC0DF6"/>
    <w:rsid w:val="00CC156D"/>
    <w:rsid w:val="00CC3E16"/>
    <w:rsid w:val="00CD18E9"/>
    <w:rsid w:val="00CD66FF"/>
    <w:rsid w:val="00CE4164"/>
    <w:rsid w:val="00CE6D5C"/>
    <w:rsid w:val="00CF0EA2"/>
    <w:rsid w:val="00D0158B"/>
    <w:rsid w:val="00D11F8E"/>
    <w:rsid w:val="00D21C08"/>
    <w:rsid w:val="00D2389C"/>
    <w:rsid w:val="00D25789"/>
    <w:rsid w:val="00D25839"/>
    <w:rsid w:val="00D2629B"/>
    <w:rsid w:val="00D34D79"/>
    <w:rsid w:val="00D418A9"/>
    <w:rsid w:val="00D50771"/>
    <w:rsid w:val="00D60760"/>
    <w:rsid w:val="00D6524B"/>
    <w:rsid w:val="00D66CFF"/>
    <w:rsid w:val="00D67AB8"/>
    <w:rsid w:val="00D70FDC"/>
    <w:rsid w:val="00D720B8"/>
    <w:rsid w:val="00D76D9C"/>
    <w:rsid w:val="00D77987"/>
    <w:rsid w:val="00D80B98"/>
    <w:rsid w:val="00D834A9"/>
    <w:rsid w:val="00D83514"/>
    <w:rsid w:val="00D86D9E"/>
    <w:rsid w:val="00D87C08"/>
    <w:rsid w:val="00DA419E"/>
    <w:rsid w:val="00DA5231"/>
    <w:rsid w:val="00DA56AE"/>
    <w:rsid w:val="00DA5AA6"/>
    <w:rsid w:val="00DA62D2"/>
    <w:rsid w:val="00DB44DA"/>
    <w:rsid w:val="00DC36C2"/>
    <w:rsid w:val="00DC4471"/>
    <w:rsid w:val="00DC46F9"/>
    <w:rsid w:val="00DD17B6"/>
    <w:rsid w:val="00DD2CDF"/>
    <w:rsid w:val="00DE06BB"/>
    <w:rsid w:val="00DE181C"/>
    <w:rsid w:val="00DE3C16"/>
    <w:rsid w:val="00DE5DBB"/>
    <w:rsid w:val="00DE6DBC"/>
    <w:rsid w:val="00DF7DDA"/>
    <w:rsid w:val="00E0382F"/>
    <w:rsid w:val="00E03E90"/>
    <w:rsid w:val="00E1405B"/>
    <w:rsid w:val="00E14CE1"/>
    <w:rsid w:val="00E17AEA"/>
    <w:rsid w:val="00E20A3D"/>
    <w:rsid w:val="00E222DB"/>
    <w:rsid w:val="00E25006"/>
    <w:rsid w:val="00E27F63"/>
    <w:rsid w:val="00E37157"/>
    <w:rsid w:val="00E45717"/>
    <w:rsid w:val="00E60F9F"/>
    <w:rsid w:val="00E620D0"/>
    <w:rsid w:val="00E64D19"/>
    <w:rsid w:val="00E65CA9"/>
    <w:rsid w:val="00E76B94"/>
    <w:rsid w:val="00E87EDE"/>
    <w:rsid w:val="00E90B80"/>
    <w:rsid w:val="00E946B5"/>
    <w:rsid w:val="00E960F0"/>
    <w:rsid w:val="00EA4615"/>
    <w:rsid w:val="00EA6633"/>
    <w:rsid w:val="00EC0BB0"/>
    <w:rsid w:val="00EC12A4"/>
    <w:rsid w:val="00EC2B0F"/>
    <w:rsid w:val="00EC3B4A"/>
    <w:rsid w:val="00ED2F18"/>
    <w:rsid w:val="00EE2A84"/>
    <w:rsid w:val="00EF508A"/>
    <w:rsid w:val="00EF5DB1"/>
    <w:rsid w:val="00EF70B5"/>
    <w:rsid w:val="00F02B14"/>
    <w:rsid w:val="00F05149"/>
    <w:rsid w:val="00F11C92"/>
    <w:rsid w:val="00F17B48"/>
    <w:rsid w:val="00F2326E"/>
    <w:rsid w:val="00F31AC4"/>
    <w:rsid w:val="00F4095D"/>
    <w:rsid w:val="00F4173F"/>
    <w:rsid w:val="00F4463E"/>
    <w:rsid w:val="00F45004"/>
    <w:rsid w:val="00F46F55"/>
    <w:rsid w:val="00F607ED"/>
    <w:rsid w:val="00F60E91"/>
    <w:rsid w:val="00F6239E"/>
    <w:rsid w:val="00F63399"/>
    <w:rsid w:val="00F754F3"/>
    <w:rsid w:val="00F76D16"/>
    <w:rsid w:val="00F80EC9"/>
    <w:rsid w:val="00F85E82"/>
    <w:rsid w:val="00F91A95"/>
    <w:rsid w:val="00F95DA2"/>
    <w:rsid w:val="00FA086B"/>
    <w:rsid w:val="00FA31F3"/>
    <w:rsid w:val="00FA5734"/>
    <w:rsid w:val="00FA61C3"/>
    <w:rsid w:val="00FA70F1"/>
    <w:rsid w:val="00FB0B2E"/>
    <w:rsid w:val="00FB36C1"/>
    <w:rsid w:val="00FB60A9"/>
    <w:rsid w:val="00FC71F7"/>
    <w:rsid w:val="00FE0DAB"/>
    <w:rsid w:val="00FE20B9"/>
    <w:rsid w:val="00FE33C2"/>
    <w:rsid w:val="00FE5AFD"/>
    <w:rsid w:val="00FE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  <w14:docId w14:val="4091B82C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20"/>
    <w:qFormat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customStyle="1" w:styleId="paragraph">
    <w:name w:val="paragraph"/>
    <w:basedOn w:val="Normal"/>
    <w:rsid w:val="004F30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Standardskrifttypeiafsnit"/>
    <w:rsid w:val="004F3077"/>
  </w:style>
  <w:style w:type="character" w:customStyle="1" w:styleId="eop">
    <w:name w:val="eop"/>
    <w:basedOn w:val="Standardskrifttypeiafsnit"/>
    <w:rsid w:val="004F3077"/>
  </w:style>
  <w:style w:type="character" w:customStyle="1" w:styleId="scxw153408652">
    <w:name w:val="scxw153408652"/>
    <w:basedOn w:val="Standardskrifttypeiafsnit"/>
    <w:rsid w:val="004F3077"/>
  </w:style>
  <w:style w:type="character" w:customStyle="1" w:styleId="spellingerror">
    <w:name w:val="spellingerror"/>
    <w:basedOn w:val="Standardskrifttypeiafsnit"/>
    <w:rsid w:val="004F3077"/>
  </w:style>
  <w:style w:type="paragraph" w:customStyle="1" w:styleId="Normal-Dokumentinfo">
    <w:name w:val="Normal - Dokument info"/>
    <w:basedOn w:val="Normal"/>
    <w:semiHidden/>
    <w:rsid w:val="00333746"/>
    <w:rPr>
      <w:b/>
      <w:sz w:val="21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333746"/>
    <w:rPr>
      <w:rFonts w:cs="Arial"/>
      <w:bCs/>
      <w:iCs/>
      <w:szCs w:val="28"/>
    </w:rPr>
  </w:style>
  <w:style w:type="paragraph" w:customStyle="1" w:styleId="Default">
    <w:name w:val="Default"/>
    <w:rsid w:val="004A149F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  <w:style w:type="character" w:customStyle="1" w:styleId="items-overviewitem-title">
    <w:name w:val="items-overview__item-title"/>
    <w:basedOn w:val="Standardskrifttypeiafsnit"/>
    <w:rsid w:val="009F2737"/>
  </w:style>
  <w:style w:type="paragraph" w:styleId="Ingenafstand">
    <w:name w:val="No Spacing"/>
    <w:uiPriority w:val="1"/>
    <w:qFormat/>
    <w:rsid w:val="00574FDD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</Pages>
  <Words>1013</Words>
  <Characters>5890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Eline Skjøttgaard Lorentzen</dc:creator>
  <cp:lastModifiedBy>Emma Alstrup Terpager Andreasen</cp:lastModifiedBy>
  <cp:revision>21</cp:revision>
  <cp:lastPrinted>2008-10-22T12:54:00Z</cp:lastPrinted>
  <dcterms:created xsi:type="dcterms:W3CDTF">2022-12-30T12:17:00Z</dcterms:created>
  <dcterms:modified xsi:type="dcterms:W3CDTF">2023-01-17T11:01:00Z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636294776717826755</vt:lpwstr>
  </property>
</Properties>
</file>