
<file path=[Content_Types].xml><?xml version="1.0" encoding="utf-8"?>
<Types xmlns="http://schemas.openxmlformats.org/package/2006/content-types">
  <Default Extension="bin" ContentType="image/x-wmf"/>
  <Default Extension="emf" ContentType="image/x-emf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293979" w14:textId="77777777" w:rsidR="004E03A6" w:rsidRPr="009F4F0B" w:rsidRDefault="004E03A6" w:rsidP="008F47F2">
      <w:pPr>
        <w:spacing w:line="14" w:lineRule="exact"/>
      </w:pP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4"/>
      </w:tblGrid>
      <w:tr w:rsidR="0029281D" w:rsidRPr="00C06BBB" w14:paraId="4C598359" w14:textId="77777777" w:rsidTr="00551FF5">
        <w:trPr>
          <w:trHeight w:hRule="exact" w:val="2948"/>
        </w:trPr>
        <w:tc>
          <w:tcPr>
            <w:tcW w:w="7644" w:type="dxa"/>
            <w:shd w:val="clear" w:color="auto" w:fill="auto"/>
          </w:tcPr>
          <w:p w14:paraId="648EAE53" w14:textId="02C236FE" w:rsidR="008141BA" w:rsidRDefault="008141BA" w:rsidP="00551FF5">
            <w:pPr>
              <w:pStyle w:val="Dokumentinfo"/>
            </w:pPr>
            <w:bookmarkStart w:id="0" w:name="LAN_MeetingDate"/>
            <w:r>
              <w:t>Mødedato</w:t>
            </w:r>
            <w:bookmarkEnd w:id="0"/>
            <w:r>
              <w:t xml:space="preserve">: </w:t>
            </w:r>
            <w:r w:rsidR="00036CD4">
              <w:rPr>
                <w:b w:val="0"/>
              </w:rPr>
              <w:t>24.</w:t>
            </w:r>
            <w:r w:rsidR="006320EB">
              <w:rPr>
                <w:b w:val="0"/>
              </w:rPr>
              <w:t xml:space="preserve"> </w:t>
            </w:r>
            <w:r w:rsidR="00036CD4">
              <w:rPr>
                <w:b w:val="0"/>
              </w:rPr>
              <w:t>september</w:t>
            </w:r>
            <w:r w:rsidR="006320EB">
              <w:rPr>
                <w:b w:val="0"/>
              </w:rPr>
              <w:t xml:space="preserve"> 202</w:t>
            </w:r>
            <w:r w:rsidR="008F7417">
              <w:rPr>
                <w:b w:val="0"/>
              </w:rPr>
              <w:t>4</w:t>
            </w:r>
          </w:p>
          <w:p w14:paraId="50C28F0D" w14:textId="754DF698" w:rsidR="008141BA" w:rsidRPr="00991510" w:rsidRDefault="008141BA" w:rsidP="00551FF5">
            <w:pPr>
              <w:pStyle w:val="Dokumentinfo"/>
              <w:rPr>
                <w:b w:val="0"/>
              </w:rPr>
            </w:pPr>
            <w:bookmarkStart w:id="1" w:name="LAN_MeetingPlace"/>
            <w:r>
              <w:t>Mødested</w:t>
            </w:r>
            <w:bookmarkEnd w:id="1"/>
            <w:r>
              <w:t xml:space="preserve">: </w:t>
            </w:r>
            <w:r w:rsidR="00036CD4">
              <w:rPr>
                <w:b w:val="0"/>
              </w:rPr>
              <w:t>1448-315</w:t>
            </w:r>
          </w:p>
          <w:p w14:paraId="52F6CAF3" w14:textId="1D862262" w:rsidR="008141BA" w:rsidRDefault="008141BA" w:rsidP="00551FF5">
            <w:pPr>
              <w:pStyle w:val="Dokumentinfo"/>
            </w:pPr>
            <w:bookmarkStart w:id="2" w:name="LAN_MeetingSubject"/>
            <w:r>
              <w:t>Mødeemne</w:t>
            </w:r>
            <w:bookmarkEnd w:id="2"/>
            <w:r>
              <w:t xml:space="preserve">: </w:t>
            </w:r>
            <w:r w:rsidR="006320EB">
              <w:rPr>
                <w:b w:val="0"/>
              </w:rPr>
              <w:t>Ordinært møde i Båndet for vejledning og studieinformation</w:t>
            </w:r>
          </w:p>
          <w:p w14:paraId="60D4B553" w14:textId="77777777" w:rsidR="008141BA" w:rsidRDefault="008141BA" w:rsidP="00551FF5">
            <w:pPr>
              <w:pStyle w:val="Dokumentinfo"/>
            </w:pPr>
          </w:p>
          <w:p w14:paraId="0568778A" w14:textId="16357DD5" w:rsidR="008141BA" w:rsidRDefault="008141BA" w:rsidP="00551FF5">
            <w:pPr>
              <w:pStyle w:val="Dokumentinfo"/>
              <w:rPr>
                <w:b w:val="0"/>
              </w:rPr>
            </w:pPr>
            <w:bookmarkStart w:id="3" w:name="LAN_Attendees"/>
            <w:r w:rsidRPr="00C06BBB">
              <w:t>Deltagere</w:t>
            </w:r>
            <w:bookmarkEnd w:id="3"/>
            <w:r w:rsidRPr="00C06BBB">
              <w:t xml:space="preserve">: </w:t>
            </w:r>
            <w:r w:rsidR="008F7417" w:rsidRPr="00C06BBB">
              <w:rPr>
                <w:b w:val="0"/>
              </w:rPr>
              <w:t xml:space="preserve">Lykke </w:t>
            </w:r>
            <w:r w:rsidR="008F7417">
              <w:rPr>
                <w:b w:val="0"/>
              </w:rPr>
              <w:t>A</w:t>
            </w:r>
            <w:r w:rsidR="008F7417" w:rsidRPr="00C06BBB">
              <w:rPr>
                <w:b w:val="0"/>
              </w:rPr>
              <w:t>nk</w:t>
            </w:r>
            <w:r w:rsidR="008F7417">
              <w:rPr>
                <w:b w:val="0"/>
              </w:rPr>
              <w:t xml:space="preserve">ersen (Arts), </w:t>
            </w:r>
            <w:r w:rsidR="00C06BBB" w:rsidRPr="00C06BBB">
              <w:rPr>
                <w:b w:val="0"/>
              </w:rPr>
              <w:t xml:space="preserve">Anne Christine Teglborg (AU </w:t>
            </w:r>
            <w:proofErr w:type="spellStart"/>
            <w:r w:rsidR="00C06BBB" w:rsidRPr="00C06BBB">
              <w:rPr>
                <w:b w:val="0"/>
              </w:rPr>
              <w:t>Udd</w:t>
            </w:r>
            <w:proofErr w:type="spellEnd"/>
            <w:r w:rsidR="00C06BBB" w:rsidRPr="00C06BBB">
              <w:rPr>
                <w:b w:val="0"/>
              </w:rPr>
              <w:t>.</w:t>
            </w:r>
            <w:r w:rsidR="00036CD4">
              <w:rPr>
                <w:b w:val="0"/>
              </w:rPr>
              <w:t>/båndordfører</w:t>
            </w:r>
            <w:r w:rsidR="00C06BBB" w:rsidRPr="00C06BBB">
              <w:rPr>
                <w:b w:val="0"/>
              </w:rPr>
              <w:t xml:space="preserve">), Eva Kvistgaard Arent (Health), Marie Louise Bro Pold (Aarhus BSS), </w:t>
            </w:r>
            <w:r w:rsidR="007319F9" w:rsidRPr="007319F9">
              <w:rPr>
                <w:b w:val="0"/>
                <w:bCs/>
              </w:rPr>
              <w:t>Lærke Færch Ussing (NAT-TECH</w:t>
            </w:r>
            <w:r w:rsidR="007319F9">
              <w:rPr>
                <w:b w:val="0"/>
                <w:bCs/>
              </w:rPr>
              <w:t xml:space="preserve"> -</w:t>
            </w:r>
            <w:r w:rsidR="007319F9" w:rsidRPr="007319F9">
              <w:rPr>
                <w:b w:val="0"/>
                <w:bCs/>
              </w:rPr>
              <w:t xml:space="preserve"> stedfortræder for Catalina Kjær)</w:t>
            </w:r>
            <w:r w:rsidR="007319F9">
              <w:rPr>
                <w:b w:val="0"/>
                <w:bCs/>
              </w:rPr>
              <w:t xml:space="preserve"> </w:t>
            </w:r>
            <w:r w:rsidR="008F7417">
              <w:rPr>
                <w:b w:val="0"/>
              </w:rPr>
              <w:t>og</w:t>
            </w:r>
            <w:r w:rsidR="00C06BBB">
              <w:rPr>
                <w:b w:val="0"/>
              </w:rPr>
              <w:t xml:space="preserve"> Esben Højbjerre Larsen (</w:t>
            </w:r>
            <w:r w:rsidR="00036CD4">
              <w:rPr>
                <w:b w:val="0"/>
              </w:rPr>
              <w:t xml:space="preserve">AU </w:t>
            </w:r>
            <w:proofErr w:type="spellStart"/>
            <w:r w:rsidR="00036CD4">
              <w:rPr>
                <w:b w:val="0"/>
              </w:rPr>
              <w:t>Udd</w:t>
            </w:r>
            <w:proofErr w:type="spellEnd"/>
            <w:r w:rsidR="00036CD4">
              <w:rPr>
                <w:b w:val="0"/>
              </w:rPr>
              <w:t>./</w:t>
            </w:r>
            <w:r w:rsidR="00C06BBB">
              <w:rPr>
                <w:b w:val="0"/>
              </w:rPr>
              <w:t>Koordinator)</w:t>
            </w:r>
          </w:p>
          <w:p w14:paraId="4AF104CA" w14:textId="687A7212" w:rsidR="007319F9" w:rsidRPr="007319F9" w:rsidRDefault="007319F9" w:rsidP="00551FF5">
            <w:pPr>
              <w:pStyle w:val="Dokumentinfo"/>
              <w:rPr>
                <w:bCs/>
                <w:lang w:val="en-US"/>
              </w:rPr>
            </w:pPr>
            <w:proofErr w:type="spellStart"/>
            <w:r w:rsidRPr="007319F9">
              <w:rPr>
                <w:bCs/>
                <w:lang w:val="en-US"/>
              </w:rPr>
              <w:t>Afbud</w:t>
            </w:r>
            <w:proofErr w:type="spellEnd"/>
            <w:r w:rsidRPr="007319F9">
              <w:rPr>
                <w:bCs/>
                <w:lang w:val="en-US"/>
              </w:rPr>
              <w:t xml:space="preserve">: </w:t>
            </w:r>
            <w:r w:rsidRPr="007319F9">
              <w:rPr>
                <w:b w:val="0"/>
                <w:lang w:val="en-US"/>
              </w:rPr>
              <w:t>Catalina Kjær (Nat-Tech)</w:t>
            </w:r>
          </w:p>
          <w:p w14:paraId="5D4117D0" w14:textId="389343B5" w:rsidR="00036CD4" w:rsidRDefault="00036CD4" w:rsidP="00551FF5">
            <w:pPr>
              <w:pStyle w:val="Dokumentinfo"/>
              <w:rPr>
                <w:b w:val="0"/>
              </w:rPr>
            </w:pPr>
            <w:r w:rsidRPr="007D54E3">
              <w:rPr>
                <w:bCs/>
              </w:rPr>
              <w:t>Gæster:</w:t>
            </w:r>
            <w:r w:rsidR="007D54E3">
              <w:rPr>
                <w:b w:val="0"/>
              </w:rPr>
              <w:t xml:space="preserve"> </w:t>
            </w:r>
            <w:r w:rsidR="007319F9" w:rsidRPr="00267E90">
              <w:rPr>
                <w:b w:val="0"/>
                <w:bCs/>
              </w:rPr>
              <w:t>Jes Enok Steinmüller</w:t>
            </w:r>
            <w:r w:rsidR="007319F9">
              <w:rPr>
                <w:b w:val="0"/>
              </w:rPr>
              <w:t xml:space="preserve"> </w:t>
            </w:r>
            <w:r w:rsidR="007D54E3">
              <w:rPr>
                <w:b w:val="0"/>
              </w:rPr>
              <w:t>(</w:t>
            </w:r>
            <w:r w:rsidR="007319F9">
              <w:rPr>
                <w:b w:val="0"/>
              </w:rPr>
              <w:t xml:space="preserve">fungerende </w:t>
            </w:r>
            <w:proofErr w:type="spellStart"/>
            <w:r w:rsidR="007319F9">
              <w:rPr>
                <w:b w:val="0"/>
              </w:rPr>
              <w:t>forperson</w:t>
            </w:r>
            <w:proofErr w:type="spellEnd"/>
            <w:r w:rsidR="007319F9">
              <w:rPr>
                <w:b w:val="0"/>
              </w:rPr>
              <w:t xml:space="preserve"> for </w:t>
            </w:r>
            <w:r w:rsidR="007D54E3">
              <w:rPr>
                <w:b w:val="0"/>
              </w:rPr>
              <w:t>studenterrådet) medvirker under pkt. 1.</w:t>
            </w:r>
          </w:p>
          <w:p w14:paraId="1DA520EA" w14:textId="77777777" w:rsidR="00C06BBB" w:rsidRDefault="00C06BBB" w:rsidP="00551FF5">
            <w:pPr>
              <w:pStyle w:val="Dokumentinfo"/>
            </w:pPr>
          </w:p>
          <w:p w14:paraId="53A7183B" w14:textId="4150E835" w:rsidR="004F7793" w:rsidRPr="007319F9" w:rsidRDefault="004F7793" w:rsidP="00551FF5">
            <w:pPr>
              <w:pStyle w:val="Dokumentinfo"/>
              <w:rPr>
                <w:b w:val="0"/>
                <w:bCs/>
                <w:color w:val="FF0000"/>
              </w:rPr>
            </w:pPr>
          </w:p>
        </w:tc>
      </w:tr>
    </w:tbl>
    <w:p w14:paraId="57849D27" w14:textId="77777777" w:rsidR="00D01835" w:rsidRDefault="008141BA">
      <w:pPr>
        <w:pStyle w:val="Indholdsfortegnelse1"/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</w:pPr>
      <w:r>
        <w:rPr>
          <w:b w:val="0"/>
          <w:caps/>
        </w:rPr>
        <w:fldChar w:fldCharType="begin"/>
      </w:r>
      <w:r w:rsidRPr="006F7105">
        <w:rPr>
          <w:b w:val="0"/>
          <w:caps/>
        </w:rPr>
        <w:instrText xml:space="preserve"> TOC </w:instrText>
      </w:r>
      <w:r>
        <w:instrText>\O "1-1" \N</w:instrText>
      </w:r>
      <w:r w:rsidRPr="006F7105">
        <w:rPr>
          <w:b w:val="0"/>
          <w:caps/>
        </w:rPr>
        <w:instrText xml:space="preserve"> </w:instrText>
      </w:r>
      <w:r>
        <w:rPr>
          <w:b w:val="0"/>
          <w:caps/>
        </w:rPr>
        <w:fldChar w:fldCharType="separate"/>
      </w:r>
      <w:r w:rsidR="00D01835">
        <w:rPr>
          <w:noProof/>
        </w:rPr>
        <w:t>1.</w:t>
      </w:r>
      <w:r w:rsidR="00D01835"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  <w:tab/>
      </w:r>
      <w:r w:rsidR="00D01835">
        <w:rPr>
          <w:noProof/>
        </w:rPr>
        <w:t>Dialog med studenterrådet (45 min)</w:t>
      </w:r>
    </w:p>
    <w:p w14:paraId="158DBB03" w14:textId="77777777" w:rsidR="00D01835" w:rsidRDefault="00D01835">
      <w:pPr>
        <w:pStyle w:val="Indholdsfortegnelse1"/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</w:pPr>
      <w:r>
        <w:rPr>
          <w:noProof/>
        </w:rPr>
        <w:t>2.</w:t>
      </w:r>
      <w:r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  <w:tab/>
      </w:r>
      <w:r>
        <w:rPr>
          <w:noProof/>
        </w:rPr>
        <w:t>Til orientering (10 min)</w:t>
      </w:r>
    </w:p>
    <w:p w14:paraId="794C0D65" w14:textId="77777777" w:rsidR="00D01835" w:rsidRDefault="00D01835">
      <w:pPr>
        <w:pStyle w:val="Indholdsfortegnelse1"/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</w:pPr>
      <w:r>
        <w:rPr>
          <w:noProof/>
        </w:rPr>
        <w:t>3.</w:t>
      </w:r>
      <w:r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  <w:tab/>
      </w:r>
      <w:r>
        <w:rPr>
          <w:noProof/>
        </w:rPr>
        <w:t>Opfølgning på VEST-temadag (30 min)</w:t>
      </w:r>
    </w:p>
    <w:p w14:paraId="75AADB71" w14:textId="77777777" w:rsidR="00D01835" w:rsidRDefault="00D01835">
      <w:pPr>
        <w:pStyle w:val="Indholdsfortegnelse1"/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</w:pPr>
      <w:r w:rsidRPr="00B956CB">
        <w:rPr>
          <w:rFonts w:eastAsia="Georgia" w:cs="Georgia"/>
          <w:noProof/>
        </w:rPr>
        <w:t>4.</w:t>
      </w:r>
      <w:r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  <w:tab/>
      </w:r>
      <w:r>
        <w:rPr>
          <w:noProof/>
        </w:rPr>
        <w:t xml:space="preserve">Drøftelse: </w:t>
      </w:r>
      <w:r w:rsidRPr="00B956CB">
        <w:rPr>
          <w:rFonts w:eastAsia="Georgia" w:cs="Georgia"/>
          <w:noProof/>
        </w:rPr>
        <w:t>Oplæg til organisering/redaktion af onlinekurserne Tutor@AU, Study@AU samt Onlinekursus for fredagsbarer og festforeninger (15 min)</w:t>
      </w:r>
    </w:p>
    <w:p w14:paraId="36B172B7" w14:textId="77777777" w:rsidR="00D01835" w:rsidRDefault="00D01835">
      <w:pPr>
        <w:pStyle w:val="Indholdsfortegnelse1"/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</w:pPr>
      <w:r>
        <w:rPr>
          <w:noProof/>
        </w:rPr>
        <w:t>5.</w:t>
      </w:r>
      <w:r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  <w:tab/>
      </w:r>
      <w:r>
        <w:rPr>
          <w:noProof/>
        </w:rPr>
        <w:t>Næste møde / pipeline (5 min)</w:t>
      </w:r>
    </w:p>
    <w:p w14:paraId="508AA947" w14:textId="77777777" w:rsidR="00D01835" w:rsidRDefault="00D01835">
      <w:pPr>
        <w:pStyle w:val="Indholdsfortegnelse1"/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</w:pPr>
      <w:r>
        <w:rPr>
          <w:noProof/>
        </w:rPr>
        <w:t>6.</w:t>
      </w:r>
      <w:r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  <w:tab/>
      </w:r>
      <w:r>
        <w:rPr>
          <w:noProof/>
        </w:rPr>
        <w:t>Evt. (5 min)</w:t>
      </w:r>
    </w:p>
    <w:p w14:paraId="728CD79D" w14:textId="77777777" w:rsidR="00D01835" w:rsidRDefault="00D01835">
      <w:pPr>
        <w:pStyle w:val="Indholdsfortegnelse1"/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</w:pPr>
      <w:r>
        <w:rPr>
          <w:noProof/>
        </w:rPr>
        <w:t>7.</w:t>
      </w:r>
      <w:r>
        <w:rPr>
          <w:rFonts w:asciiTheme="minorHAnsi" w:eastAsiaTheme="minorEastAsia" w:hAnsiTheme="minorHAnsi" w:cstheme="minorBidi"/>
          <w:b w:val="0"/>
          <w:noProof/>
          <w:kern w:val="2"/>
          <w:sz w:val="24"/>
          <w:szCs w:val="24"/>
          <w14:ligatures w14:val="standardContextual"/>
        </w:rPr>
        <w:tab/>
      </w:r>
      <w:r>
        <w:rPr>
          <w:noProof/>
        </w:rPr>
        <w:t>Ledersparring  (10 min – uden for referat)</w:t>
      </w:r>
    </w:p>
    <w:p w14:paraId="1BB2D4CA" w14:textId="2038A589" w:rsidR="008141BA" w:rsidRPr="009352B1" w:rsidRDefault="008141BA" w:rsidP="00044EB3">
      <w:r>
        <w:rPr>
          <w:b/>
          <w:caps/>
        </w:rPr>
        <w:fldChar w:fldCharType="end"/>
      </w:r>
    </w:p>
    <w:p w14:paraId="369A0088" w14:textId="77777777" w:rsidR="008141BA" w:rsidRPr="009352B1" w:rsidRDefault="008141BA" w:rsidP="00044EB3"/>
    <w:p w14:paraId="0476A95E" w14:textId="29CAFCA7" w:rsidR="00B6156F" w:rsidRDefault="007D54E3" w:rsidP="00B6156F">
      <w:pPr>
        <w:pStyle w:val="Overskrift1"/>
      </w:pPr>
      <w:bookmarkStart w:id="4" w:name="_Toc177470149"/>
      <w:bookmarkStart w:id="5" w:name="_Toc177473872"/>
      <w:bookmarkStart w:id="6" w:name="_Toc177473979"/>
      <w:bookmarkStart w:id="7" w:name="_Toc177474017"/>
      <w:bookmarkStart w:id="8" w:name="_Toc144458862"/>
      <w:bookmarkStart w:id="9" w:name="_Toc144458901"/>
      <w:bookmarkStart w:id="10" w:name="_Toc144459424"/>
      <w:bookmarkStart w:id="11" w:name="_Toc144459460"/>
      <w:bookmarkStart w:id="12" w:name="_Toc144459644"/>
      <w:bookmarkStart w:id="13" w:name="_Toc146868320"/>
      <w:bookmarkStart w:id="14" w:name="_Toc146869283"/>
      <w:bookmarkStart w:id="15" w:name="_Toc178931212"/>
      <w:bookmarkStart w:id="16" w:name="_Toc178931219"/>
      <w:r>
        <w:t>Dialog med studenterrådet (45 min)</w:t>
      </w:r>
      <w:bookmarkEnd w:id="4"/>
      <w:bookmarkEnd w:id="5"/>
      <w:bookmarkEnd w:id="6"/>
      <w:bookmarkEnd w:id="7"/>
      <w:bookmarkEnd w:id="15"/>
      <w:bookmarkEnd w:id="16"/>
    </w:p>
    <w:p w14:paraId="43613902" w14:textId="77777777" w:rsidR="00B31659" w:rsidRDefault="00B31659" w:rsidP="00B31659"/>
    <w:p w14:paraId="17B31E74" w14:textId="522FB938" w:rsidR="00B31659" w:rsidRPr="00B31659" w:rsidRDefault="00B31659" w:rsidP="00B31659">
      <w:pPr>
        <w:ind w:firstLine="425"/>
        <w:rPr>
          <w:i/>
          <w:iCs/>
        </w:rPr>
      </w:pPr>
      <w:r w:rsidRPr="00B31659">
        <w:rPr>
          <w:i/>
          <w:iCs/>
        </w:rPr>
        <w:t>v. ACT</w:t>
      </w:r>
    </w:p>
    <w:p w14:paraId="6611E0F5" w14:textId="77777777" w:rsidR="00B31659" w:rsidRPr="00B31659" w:rsidRDefault="00B31659" w:rsidP="00B31659"/>
    <w:p w14:paraId="063AB398" w14:textId="1A5B3775" w:rsidR="00B6156F" w:rsidRDefault="00B6156F" w:rsidP="00436606">
      <w:pPr>
        <w:ind w:firstLine="425"/>
        <w:rPr>
          <w:i/>
          <w:iCs/>
        </w:rPr>
      </w:pPr>
      <w:r w:rsidRPr="00B6156F">
        <w:rPr>
          <w:i/>
          <w:iCs/>
        </w:rPr>
        <w:t>Status og gensidig orientering om igangværende og kommende aktiviteter.</w:t>
      </w:r>
    </w:p>
    <w:p w14:paraId="290DF797" w14:textId="77777777" w:rsidR="00436606" w:rsidRDefault="00436606" w:rsidP="00B6156F">
      <w:pPr>
        <w:rPr>
          <w:i/>
          <w:iCs/>
        </w:rPr>
      </w:pPr>
    </w:p>
    <w:p w14:paraId="0B4B6F73" w14:textId="6EF5765B" w:rsidR="00436606" w:rsidRDefault="00436606" w:rsidP="00436606">
      <w:pPr>
        <w:ind w:firstLine="425"/>
        <w:rPr>
          <w:i/>
          <w:iCs/>
        </w:rPr>
      </w:pPr>
      <w:r>
        <w:rPr>
          <w:i/>
          <w:iCs/>
        </w:rPr>
        <w:t>Studenterrådet medvirker under dette punkt.</w:t>
      </w:r>
    </w:p>
    <w:p w14:paraId="4B1928DA" w14:textId="300FA0C1" w:rsidR="00B6156F" w:rsidRDefault="00B6156F" w:rsidP="00B6156F">
      <w:pPr>
        <w:rPr>
          <w:b/>
          <w:bCs/>
        </w:rPr>
      </w:pPr>
    </w:p>
    <w:p w14:paraId="01D213E7" w14:textId="77777777" w:rsidR="00267E90" w:rsidRDefault="00EE1B53" w:rsidP="00B6156F">
      <w:r w:rsidRPr="00EE1B53">
        <w:t>Jes</w:t>
      </w:r>
      <w:r w:rsidRPr="007B66D9">
        <w:t> Enok Steinmüller</w:t>
      </w:r>
      <w:r w:rsidR="00E5705A">
        <w:t xml:space="preserve"> deltog på vegne af studenterrådet i egenskab af</w:t>
      </w:r>
      <w:r w:rsidR="00501021">
        <w:t xml:space="preserve"> fungerende formand</w:t>
      </w:r>
      <w:r w:rsidR="00E5705A">
        <w:t xml:space="preserve">. </w:t>
      </w:r>
    </w:p>
    <w:p w14:paraId="45689F84" w14:textId="77777777" w:rsidR="00267E90" w:rsidRDefault="00267E90" w:rsidP="00B6156F"/>
    <w:p w14:paraId="556A2A4C" w14:textId="31DD684D" w:rsidR="00501021" w:rsidRDefault="00E5705A" w:rsidP="00B6156F">
      <w:r>
        <w:t>Jes gav en opsamling på igangværende aktivite</w:t>
      </w:r>
      <w:r w:rsidR="00267E90">
        <w:t>te</w:t>
      </w:r>
      <w:r>
        <w:t>r</w:t>
      </w:r>
      <w:r w:rsidR="00267E90">
        <w:t>:</w:t>
      </w:r>
    </w:p>
    <w:p w14:paraId="5039E7DF" w14:textId="77777777" w:rsidR="00E5705A" w:rsidRDefault="00E5705A" w:rsidP="00E5705A"/>
    <w:p w14:paraId="40C95541" w14:textId="77777777" w:rsidR="00E5705A" w:rsidRDefault="00E5705A" w:rsidP="00E5705A"/>
    <w:p w14:paraId="39FF06E6" w14:textId="77777777" w:rsidR="00E5705A" w:rsidRDefault="00E5705A" w:rsidP="00E5705A"/>
    <w:p w14:paraId="4B721D92" w14:textId="77777777" w:rsidR="00E5705A" w:rsidRDefault="00E5705A" w:rsidP="00E5705A"/>
    <w:p w14:paraId="3E3E96D7" w14:textId="77777777" w:rsidR="00E5705A" w:rsidRDefault="00E5705A" w:rsidP="00E5705A"/>
    <w:p w14:paraId="29318600" w14:textId="77777777" w:rsidR="00E5705A" w:rsidRDefault="00E5705A" w:rsidP="00E5705A"/>
    <w:p w14:paraId="37F27663" w14:textId="77777777" w:rsidR="00E5705A" w:rsidRDefault="00E5705A" w:rsidP="00E5705A"/>
    <w:p w14:paraId="062D067B" w14:textId="77777777" w:rsidR="00E5705A" w:rsidRDefault="00E5705A" w:rsidP="00E5705A"/>
    <w:p w14:paraId="258682F2" w14:textId="77777777" w:rsidR="00E5705A" w:rsidRDefault="00E5705A" w:rsidP="00E5705A"/>
    <w:p w14:paraId="25F90642" w14:textId="61177360" w:rsidR="007B66D9" w:rsidRDefault="00E5705A" w:rsidP="00E5705A">
      <w:pPr>
        <w:pStyle w:val="Listeafsnit"/>
        <w:numPr>
          <w:ilvl w:val="0"/>
          <w:numId w:val="25"/>
        </w:numPr>
      </w:pPr>
      <w:r>
        <w:t xml:space="preserve">Løbende fokus på </w:t>
      </w:r>
      <w:r w:rsidR="007B66D9">
        <w:t>undervisnings</w:t>
      </w:r>
      <w:r>
        <w:t>- og eksamensforholdene</w:t>
      </w:r>
    </w:p>
    <w:p w14:paraId="202A992A" w14:textId="7C9ECAEC" w:rsidR="007B66D9" w:rsidRDefault="00267E90" w:rsidP="00E5705A">
      <w:pPr>
        <w:pStyle w:val="Listeafsnit"/>
        <w:numPr>
          <w:ilvl w:val="0"/>
          <w:numId w:val="25"/>
        </w:numPr>
      </w:pPr>
      <w:r>
        <w:t>Optaget af foreningsvilkår – hvor er der knaster for foreningslivet</w:t>
      </w:r>
      <w:r w:rsidR="004265F5">
        <w:t>?</w:t>
      </w:r>
    </w:p>
    <w:p w14:paraId="26A322E6" w14:textId="54333DD5" w:rsidR="00EE1B53" w:rsidRPr="00205783" w:rsidRDefault="00EE1B53" w:rsidP="000547A7">
      <w:pPr>
        <w:pStyle w:val="Listeafsnit"/>
        <w:numPr>
          <w:ilvl w:val="0"/>
          <w:numId w:val="25"/>
        </w:numPr>
      </w:pPr>
      <w:r>
        <w:t>SPS-studerende, især ordblinde – hvordan kan vi strømline systemet</w:t>
      </w:r>
      <w:r w:rsidR="000547A7">
        <w:t>,</w:t>
      </w:r>
      <w:r>
        <w:t xml:space="preserve"> så det fungerer bedre for denne </w:t>
      </w:r>
      <w:r w:rsidR="000547A7">
        <w:t>type</w:t>
      </w:r>
      <w:r>
        <w:t xml:space="preserve"> studerende. </w:t>
      </w:r>
      <w:r w:rsidR="000547A7">
        <w:t xml:space="preserve">Det opleves, at </w:t>
      </w:r>
      <w:r>
        <w:t xml:space="preserve">studienævnene ikke altid er ajour med reglerne på området. </w:t>
      </w:r>
      <w:r w:rsidR="000547A7">
        <w:t xml:space="preserve">Der er </w:t>
      </w:r>
      <w:r w:rsidR="004265F5">
        <w:t xml:space="preserve">især </w:t>
      </w:r>
      <w:r w:rsidR="000547A7">
        <w:t xml:space="preserve">en tendens til, at </w:t>
      </w:r>
      <w:r>
        <w:t>studerende kommer i klemme</w:t>
      </w:r>
      <w:r w:rsidR="000547A7">
        <w:t>,</w:t>
      </w:r>
      <w:r>
        <w:t xml:space="preserve"> når de </w:t>
      </w:r>
      <w:r w:rsidR="000547A7">
        <w:t>tager</w:t>
      </w:r>
      <w:r>
        <w:t xml:space="preserve"> fag på tværs af studier.</w:t>
      </w:r>
    </w:p>
    <w:p w14:paraId="1DF64068" w14:textId="2DE6E603" w:rsidR="00205783" w:rsidRDefault="00AD7789" w:rsidP="009A7703">
      <w:pPr>
        <w:pStyle w:val="Listeafsnit"/>
        <w:numPr>
          <w:ilvl w:val="0"/>
          <w:numId w:val="26"/>
        </w:numPr>
      </w:pPr>
      <w:r>
        <w:t>H</w:t>
      </w:r>
      <w:r w:rsidR="00205783" w:rsidRPr="00205783">
        <w:t>vordan k</w:t>
      </w:r>
      <w:r w:rsidR="00205783">
        <w:t xml:space="preserve">an vi videreudvikle </w:t>
      </w:r>
      <w:r>
        <w:t xml:space="preserve">”Be </w:t>
      </w:r>
      <w:proofErr w:type="spellStart"/>
      <w:r>
        <w:t>nice</w:t>
      </w:r>
      <w:proofErr w:type="spellEnd"/>
      <w:r>
        <w:t>, not træls”-</w:t>
      </w:r>
      <w:r w:rsidR="00205783">
        <w:t xml:space="preserve">kampagnen? </w:t>
      </w:r>
    </w:p>
    <w:p w14:paraId="09329026" w14:textId="452AC210" w:rsidR="009A7703" w:rsidRDefault="009A7703" w:rsidP="00B6156F">
      <w:pPr>
        <w:pStyle w:val="Listeafsnit"/>
        <w:numPr>
          <w:ilvl w:val="0"/>
          <w:numId w:val="26"/>
        </w:numPr>
      </w:pPr>
      <w:r>
        <w:t>Dialog med rektoratet omkring trivsel og studiestar</w:t>
      </w:r>
      <w:r w:rsidR="004265F5">
        <w:t>t</w:t>
      </w:r>
      <w:r>
        <w:t xml:space="preserve">, tutorer og foreninger. </w:t>
      </w:r>
      <w:r w:rsidR="00AD7789">
        <w:t xml:space="preserve">Her har der særligt været fokus på </w:t>
      </w:r>
      <w:r w:rsidRPr="00CD4E5C">
        <w:t xml:space="preserve">sponsorater </w:t>
      </w:r>
      <w:r w:rsidR="00AD7789">
        <w:t>vs.</w:t>
      </w:r>
      <w:r>
        <w:t xml:space="preserve"> egenbetaling.</w:t>
      </w:r>
    </w:p>
    <w:p w14:paraId="5759574B" w14:textId="74FDD4D8" w:rsidR="009A7703" w:rsidRDefault="009A7703" w:rsidP="00267E90">
      <w:pPr>
        <w:pStyle w:val="Listeafsnit"/>
        <w:numPr>
          <w:ilvl w:val="0"/>
          <w:numId w:val="26"/>
        </w:numPr>
      </w:pPr>
      <w:r>
        <w:t>Studenterlinjen</w:t>
      </w:r>
      <w:r w:rsidR="00AD7789">
        <w:t xml:space="preserve"> er</w:t>
      </w:r>
      <w:r>
        <w:t xml:space="preserve"> ved at dø lidt ud</w:t>
      </w:r>
      <w:r w:rsidR="00AD7789">
        <w:t xml:space="preserve">. </w:t>
      </w:r>
      <w:r>
        <w:t xml:space="preserve">Der overvejes </w:t>
      </w:r>
      <w:r w:rsidR="00AD7789">
        <w:t xml:space="preserve">at lave en </w:t>
      </w:r>
      <w:r>
        <w:t xml:space="preserve">kampagne for at hverve </w:t>
      </w:r>
      <w:r w:rsidR="00AD7789">
        <w:t xml:space="preserve">nye </w:t>
      </w:r>
      <w:r>
        <w:t>medlemmer</w:t>
      </w:r>
      <w:r w:rsidR="00AD7789">
        <w:t xml:space="preserve"> særligt målrettet psykologistuderende.</w:t>
      </w:r>
    </w:p>
    <w:p w14:paraId="239100FA" w14:textId="4CFBD4E1" w:rsidR="002F47CC" w:rsidRDefault="002F47CC" w:rsidP="00267E90">
      <w:pPr>
        <w:pStyle w:val="Listeafsnit"/>
        <w:numPr>
          <w:ilvl w:val="0"/>
          <w:numId w:val="26"/>
        </w:numPr>
      </w:pPr>
      <w:r>
        <w:t xml:space="preserve">Fokus på eksterne </w:t>
      </w:r>
      <w:proofErr w:type="spellStart"/>
      <w:r>
        <w:t>campi</w:t>
      </w:r>
      <w:proofErr w:type="spellEnd"/>
      <w:r>
        <w:t xml:space="preserve">. SR sender en delegation til Herning med budskabet til de studerende om at </w:t>
      </w:r>
      <w:r w:rsidR="00D179FF">
        <w:t>engagere sig i dialogen med ledelsen om at tilvejebringe de bedste rammer muligt.</w:t>
      </w:r>
      <w:r>
        <w:t xml:space="preserve"> </w:t>
      </w:r>
    </w:p>
    <w:p w14:paraId="284BC264" w14:textId="77777777" w:rsidR="009A7703" w:rsidRDefault="009A7703" w:rsidP="00B6156F"/>
    <w:p w14:paraId="1250CDB0" w14:textId="6370BA96" w:rsidR="003A4978" w:rsidRDefault="002F47CC" w:rsidP="00B6156F">
      <w:r>
        <w:t>Jes påpegede, at det er v</w:t>
      </w:r>
      <w:r w:rsidR="003A4978">
        <w:t xml:space="preserve">igtigt at inddrage foreninger </w:t>
      </w:r>
      <w:r w:rsidR="00312AFE">
        <w:t xml:space="preserve">i </w:t>
      </w:r>
      <w:r w:rsidR="003A4978">
        <w:t>flyt</w:t>
      </w:r>
      <w:r w:rsidR="00312AFE">
        <w:t xml:space="preserve">teplanerne for </w:t>
      </w:r>
      <w:r w:rsidR="003A4978">
        <w:t xml:space="preserve">ARTS. TECH har </w:t>
      </w:r>
      <w:r w:rsidR="00312AFE">
        <w:t xml:space="preserve">i den forbindelse </w:t>
      </w:r>
      <w:r w:rsidR="003A4978">
        <w:t xml:space="preserve">været </w:t>
      </w:r>
      <w:r w:rsidR="00267E90">
        <w:t>forbilledlige</w:t>
      </w:r>
      <w:r w:rsidR="003A4978">
        <w:t xml:space="preserve"> </w:t>
      </w:r>
      <w:r w:rsidR="00312AFE">
        <w:t>i forbindelse med</w:t>
      </w:r>
      <w:r w:rsidR="003A4978">
        <w:t xml:space="preserve"> flytning til Katrinebjerg.</w:t>
      </w:r>
      <w:r w:rsidR="00267E90">
        <w:t xml:space="preserve"> </w:t>
      </w:r>
      <w:r w:rsidR="00312AFE">
        <w:t>SR vil desuden</w:t>
      </w:r>
      <w:r w:rsidR="003A4978">
        <w:t xml:space="preserve"> gerne </w:t>
      </w:r>
      <w:r w:rsidR="00312AFE">
        <w:t>invitere</w:t>
      </w:r>
      <w:r w:rsidR="003A4978">
        <w:t xml:space="preserve"> </w:t>
      </w:r>
      <w:r w:rsidR="00312AFE">
        <w:t>universitets</w:t>
      </w:r>
      <w:r w:rsidR="003A4978">
        <w:t xml:space="preserve">direktøren ud </w:t>
      </w:r>
      <w:r w:rsidR="00312AFE">
        <w:t>på</w:t>
      </w:r>
      <w:r w:rsidR="003A4978">
        <w:t xml:space="preserve"> Fuglesangs allé og fortælle </w:t>
      </w:r>
      <w:r w:rsidR="00312AFE">
        <w:t xml:space="preserve">de studerende </w:t>
      </w:r>
      <w:r w:rsidR="003A4978">
        <w:t xml:space="preserve">de </w:t>
      </w:r>
      <w:r w:rsidR="0094067A">
        <w:t>fysiske</w:t>
      </w:r>
      <w:r w:rsidR="003A4978">
        <w:t xml:space="preserve"> rammer i universitetsbyen.</w:t>
      </w:r>
    </w:p>
    <w:p w14:paraId="6BE7469A" w14:textId="77777777" w:rsidR="009A7703" w:rsidRDefault="009A7703" w:rsidP="00B6156F"/>
    <w:p w14:paraId="66481B16" w14:textId="4144A724" w:rsidR="00A07C40" w:rsidRDefault="00312AFE" w:rsidP="003972B8">
      <w:r>
        <w:t>Jes vurderer, at k</w:t>
      </w:r>
      <w:r w:rsidR="006E22AB">
        <w:t xml:space="preserve">ommunikation </w:t>
      </w:r>
      <w:r>
        <w:t xml:space="preserve">generelt </w:t>
      </w:r>
      <w:r w:rsidR="006E22AB">
        <w:t xml:space="preserve">er </w:t>
      </w:r>
      <w:r>
        <w:t>velfungerende</w:t>
      </w:r>
      <w:r w:rsidR="006E22AB">
        <w:t xml:space="preserve"> mellem SR og administrationen</w:t>
      </w:r>
      <w:r>
        <w:t xml:space="preserve">. Han opfordrede dog til en løbende </w:t>
      </w:r>
      <w:r w:rsidR="006E22AB">
        <w:t>opmærksom på</w:t>
      </w:r>
      <w:r>
        <w:t xml:space="preserve"> de områder, hvor </w:t>
      </w:r>
      <w:r w:rsidR="006E22AB">
        <w:t>kommunikation</w:t>
      </w:r>
      <w:r>
        <w:t>en</w:t>
      </w:r>
      <w:r w:rsidR="006E22AB">
        <w:t xml:space="preserve"> </w:t>
      </w:r>
      <w:r>
        <w:t xml:space="preserve">er </w:t>
      </w:r>
      <w:r w:rsidR="006E22AB">
        <w:t>mindre god</w:t>
      </w:r>
      <w:r>
        <w:t>.</w:t>
      </w:r>
      <w:r w:rsidR="003972B8">
        <w:t xml:space="preserve"> </w:t>
      </w:r>
    </w:p>
    <w:p w14:paraId="7767DBEC" w14:textId="77777777" w:rsidR="00FE66B4" w:rsidRDefault="00FE66B4" w:rsidP="006E22AB"/>
    <w:p w14:paraId="4B5B941A" w14:textId="7160CCE7" w:rsidR="009F1345" w:rsidRDefault="003972B8" w:rsidP="009F1345">
      <w:r>
        <w:t>Mht. k</w:t>
      </w:r>
      <w:r w:rsidR="00FE66B4">
        <w:t>andidatreformen</w:t>
      </w:r>
      <w:r>
        <w:t xml:space="preserve"> er de studerende især optaget af, </w:t>
      </w:r>
      <w:r w:rsidR="00FE66B4">
        <w:t>hvad det kommer til at betyde for deres</w:t>
      </w:r>
      <w:r w:rsidR="00FE66B4" w:rsidRPr="00FE66B4">
        <w:rPr>
          <w:b/>
          <w:bCs/>
        </w:rPr>
        <w:t xml:space="preserve"> </w:t>
      </w:r>
      <w:r w:rsidR="00FE66B4" w:rsidRPr="003972B8">
        <w:t>retskrav.</w:t>
      </w:r>
      <w:r w:rsidR="00FE66B4" w:rsidRPr="00FE66B4">
        <w:rPr>
          <w:b/>
          <w:bCs/>
        </w:rPr>
        <w:t xml:space="preserve"> </w:t>
      </w:r>
      <w:r>
        <w:t>På den længere bane er det de forskellige kandidatformater, som SR er nysgerrige på.</w:t>
      </w:r>
      <w:r w:rsidR="009F1345">
        <w:t xml:space="preserve"> Jes var enig med båndet i, at der også bør kommunikeres til de studerende, som ikke berøres af reformen, så de ikke skal bekymre sig</w:t>
      </w:r>
      <w:r w:rsidR="00452658">
        <w:t xml:space="preserve"> unødigt</w:t>
      </w:r>
      <w:r w:rsidR="009F1345">
        <w:t>.</w:t>
      </w:r>
    </w:p>
    <w:p w14:paraId="194C87E5" w14:textId="134D9173" w:rsidR="00267E90" w:rsidRDefault="00267E90" w:rsidP="00267E90"/>
    <w:p w14:paraId="578EB161" w14:textId="6023559B" w:rsidR="00267E90" w:rsidRDefault="00452658" w:rsidP="006E22AB">
      <w:r>
        <w:t xml:space="preserve">Det er </w:t>
      </w:r>
      <w:proofErr w:type="spellStart"/>
      <w:r>
        <w:t>SR’s</w:t>
      </w:r>
      <w:proofErr w:type="spellEnd"/>
      <w:r>
        <w:t xml:space="preserve"> indtryk</w:t>
      </w:r>
      <w:r w:rsidR="003972B8">
        <w:t xml:space="preserve">, at de </w:t>
      </w:r>
      <w:r>
        <w:t xml:space="preserve">fleste </w:t>
      </w:r>
      <w:r w:rsidR="003972B8">
        <w:t xml:space="preserve">studerende er </w:t>
      </w:r>
      <w:r>
        <w:t xml:space="preserve">OBS på </w:t>
      </w:r>
      <w:r w:rsidR="00FE66B4">
        <w:t>SU-reformen</w:t>
      </w:r>
      <w:r w:rsidR="003972B8">
        <w:t>.</w:t>
      </w:r>
    </w:p>
    <w:p w14:paraId="7A839D2F" w14:textId="77777777" w:rsidR="009A7703" w:rsidRDefault="009A7703" w:rsidP="006E22AB"/>
    <w:p w14:paraId="0F1BB223" w14:textId="77777777" w:rsidR="0094067A" w:rsidRDefault="0094067A" w:rsidP="0094067A">
      <w:r>
        <w:t xml:space="preserve">Båndet og Jes var enige om, at vi skal sørge for at koordinere indsatser, så vi ikke udvikler identiske aktiviteter, som skaber unødig forvirring og konkurrence.  </w:t>
      </w:r>
    </w:p>
    <w:p w14:paraId="125CD9C9" w14:textId="77777777" w:rsidR="0094067A" w:rsidRDefault="0094067A" w:rsidP="00452658"/>
    <w:p w14:paraId="426CADE7" w14:textId="4F7338F4" w:rsidR="002F47CC" w:rsidRDefault="00267E90" w:rsidP="00452658">
      <w:r>
        <w:t>Båndet kvitterede for besøget</w:t>
      </w:r>
      <w:r w:rsidR="00452658">
        <w:t xml:space="preserve"> og takkede for et godt samarbejde med SR. </w:t>
      </w:r>
      <w:r w:rsidR="002F47CC">
        <w:t>ACT</w:t>
      </w:r>
      <w:r w:rsidR="00452658">
        <w:t xml:space="preserve"> fremhævede, at rådet har leveret et rigtig flot bidrag</w:t>
      </w:r>
      <w:r w:rsidR="002F47CC">
        <w:t xml:space="preserve"> til </w:t>
      </w:r>
      <w:r w:rsidR="00452658">
        <w:t>”S</w:t>
      </w:r>
      <w:r w:rsidR="002F47CC">
        <w:t>tyrkelse af kommunikation-projektet</w:t>
      </w:r>
      <w:r w:rsidR="00452658">
        <w:t>”</w:t>
      </w:r>
      <w:r w:rsidR="002F47CC">
        <w:t>.</w:t>
      </w:r>
      <w:r w:rsidR="00452658">
        <w:t xml:space="preserve"> Båndet vil </w:t>
      </w:r>
      <w:r w:rsidR="0094067A">
        <w:t xml:space="preserve">desuden </w:t>
      </w:r>
      <w:r w:rsidR="00452658">
        <w:t xml:space="preserve">gerne i højere grad bruge SR til at vurdere, om vi har de rette tilbud til de studerende. Jes tog godt imod denne ide og opfordrede båndet til at skrive, </w:t>
      </w:r>
      <w:r w:rsidR="002F47CC">
        <w:t xml:space="preserve">hvis </w:t>
      </w:r>
      <w:r w:rsidR="00452658">
        <w:t xml:space="preserve">der er projekter eller tiltag, som </w:t>
      </w:r>
      <w:r w:rsidR="002F47CC">
        <w:t>man gerne vil have feedback.</w:t>
      </w:r>
    </w:p>
    <w:p w14:paraId="43F1B2F9" w14:textId="77777777" w:rsidR="00B6156F" w:rsidRPr="00CD4E5C" w:rsidRDefault="00B6156F" w:rsidP="00B6156F"/>
    <w:p w14:paraId="4D132F42" w14:textId="0B1F770E" w:rsidR="008141BA" w:rsidRPr="006F7105" w:rsidRDefault="001557DF" w:rsidP="007D5AED">
      <w:pPr>
        <w:pStyle w:val="Overskrift1"/>
      </w:pPr>
      <w:bookmarkStart w:id="17" w:name="_Toc177470150"/>
      <w:bookmarkStart w:id="18" w:name="_Toc177473874"/>
      <w:bookmarkStart w:id="19" w:name="_Toc177473981"/>
      <w:bookmarkStart w:id="20" w:name="_Toc177474018"/>
      <w:bookmarkStart w:id="21" w:name="_Toc178931213"/>
      <w:bookmarkStart w:id="22" w:name="_Toc178931220"/>
      <w:r>
        <w:t>Til orientering</w:t>
      </w:r>
      <w:bookmarkEnd w:id="8"/>
      <w:bookmarkEnd w:id="9"/>
      <w:bookmarkEnd w:id="10"/>
      <w:bookmarkEnd w:id="11"/>
      <w:bookmarkEnd w:id="12"/>
      <w:bookmarkEnd w:id="13"/>
      <w:r w:rsidR="00826879">
        <w:t xml:space="preserve"> (10 min)</w:t>
      </w:r>
      <w:bookmarkEnd w:id="14"/>
      <w:bookmarkEnd w:id="17"/>
      <w:bookmarkEnd w:id="18"/>
      <w:bookmarkEnd w:id="19"/>
      <w:bookmarkEnd w:id="20"/>
      <w:bookmarkEnd w:id="21"/>
      <w:bookmarkEnd w:id="22"/>
    </w:p>
    <w:p w14:paraId="3CA66E47" w14:textId="77777777" w:rsidR="003C2C12" w:rsidRPr="003C2C12" w:rsidRDefault="003C2C12" w:rsidP="0029281D">
      <w:pPr>
        <w:rPr>
          <w:i/>
          <w:iCs/>
        </w:rPr>
      </w:pPr>
    </w:p>
    <w:p w14:paraId="7D7472A9" w14:textId="3F573E06" w:rsidR="003C2C12" w:rsidRPr="003C2C12" w:rsidRDefault="003C2C12" w:rsidP="003C2C12">
      <w:pPr>
        <w:pStyle w:val="Listeafsnit"/>
        <w:numPr>
          <w:ilvl w:val="0"/>
          <w:numId w:val="17"/>
        </w:numPr>
        <w:rPr>
          <w:i/>
          <w:iCs/>
        </w:rPr>
      </w:pPr>
      <w:r w:rsidRPr="003C2C12">
        <w:rPr>
          <w:i/>
          <w:iCs/>
        </w:rPr>
        <w:t>Nyt fra afdelingerne</w:t>
      </w:r>
    </w:p>
    <w:p w14:paraId="5EFD490F" w14:textId="7E15B4A5" w:rsidR="003C2C12" w:rsidRPr="003C2C12" w:rsidRDefault="003D38CD" w:rsidP="003C2C12">
      <w:pPr>
        <w:pStyle w:val="Listeafsnit"/>
        <w:numPr>
          <w:ilvl w:val="0"/>
          <w:numId w:val="17"/>
        </w:numPr>
        <w:rPr>
          <w:i/>
          <w:iCs/>
        </w:rPr>
      </w:pPr>
      <w:r>
        <w:rPr>
          <w:i/>
          <w:iCs/>
        </w:rPr>
        <w:t>Kort status på igangværende projekter</w:t>
      </w:r>
    </w:p>
    <w:p w14:paraId="0FE91548" w14:textId="45E3A355" w:rsidR="003C2C12" w:rsidRDefault="003C2C12" w:rsidP="003C2C12">
      <w:pPr>
        <w:pStyle w:val="Listeafsnit"/>
        <w:numPr>
          <w:ilvl w:val="0"/>
          <w:numId w:val="17"/>
        </w:numPr>
        <w:rPr>
          <w:i/>
          <w:iCs/>
        </w:rPr>
      </w:pPr>
      <w:r w:rsidRPr="003C2C12">
        <w:rPr>
          <w:i/>
          <w:iCs/>
        </w:rPr>
        <w:t>Diverse</w:t>
      </w:r>
    </w:p>
    <w:p w14:paraId="327AFDE0" w14:textId="77777777" w:rsidR="0072298F" w:rsidRDefault="0072298F" w:rsidP="0072298F">
      <w:pPr>
        <w:rPr>
          <w:i/>
          <w:iCs/>
        </w:rPr>
      </w:pPr>
    </w:p>
    <w:p w14:paraId="2CA45322" w14:textId="79B2A9E7" w:rsidR="00B504AE" w:rsidRDefault="00B504AE" w:rsidP="0072298F">
      <w:r>
        <w:t>LA:</w:t>
      </w:r>
    </w:p>
    <w:p w14:paraId="18E32251" w14:textId="6C1F85F7" w:rsidR="00B504AE" w:rsidRDefault="00AD5C5C" w:rsidP="00AD5C5C">
      <w:pPr>
        <w:pStyle w:val="Listeafsnit"/>
        <w:numPr>
          <w:ilvl w:val="0"/>
          <w:numId w:val="28"/>
        </w:numPr>
      </w:pPr>
      <w:r>
        <w:t xml:space="preserve">Retningslinjer og anbefalinger fra </w:t>
      </w:r>
      <w:r w:rsidR="00B504AE">
        <w:t>”</w:t>
      </w:r>
      <w:r>
        <w:t>Styrkelse af k</w:t>
      </w:r>
      <w:r w:rsidR="00B504AE">
        <w:t>ommunikation</w:t>
      </w:r>
      <w:r>
        <w:t>en</w:t>
      </w:r>
      <w:r w:rsidR="00B504AE">
        <w:t xml:space="preserve"> med de studerende” er ved at blive udfoldet på </w:t>
      </w:r>
      <w:r w:rsidR="00835F78">
        <w:t>A</w:t>
      </w:r>
      <w:r w:rsidR="00B504AE">
        <w:t xml:space="preserve">RTS. </w:t>
      </w:r>
      <w:r>
        <w:t>Der har været afholdt w</w:t>
      </w:r>
      <w:r w:rsidR="00B504AE">
        <w:t xml:space="preserve">orkshop med studerende og fagmiljøer. </w:t>
      </w:r>
      <w:r w:rsidR="00835F78">
        <w:t>Det forlyder</w:t>
      </w:r>
      <w:r>
        <w:t xml:space="preserve"> herfra</w:t>
      </w:r>
      <w:r w:rsidR="00835F78">
        <w:t>,</w:t>
      </w:r>
      <w:r w:rsidR="00B504AE">
        <w:t xml:space="preserve"> at visse dele af AU ikke kender til projektet, fx the K</w:t>
      </w:r>
      <w:r>
        <w:t xml:space="preserve">itchen. </w:t>
      </w:r>
      <w:r w:rsidR="00B504AE">
        <w:t xml:space="preserve">De centrale dele af AU bør </w:t>
      </w:r>
      <w:r>
        <w:t>ligeledes</w:t>
      </w:r>
      <w:r w:rsidR="00B504AE">
        <w:t xml:space="preserve"> orientere</w:t>
      </w:r>
      <w:r>
        <w:t>s, fx</w:t>
      </w:r>
      <w:r w:rsidR="00B504AE">
        <w:t xml:space="preserve"> bygningsservice. Nogle lavpraktiske kommunikationsbehov falder uden for rammen.</w:t>
      </w:r>
    </w:p>
    <w:p w14:paraId="454BE40B" w14:textId="306775FA" w:rsidR="00B504AE" w:rsidRDefault="00B94ECE" w:rsidP="00B94ECE">
      <w:pPr>
        <w:pStyle w:val="Listeafsnit"/>
        <w:numPr>
          <w:ilvl w:val="0"/>
          <w:numId w:val="28"/>
        </w:numPr>
      </w:pPr>
      <w:r>
        <w:t xml:space="preserve">Har fået 500 (!) </w:t>
      </w:r>
      <w:proofErr w:type="spellStart"/>
      <w:r>
        <w:t>signups</w:t>
      </w:r>
      <w:proofErr w:type="spellEnd"/>
      <w:r>
        <w:t xml:space="preserve"> til nyhedsbrev takket være informationsindsats i diverse kantiner.</w:t>
      </w:r>
    </w:p>
    <w:p w14:paraId="62A0E333" w14:textId="77777777" w:rsidR="00B504AE" w:rsidRDefault="00B504AE" w:rsidP="0072298F"/>
    <w:p w14:paraId="11B30A12" w14:textId="193C0889" w:rsidR="0072298F" w:rsidRDefault="00B504AE" w:rsidP="0072298F">
      <w:r>
        <w:t>ACT</w:t>
      </w:r>
      <w:r w:rsidR="00683F46">
        <w:t>:</w:t>
      </w:r>
    </w:p>
    <w:p w14:paraId="7F651483" w14:textId="3BECDC6F" w:rsidR="00683F46" w:rsidRDefault="00683F46" w:rsidP="00AD5C5C">
      <w:pPr>
        <w:pStyle w:val="Listeafsnit"/>
        <w:numPr>
          <w:ilvl w:val="0"/>
          <w:numId w:val="27"/>
        </w:numPr>
      </w:pPr>
      <w:r>
        <w:t xml:space="preserve">Ny </w:t>
      </w:r>
      <w:r w:rsidR="00AD5C5C">
        <w:t xml:space="preserve">tidsbegrænset </w:t>
      </w:r>
      <w:r>
        <w:t>vejlederstilling opslået</w:t>
      </w:r>
    </w:p>
    <w:p w14:paraId="793FAEC5" w14:textId="405C6F50" w:rsidR="00683F46" w:rsidRDefault="00683F46" w:rsidP="00AD5C5C">
      <w:pPr>
        <w:pStyle w:val="Listeafsnit"/>
        <w:numPr>
          <w:ilvl w:val="0"/>
          <w:numId w:val="27"/>
        </w:numPr>
      </w:pPr>
      <w:r>
        <w:t>Møde i studiemiljørådet 2</w:t>
      </w:r>
      <w:r w:rsidR="00AD5C5C">
        <w:t>5</w:t>
      </w:r>
      <w:r>
        <w:t>. september</w:t>
      </w:r>
    </w:p>
    <w:p w14:paraId="2F7E9E80" w14:textId="61F3E282" w:rsidR="0056287E" w:rsidRPr="0056287E" w:rsidRDefault="0056287E" w:rsidP="00AD5C5C">
      <w:pPr>
        <w:pStyle w:val="Listeafsnit"/>
        <w:numPr>
          <w:ilvl w:val="0"/>
          <w:numId w:val="27"/>
        </w:numPr>
      </w:pPr>
      <w:r>
        <w:t>Fremtidens vejledning</w:t>
      </w:r>
      <w:r w:rsidR="00AD5C5C">
        <w:t>:</w:t>
      </w:r>
      <w:r>
        <w:t xml:space="preserve"> </w:t>
      </w:r>
      <w:r w:rsidR="00AD5C5C">
        <w:t>Planen for s</w:t>
      </w:r>
      <w:r w:rsidRPr="0056287E">
        <w:t>print</w:t>
      </w:r>
      <w:r w:rsidR="00AD5C5C">
        <w:t>et er klar. M</w:t>
      </w:r>
      <w:r w:rsidRPr="0056287E">
        <w:t xml:space="preserve">ichael </w:t>
      </w:r>
      <w:r w:rsidR="00AD5C5C">
        <w:t>M</w:t>
      </w:r>
      <w:r w:rsidRPr="0056287E">
        <w:t>unch</w:t>
      </w:r>
      <w:r w:rsidR="00AD5C5C">
        <w:t xml:space="preserve"> er hyret som procesfacilitator.</w:t>
      </w:r>
      <w:r w:rsidRPr="0056287E">
        <w:t xml:space="preserve"> </w:t>
      </w:r>
      <w:r w:rsidR="00AD5C5C">
        <w:t xml:space="preserve">Båndet er indbudt til at deltage </w:t>
      </w:r>
      <w:r w:rsidRPr="0056287E">
        <w:t>fredag ved</w:t>
      </w:r>
      <w:r>
        <w:t xml:space="preserve"> middagstid</w:t>
      </w:r>
      <w:r w:rsidR="00AD5C5C">
        <w:t>.</w:t>
      </w:r>
    </w:p>
    <w:p w14:paraId="10962B22" w14:textId="77777777" w:rsidR="001557DF" w:rsidRPr="0056287E" w:rsidRDefault="001557DF" w:rsidP="001557DF"/>
    <w:p w14:paraId="485CD6FE" w14:textId="42B4AAE3" w:rsidR="00B6156F" w:rsidRDefault="007D54E3" w:rsidP="00B6156F">
      <w:pPr>
        <w:pStyle w:val="Overskrift1"/>
      </w:pPr>
      <w:bookmarkStart w:id="23" w:name="_Toc146868321"/>
      <w:bookmarkStart w:id="24" w:name="_Toc146869284"/>
      <w:bookmarkStart w:id="25" w:name="_Toc177470151"/>
      <w:bookmarkStart w:id="26" w:name="_Toc177473875"/>
      <w:bookmarkStart w:id="27" w:name="_Toc177473982"/>
      <w:bookmarkStart w:id="28" w:name="_Toc177474019"/>
      <w:bookmarkStart w:id="29" w:name="_Toc178931214"/>
      <w:bookmarkStart w:id="30" w:name="_Toc178931221"/>
      <w:r>
        <w:t>Opfølgning på VEST-temadag (30 min)</w:t>
      </w:r>
      <w:bookmarkEnd w:id="23"/>
      <w:bookmarkEnd w:id="24"/>
      <w:bookmarkEnd w:id="25"/>
      <w:bookmarkEnd w:id="26"/>
      <w:bookmarkEnd w:id="27"/>
      <w:bookmarkEnd w:id="28"/>
      <w:bookmarkEnd w:id="29"/>
      <w:bookmarkEnd w:id="30"/>
    </w:p>
    <w:p w14:paraId="3417C6CF" w14:textId="77777777" w:rsidR="00B31659" w:rsidRDefault="00B31659" w:rsidP="00436606">
      <w:pPr>
        <w:ind w:firstLine="425"/>
        <w:rPr>
          <w:i/>
          <w:iCs/>
        </w:rPr>
      </w:pPr>
    </w:p>
    <w:p w14:paraId="54CDFFC9" w14:textId="042864BB" w:rsidR="00B7728B" w:rsidRDefault="00B7728B" w:rsidP="00436606">
      <w:pPr>
        <w:ind w:firstLine="425"/>
        <w:rPr>
          <w:i/>
          <w:iCs/>
        </w:rPr>
      </w:pPr>
      <w:r w:rsidRPr="00436606">
        <w:rPr>
          <w:i/>
          <w:iCs/>
        </w:rPr>
        <w:t>v</w:t>
      </w:r>
      <w:r w:rsidR="00B31659">
        <w:rPr>
          <w:i/>
          <w:iCs/>
        </w:rPr>
        <w:t xml:space="preserve">. </w:t>
      </w:r>
      <w:r w:rsidRPr="00436606">
        <w:rPr>
          <w:i/>
          <w:iCs/>
        </w:rPr>
        <w:t>ACT</w:t>
      </w:r>
    </w:p>
    <w:p w14:paraId="7E4B4835" w14:textId="77777777" w:rsidR="00B31659" w:rsidRPr="00436606" w:rsidRDefault="00B31659" w:rsidP="00436606">
      <w:pPr>
        <w:ind w:firstLine="425"/>
        <w:rPr>
          <w:i/>
          <w:iCs/>
        </w:rPr>
      </w:pPr>
    </w:p>
    <w:p w14:paraId="49829719" w14:textId="460B8B9E" w:rsidR="00B7728B" w:rsidRPr="00436606" w:rsidRDefault="00B7728B" w:rsidP="00436606">
      <w:pPr>
        <w:ind w:firstLine="425"/>
        <w:rPr>
          <w:i/>
          <w:iCs/>
        </w:rPr>
      </w:pPr>
      <w:r w:rsidRPr="00436606">
        <w:rPr>
          <w:i/>
          <w:iCs/>
        </w:rPr>
        <w:t>Båndet følger op</w:t>
      </w:r>
      <w:r w:rsidR="00436606" w:rsidRPr="00436606">
        <w:rPr>
          <w:i/>
          <w:iCs/>
        </w:rPr>
        <w:t xml:space="preserve"> temadagen, gennemgår oversigten og aftaler de næste skridt.</w:t>
      </w:r>
    </w:p>
    <w:p w14:paraId="1B54AE99" w14:textId="7DDAAF43" w:rsidR="00B7728B" w:rsidRPr="00436606" w:rsidRDefault="00B7728B" w:rsidP="00B6156F">
      <w:pPr>
        <w:rPr>
          <w:i/>
          <w:iCs/>
        </w:rPr>
      </w:pPr>
      <w:r w:rsidRPr="00436606">
        <w:rPr>
          <w:i/>
          <w:iCs/>
        </w:rPr>
        <w:t xml:space="preserve"> </w:t>
      </w:r>
    </w:p>
    <w:p w14:paraId="5FC7FDFF" w14:textId="01EBEA76" w:rsidR="00B7728B" w:rsidRPr="00436606" w:rsidRDefault="00B7728B" w:rsidP="00436606">
      <w:pPr>
        <w:ind w:firstLine="425"/>
        <w:rPr>
          <w:i/>
          <w:iCs/>
        </w:rPr>
      </w:pPr>
      <w:r w:rsidRPr="00436606">
        <w:rPr>
          <w:i/>
          <w:iCs/>
        </w:rPr>
        <w:t>Bilag eftersendes</w:t>
      </w:r>
      <w:r w:rsidR="00436606" w:rsidRPr="00436606">
        <w:rPr>
          <w:i/>
          <w:iCs/>
        </w:rPr>
        <w:t xml:space="preserve"> af EHL</w:t>
      </w:r>
      <w:r w:rsidRPr="00436606">
        <w:rPr>
          <w:i/>
          <w:iCs/>
        </w:rPr>
        <w:t>.</w:t>
      </w:r>
    </w:p>
    <w:p w14:paraId="0EBE42C4" w14:textId="77777777" w:rsidR="00B6156F" w:rsidRDefault="00B6156F" w:rsidP="00B6156F"/>
    <w:p w14:paraId="55DB0E4C" w14:textId="122196E7" w:rsidR="00CE04A1" w:rsidRDefault="00965364" w:rsidP="00B6156F">
      <w:r>
        <w:t>ACT og EHL mødes</w:t>
      </w:r>
      <w:r w:rsidR="00CE04A1">
        <w:t xml:space="preserve"> med Rikke Nielsen </w:t>
      </w:r>
      <w:r>
        <w:t>mhp. situationen for de</w:t>
      </w:r>
      <w:r w:rsidR="00CE04A1">
        <w:t xml:space="preserve"> internationale studerende</w:t>
      </w:r>
      <w:r>
        <w:t>.</w:t>
      </w:r>
    </w:p>
    <w:p w14:paraId="183D6B4D" w14:textId="77777777" w:rsidR="00CE04A1" w:rsidRDefault="00CE04A1" w:rsidP="00B6156F"/>
    <w:p w14:paraId="430C841C" w14:textId="712E8FB4" w:rsidR="00CE04A1" w:rsidRDefault="00965364" w:rsidP="00B6156F">
      <w:r>
        <w:t>Vi a</w:t>
      </w:r>
      <w:r w:rsidR="00CE04A1">
        <w:t>fventer U&amp;P i forhold ti</w:t>
      </w:r>
      <w:r>
        <w:t>l organisering hos dem.</w:t>
      </w:r>
    </w:p>
    <w:p w14:paraId="7E331268" w14:textId="77777777" w:rsidR="00CE04A1" w:rsidRDefault="00CE04A1" w:rsidP="00B6156F"/>
    <w:p w14:paraId="69248EBD" w14:textId="0BDEB46D" w:rsidR="00CE04A1" w:rsidRDefault="00CE04A1" w:rsidP="00B6156F">
      <w:r>
        <w:t>Anna Bak er af uddannelsesudvalget udnævnt til at stå for de</w:t>
      </w:r>
      <w:r w:rsidR="00A923B6">
        <w:t>n</w:t>
      </w:r>
      <w:r>
        <w:t xml:space="preserve"> administrative </w:t>
      </w:r>
      <w:r w:rsidR="00A923B6">
        <w:t>implementering,</w:t>
      </w:r>
      <w:r w:rsidR="00965364">
        <w:t xml:space="preserve"> </w:t>
      </w:r>
      <w:r>
        <w:t xml:space="preserve">hvori vejledning og kommunikation </w:t>
      </w:r>
      <w:r w:rsidR="00A923B6">
        <w:t>bliver</w:t>
      </w:r>
      <w:r>
        <w:t xml:space="preserve"> </w:t>
      </w:r>
      <w:r w:rsidR="00A923B6">
        <w:t>ét af</w:t>
      </w:r>
      <w:r w:rsidR="00965364">
        <w:t xml:space="preserve"> </w:t>
      </w:r>
      <w:r w:rsidR="00A923B6">
        <w:t>sporene</w:t>
      </w:r>
    </w:p>
    <w:p w14:paraId="71B5DDB1" w14:textId="77777777" w:rsidR="00071363" w:rsidRDefault="00071363" w:rsidP="00B6156F"/>
    <w:p w14:paraId="4B0002B8" w14:textId="0C983C09" w:rsidR="00071363" w:rsidRPr="00822777" w:rsidRDefault="00A923B6" w:rsidP="00B6156F">
      <w:r w:rsidRPr="00822777">
        <w:t>Der skal udarbejdes et nyt brief</w:t>
      </w:r>
      <w:r w:rsidR="00071363" w:rsidRPr="00822777">
        <w:t xml:space="preserve"> til studievejleder</w:t>
      </w:r>
      <w:r w:rsidRPr="00822777">
        <w:t>e</w:t>
      </w:r>
      <w:r w:rsidR="00071363" w:rsidRPr="00822777">
        <w:t>. EHL</w:t>
      </w:r>
      <w:r w:rsidRPr="00822777">
        <w:t xml:space="preserve"> </w:t>
      </w:r>
      <w:r w:rsidR="00071363" w:rsidRPr="00822777">
        <w:t>genbesøger</w:t>
      </w:r>
      <w:r w:rsidRPr="00822777">
        <w:t xml:space="preserve"> briefet fra foråret</w:t>
      </w:r>
      <w:r w:rsidR="00071363" w:rsidRPr="00822777">
        <w:t xml:space="preserve"> og </w:t>
      </w:r>
      <w:r w:rsidRPr="00822777">
        <w:t xml:space="preserve">sender det reviderede udkast til kommentering i båndet. </w:t>
      </w:r>
    </w:p>
    <w:p w14:paraId="11746256" w14:textId="77777777" w:rsidR="00A923B6" w:rsidRDefault="00A923B6" w:rsidP="00B6156F">
      <w:pPr>
        <w:rPr>
          <w:color w:val="FF0000"/>
        </w:rPr>
      </w:pPr>
    </w:p>
    <w:p w14:paraId="1BFCD405" w14:textId="6DCE41AC" w:rsidR="00991F05" w:rsidRPr="00822777" w:rsidRDefault="00A923B6" w:rsidP="00B6156F">
      <w:r w:rsidRPr="00822777">
        <w:t xml:space="preserve">Kandidatreformen skal være et fast </w:t>
      </w:r>
      <w:r w:rsidR="00991F05" w:rsidRPr="00822777">
        <w:t xml:space="preserve">punkt </w:t>
      </w:r>
      <w:r w:rsidRPr="00822777">
        <w:t>p</w:t>
      </w:r>
      <w:r w:rsidR="00822777" w:rsidRPr="00822777">
        <w:t>å båndmøderne fremadrettet.</w:t>
      </w:r>
    </w:p>
    <w:p w14:paraId="3322449F" w14:textId="77777777" w:rsidR="00822777" w:rsidRDefault="00822777" w:rsidP="00B6156F"/>
    <w:p w14:paraId="3DBAAED8" w14:textId="1C9F76AE" w:rsidR="00822777" w:rsidRPr="00C565F0" w:rsidRDefault="00822777" w:rsidP="00822777">
      <w:r>
        <w:lastRenderedPageBreak/>
        <w:t>Båndet forholder sig pt. afventende. Så snart der er en organisering klar, udarbejder ACTS en procesplan.</w:t>
      </w:r>
    </w:p>
    <w:p w14:paraId="0662C2BE" w14:textId="77777777" w:rsidR="006320EB" w:rsidRDefault="006320EB" w:rsidP="006320EB"/>
    <w:p w14:paraId="28A665C6" w14:textId="0D8DADD5" w:rsidR="0082530E" w:rsidRPr="00436606" w:rsidRDefault="0082530E" w:rsidP="00436606">
      <w:pPr>
        <w:pStyle w:val="Overskrift1"/>
        <w:rPr>
          <w:rStyle w:val="eop"/>
          <w:rFonts w:eastAsia="Georgia" w:cs="Georgia"/>
          <w:szCs w:val="20"/>
        </w:rPr>
      </w:pPr>
      <w:bookmarkStart w:id="31" w:name="_Toc146868323"/>
      <w:bookmarkStart w:id="32" w:name="_Toc146869286"/>
      <w:bookmarkStart w:id="33" w:name="_Toc177470152"/>
      <w:bookmarkStart w:id="34" w:name="_Toc177473876"/>
      <w:bookmarkStart w:id="35" w:name="_Toc177473983"/>
      <w:bookmarkStart w:id="36" w:name="_Toc177474020"/>
      <w:bookmarkStart w:id="37" w:name="_Toc178931215"/>
      <w:bookmarkStart w:id="38" w:name="_Toc178931222"/>
      <w:r>
        <w:t>Drøftelse</w:t>
      </w:r>
      <w:r w:rsidR="006320EB">
        <w:t xml:space="preserve">: </w:t>
      </w:r>
      <w:bookmarkEnd w:id="31"/>
      <w:bookmarkEnd w:id="32"/>
      <w:r w:rsidR="007D54E3" w:rsidRPr="1D76D6F0">
        <w:rPr>
          <w:rStyle w:val="normaltextrun"/>
          <w:rFonts w:eastAsia="Georgia" w:cs="Georgia"/>
          <w:szCs w:val="20"/>
        </w:rPr>
        <w:t xml:space="preserve">Oplæg til organisering/redaktion af onlinekurserne </w:t>
      </w:r>
      <w:proofErr w:type="spellStart"/>
      <w:r w:rsidR="007D54E3" w:rsidRPr="1D76D6F0">
        <w:rPr>
          <w:rStyle w:val="normaltextrun"/>
          <w:rFonts w:eastAsia="Georgia" w:cs="Georgia"/>
          <w:szCs w:val="20"/>
        </w:rPr>
        <w:t>Tutor@AU</w:t>
      </w:r>
      <w:proofErr w:type="spellEnd"/>
      <w:r w:rsidR="007D54E3" w:rsidRPr="1D76D6F0">
        <w:rPr>
          <w:rStyle w:val="normaltextrun"/>
          <w:rFonts w:eastAsia="Georgia" w:cs="Georgia"/>
          <w:szCs w:val="20"/>
        </w:rPr>
        <w:t xml:space="preserve">, </w:t>
      </w:r>
      <w:proofErr w:type="spellStart"/>
      <w:r w:rsidR="007D54E3" w:rsidRPr="1D76D6F0">
        <w:rPr>
          <w:rStyle w:val="normaltextrun"/>
          <w:rFonts w:eastAsia="Georgia" w:cs="Georgia"/>
          <w:szCs w:val="20"/>
        </w:rPr>
        <w:t>Study@AU</w:t>
      </w:r>
      <w:proofErr w:type="spellEnd"/>
      <w:r w:rsidR="007D54E3" w:rsidRPr="1D76D6F0">
        <w:rPr>
          <w:rStyle w:val="normaltextrun"/>
          <w:rFonts w:eastAsia="Georgia" w:cs="Georgia"/>
          <w:szCs w:val="20"/>
        </w:rPr>
        <w:t xml:space="preserve"> samt Onlinekursus for fredagsbarer og festforeninger (15 min)</w:t>
      </w:r>
      <w:bookmarkEnd w:id="33"/>
      <w:bookmarkEnd w:id="34"/>
      <w:bookmarkEnd w:id="35"/>
      <w:bookmarkEnd w:id="36"/>
      <w:bookmarkEnd w:id="37"/>
      <w:bookmarkEnd w:id="38"/>
      <w:r w:rsidR="007D54E3" w:rsidRPr="1D76D6F0">
        <w:rPr>
          <w:rStyle w:val="eop"/>
          <w:rFonts w:eastAsia="Georgia" w:cs="Georgia"/>
          <w:szCs w:val="20"/>
        </w:rPr>
        <w:t> </w:t>
      </w:r>
    </w:p>
    <w:p w14:paraId="0F9EBA1D" w14:textId="77777777" w:rsidR="00B31659" w:rsidRDefault="00B31659" w:rsidP="0082530E">
      <w:pPr>
        <w:pStyle w:val="paragraph"/>
        <w:spacing w:before="0" w:beforeAutospacing="0" w:after="0" w:afterAutospacing="0"/>
        <w:ind w:firstLine="425"/>
        <w:textAlignment w:val="baseline"/>
        <w:rPr>
          <w:rStyle w:val="eop"/>
          <w:rFonts w:ascii="Georgia" w:eastAsia="Georgia" w:hAnsi="Georgia" w:cs="Georgia"/>
          <w:i/>
          <w:iCs/>
          <w:sz w:val="20"/>
          <w:szCs w:val="20"/>
        </w:rPr>
      </w:pPr>
    </w:p>
    <w:p w14:paraId="308400ED" w14:textId="7F197B5E" w:rsidR="0082530E" w:rsidRPr="00B7728B" w:rsidRDefault="0082530E" w:rsidP="0082530E">
      <w:pPr>
        <w:pStyle w:val="paragraph"/>
        <w:spacing w:before="0" w:beforeAutospacing="0" w:after="0" w:afterAutospacing="0"/>
        <w:ind w:firstLine="425"/>
        <w:textAlignment w:val="baseline"/>
        <w:rPr>
          <w:rStyle w:val="eop"/>
          <w:rFonts w:ascii="Georgia" w:eastAsia="Georgia" w:hAnsi="Georgia" w:cs="Georgia"/>
          <w:i/>
          <w:iCs/>
          <w:sz w:val="20"/>
          <w:szCs w:val="20"/>
        </w:rPr>
      </w:pPr>
      <w:r w:rsidRPr="00B7728B">
        <w:rPr>
          <w:rStyle w:val="eop"/>
          <w:rFonts w:ascii="Georgia" w:eastAsia="Georgia" w:hAnsi="Georgia" w:cs="Georgia"/>
          <w:i/>
          <w:iCs/>
          <w:sz w:val="20"/>
          <w:szCs w:val="20"/>
        </w:rPr>
        <w:t>v. ACT </w:t>
      </w:r>
    </w:p>
    <w:p w14:paraId="44AAB046" w14:textId="77777777" w:rsidR="0082530E" w:rsidRPr="00B7728B" w:rsidRDefault="0082530E" w:rsidP="0082530E">
      <w:pPr>
        <w:pStyle w:val="paragraph"/>
        <w:spacing w:before="0" w:beforeAutospacing="0" w:after="0" w:afterAutospacing="0"/>
        <w:textAlignment w:val="baseline"/>
        <w:rPr>
          <w:rFonts w:ascii="Georgia" w:eastAsia="Georgia" w:hAnsi="Georgia" w:cs="Georgia"/>
          <w:i/>
          <w:iCs/>
          <w:sz w:val="20"/>
          <w:szCs w:val="20"/>
        </w:rPr>
      </w:pPr>
    </w:p>
    <w:p w14:paraId="532446EF" w14:textId="77777777" w:rsidR="0082530E" w:rsidRPr="00B7728B" w:rsidRDefault="0082530E" w:rsidP="0082530E">
      <w:pPr>
        <w:pStyle w:val="paragraph"/>
        <w:spacing w:before="0" w:beforeAutospacing="0" w:after="0" w:afterAutospacing="0"/>
        <w:ind w:left="425"/>
        <w:textAlignment w:val="baseline"/>
        <w:rPr>
          <w:rFonts w:ascii="Georgia" w:eastAsia="Georgia" w:hAnsi="Georgia" w:cs="Georgia"/>
          <w:i/>
          <w:iCs/>
          <w:sz w:val="20"/>
          <w:szCs w:val="20"/>
        </w:rPr>
      </w:pPr>
      <w:r w:rsidRPr="00B7728B">
        <w:rPr>
          <w:rStyle w:val="normaltextrun"/>
          <w:rFonts w:ascii="Georgia" w:eastAsia="Georgia" w:hAnsi="Georgia" w:cs="Georgia"/>
          <w:i/>
          <w:iCs/>
          <w:sz w:val="20"/>
          <w:szCs w:val="20"/>
        </w:rPr>
        <w:t>Båndet bedes drøfte og om muligt godkende oplæg til en organisering af redaktionsarbejdet omkring onlinekurserne.</w:t>
      </w:r>
      <w:r w:rsidRPr="00B7728B">
        <w:rPr>
          <w:rStyle w:val="eop"/>
          <w:rFonts w:ascii="Georgia" w:eastAsia="Georgia" w:hAnsi="Georgia" w:cs="Georgia"/>
          <w:i/>
          <w:iCs/>
          <w:sz w:val="20"/>
          <w:szCs w:val="20"/>
        </w:rPr>
        <w:t> </w:t>
      </w:r>
    </w:p>
    <w:p w14:paraId="31C21990" w14:textId="77777777" w:rsidR="0082530E" w:rsidRPr="00B7728B" w:rsidRDefault="0082530E" w:rsidP="0082530E">
      <w:pPr>
        <w:pStyle w:val="paragraph"/>
        <w:spacing w:before="0" w:beforeAutospacing="0" w:after="0" w:afterAutospacing="0"/>
        <w:textAlignment w:val="baseline"/>
        <w:rPr>
          <w:rFonts w:ascii="Georgia" w:eastAsia="Georgia" w:hAnsi="Georgia" w:cs="Georgia"/>
          <w:i/>
          <w:iCs/>
          <w:sz w:val="20"/>
          <w:szCs w:val="20"/>
        </w:rPr>
      </w:pPr>
      <w:r w:rsidRPr="00B7728B">
        <w:rPr>
          <w:rStyle w:val="eop"/>
          <w:rFonts w:ascii="Georgia" w:eastAsia="Georgia" w:hAnsi="Georgia" w:cs="Georgia"/>
          <w:i/>
          <w:iCs/>
          <w:sz w:val="20"/>
          <w:szCs w:val="20"/>
        </w:rPr>
        <w:t> </w:t>
      </w:r>
    </w:p>
    <w:p w14:paraId="7E5B81E0" w14:textId="77777777" w:rsidR="0082530E" w:rsidRDefault="0082530E" w:rsidP="00B6156F">
      <w:pPr>
        <w:pStyle w:val="paragraph"/>
        <w:spacing w:before="0" w:beforeAutospacing="0" w:after="0" w:afterAutospacing="0"/>
        <w:ind w:firstLine="425"/>
        <w:textAlignment w:val="baseline"/>
        <w:rPr>
          <w:rStyle w:val="eop"/>
          <w:rFonts w:ascii="Georgia" w:eastAsia="Georgia" w:hAnsi="Georgia" w:cs="Georgia"/>
          <w:i/>
          <w:iCs/>
          <w:sz w:val="20"/>
          <w:szCs w:val="20"/>
        </w:rPr>
      </w:pPr>
      <w:r w:rsidRPr="00B7728B">
        <w:rPr>
          <w:rStyle w:val="normaltextrun"/>
          <w:rFonts w:ascii="Georgia" w:eastAsia="Georgia" w:hAnsi="Georgia" w:cs="Georgia"/>
          <w:i/>
          <w:iCs/>
          <w:sz w:val="20"/>
          <w:szCs w:val="20"/>
        </w:rPr>
        <w:t xml:space="preserve">Bilag: </w:t>
      </w:r>
      <w:hyperlink r:id="rId7">
        <w:r w:rsidRPr="00B7728B">
          <w:rPr>
            <w:rStyle w:val="normaltextrun"/>
            <w:rFonts w:ascii="Georgia" w:eastAsia="Georgia" w:hAnsi="Georgia" w:cs="Georgia"/>
            <w:i/>
            <w:iCs/>
            <w:color w:val="03428E"/>
            <w:sz w:val="20"/>
            <w:szCs w:val="20"/>
          </w:rPr>
          <w:t xml:space="preserve">Oplæg til </w:t>
        </w:r>
        <w:proofErr w:type="spellStart"/>
        <w:r w:rsidRPr="00B7728B">
          <w:rPr>
            <w:rStyle w:val="normaltextrun"/>
            <w:rFonts w:ascii="Georgia" w:eastAsia="Georgia" w:hAnsi="Georgia" w:cs="Georgia"/>
            <w:i/>
            <w:iCs/>
            <w:color w:val="03428E"/>
            <w:sz w:val="20"/>
            <w:szCs w:val="20"/>
          </w:rPr>
          <w:t>VEST_organisering</w:t>
        </w:r>
        <w:proofErr w:type="spellEnd"/>
        <w:r w:rsidRPr="00B7728B">
          <w:rPr>
            <w:rStyle w:val="normaltextrun"/>
            <w:rFonts w:ascii="Georgia" w:eastAsia="Georgia" w:hAnsi="Georgia" w:cs="Georgia"/>
            <w:i/>
            <w:iCs/>
            <w:color w:val="03428E"/>
            <w:sz w:val="20"/>
            <w:szCs w:val="20"/>
          </w:rPr>
          <w:t xml:space="preserve"> af redaktion for onlinekurser.docx</w:t>
        </w:r>
      </w:hyperlink>
      <w:r w:rsidRPr="00B7728B">
        <w:rPr>
          <w:rStyle w:val="eop"/>
          <w:rFonts w:ascii="Georgia" w:eastAsia="Georgia" w:hAnsi="Georgia" w:cs="Georgia"/>
          <w:i/>
          <w:iCs/>
          <w:sz w:val="20"/>
          <w:szCs w:val="20"/>
        </w:rPr>
        <w:t> </w:t>
      </w:r>
    </w:p>
    <w:p w14:paraId="4CEF8777" w14:textId="77777777" w:rsidR="00AC6F44" w:rsidRDefault="00AC6F44" w:rsidP="00AC6F44">
      <w:pPr>
        <w:pStyle w:val="paragraph"/>
        <w:spacing w:before="0" w:beforeAutospacing="0" w:after="0" w:afterAutospacing="0"/>
        <w:textAlignment w:val="baseline"/>
        <w:rPr>
          <w:rStyle w:val="eop"/>
          <w:rFonts w:ascii="Georgia" w:eastAsia="Georgia" w:hAnsi="Georgia" w:cs="Georgia"/>
          <w:i/>
          <w:iCs/>
          <w:sz w:val="20"/>
          <w:szCs w:val="20"/>
        </w:rPr>
      </w:pPr>
    </w:p>
    <w:p w14:paraId="183FD4E9" w14:textId="77777777" w:rsidR="00870F84" w:rsidRDefault="00870F84" w:rsidP="00AC6F44">
      <w:pPr>
        <w:pStyle w:val="paragraph"/>
        <w:spacing w:before="0" w:beforeAutospacing="0" w:after="0" w:afterAutospacing="0"/>
        <w:textAlignment w:val="baseline"/>
        <w:rPr>
          <w:rStyle w:val="eop"/>
          <w:rFonts w:ascii="Georgia" w:eastAsia="Georgia" w:hAnsi="Georgia" w:cs="Georgia"/>
          <w:sz w:val="20"/>
          <w:szCs w:val="20"/>
        </w:rPr>
      </w:pPr>
    </w:p>
    <w:p w14:paraId="33EB3082" w14:textId="025D876D" w:rsidR="00AC6F44" w:rsidRDefault="00870F84" w:rsidP="00AC6F44">
      <w:pPr>
        <w:pStyle w:val="paragraph"/>
        <w:spacing w:before="0" w:beforeAutospacing="0" w:after="0" w:afterAutospacing="0"/>
        <w:textAlignment w:val="baseline"/>
        <w:rPr>
          <w:rStyle w:val="eop"/>
          <w:rFonts w:ascii="Georgia" w:eastAsia="Georgia" w:hAnsi="Georgia" w:cs="Georgia"/>
          <w:sz w:val="20"/>
          <w:szCs w:val="20"/>
        </w:rPr>
      </w:pPr>
      <w:r>
        <w:rPr>
          <w:rStyle w:val="eop"/>
          <w:rFonts w:ascii="Georgia" w:eastAsia="Georgia" w:hAnsi="Georgia" w:cs="Georgia"/>
          <w:sz w:val="20"/>
          <w:szCs w:val="20"/>
        </w:rPr>
        <w:t xml:space="preserve">Oplægges godkendes under forudsætning af, at </w:t>
      </w:r>
      <w:r w:rsidR="00D01835">
        <w:rPr>
          <w:rStyle w:val="eop"/>
          <w:rFonts w:ascii="Georgia" w:eastAsia="Georgia" w:hAnsi="Georgia" w:cs="Georgia"/>
          <w:sz w:val="20"/>
          <w:szCs w:val="20"/>
        </w:rPr>
        <w:t xml:space="preserve">pladsen til </w:t>
      </w:r>
      <w:r>
        <w:rPr>
          <w:rStyle w:val="eop"/>
          <w:rFonts w:ascii="Georgia" w:eastAsia="Georgia" w:hAnsi="Georgia" w:cs="Georgia"/>
          <w:sz w:val="20"/>
          <w:szCs w:val="20"/>
        </w:rPr>
        <w:t>fakultetsrepræsenta</w:t>
      </w:r>
      <w:r w:rsidR="00D01835">
        <w:rPr>
          <w:rStyle w:val="eop"/>
          <w:rFonts w:ascii="Georgia" w:eastAsia="Georgia" w:hAnsi="Georgia" w:cs="Georgia"/>
          <w:sz w:val="20"/>
          <w:szCs w:val="20"/>
        </w:rPr>
        <w:t>nten</w:t>
      </w:r>
      <w:r>
        <w:rPr>
          <w:rStyle w:val="eop"/>
          <w:rFonts w:ascii="Georgia" w:eastAsia="Georgia" w:hAnsi="Georgia" w:cs="Georgia"/>
          <w:sz w:val="20"/>
          <w:szCs w:val="20"/>
        </w:rPr>
        <w:t xml:space="preserve"> kan gå på skift. Båndet holder løbende øje med, om der skal skiftes repræsentant. Det blev desuden bemærket, at der bør reflekteres over, </w:t>
      </w:r>
      <w:r w:rsidR="00AC6F44">
        <w:rPr>
          <w:rStyle w:val="eop"/>
          <w:rFonts w:ascii="Georgia" w:eastAsia="Georgia" w:hAnsi="Georgia" w:cs="Georgia"/>
          <w:sz w:val="20"/>
          <w:szCs w:val="20"/>
        </w:rPr>
        <w:t>hvad</w:t>
      </w:r>
      <w:r w:rsidR="006C6122">
        <w:rPr>
          <w:rStyle w:val="eop"/>
          <w:rFonts w:ascii="Georgia" w:eastAsia="Georgia" w:hAnsi="Georgia" w:cs="Georgia"/>
          <w:sz w:val="20"/>
          <w:szCs w:val="20"/>
        </w:rPr>
        <w:t xml:space="preserve"> der</w:t>
      </w:r>
      <w:r w:rsidR="00AC6F44">
        <w:rPr>
          <w:rStyle w:val="eop"/>
          <w:rFonts w:ascii="Georgia" w:eastAsia="Georgia" w:hAnsi="Georgia" w:cs="Georgia"/>
          <w:sz w:val="20"/>
          <w:szCs w:val="20"/>
        </w:rPr>
        <w:t xml:space="preserve"> evalueres på</w:t>
      </w:r>
      <w:r w:rsidR="006C6122">
        <w:rPr>
          <w:rStyle w:val="eop"/>
          <w:rFonts w:ascii="Georgia" w:eastAsia="Georgia" w:hAnsi="Georgia" w:cs="Georgia"/>
          <w:sz w:val="20"/>
          <w:szCs w:val="20"/>
        </w:rPr>
        <w:t xml:space="preserve"> </w:t>
      </w:r>
      <w:r w:rsidR="00AC6F44">
        <w:rPr>
          <w:rStyle w:val="eop"/>
          <w:rFonts w:ascii="Georgia" w:eastAsia="Georgia" w:hAnsi="Georgia" w:cs="Georgia"/>
          <w:sz w:val="20"/>
          <w:szCs w:val="20"/>
        </w:rPr>
        <w:t>- er det effekten af vejledningen eller om online</w:t>
      </w:r>
      <w:r w:rsidR="006C6122">
        <w:rPr>
          <w:rStyle w:val="eop"/>
          <w:rFonts w:ascii="Georgia" w:eastAsia="Georgia" w:hAnsi="Georgia" w:cs="Georgia"/>
          <w:sz w:val="20"/>
          <w:szCs w:val="20"/>
        </w:rPr>
        <w:t>elementerne</w:t>
      </w:r>
      <w:r w:rsidR="00AC6F44">
        <w:rPr>
          <w:rStyle w:val="eop"/>
          <w:rFonts w:ascii="Georgia" w:eastAsia="Georgia" w:hAnsi="Georgia" w:cs="Georgia"/>
          <w:sz w:val="20"/>
          <w:szCs w:val="20"/>
        </w:rPr>
        <w:t xml:space="preserve"> fungere</w:t>
      </w:r>
      <w:r w:rsidR="006C6122">
        <w:rPr>
          <w:rStyle w:val="eop"/>
          <w:rFonts w:ascii="Georgia" w:eastAsia="Georgia" w:hAnsi="Georgia" w:cs="Georgia"/>
          <w:sz w:val="20"/>
          <w:szCs w:val="20"/>
        </w:rPr>
        <w:t>r</w:t>
      </w:r>
      <w:r w:rsidR="00AC6F44">
        <w:rPr>
          <w:rStyle w:val="eop"/>
          <w:rFonts w:ascii="Georgia" w:eastAsia="Georgia" w:hAnsi="Georgia" w:cs="Georgia"/>
          <w:sz w:val="20"/>
          <w:szCs w:val="20"/>
        </w:rPr>
        <w:t xml:space="preserve"> </w:t>
      </w:r>
      <w:r w:rsidR="006C6122">
        <w:rPr>
          <w:rStyle w:val="eop"/>
          <w:rFonts w:ascii="Georgia" w:eastAsia="Georgia" w:hAnsi="Georgia" w:cs="Georgia"/>
          <w:sz w:val="20"/>
          <w:szCs w:val="20"/>
        </w:rPr>
        <w:t>efter hensigten.</w:t>
      </w:r>
    </w:p>
    <w:p w14:paraId="0452206B" w14:textId="77777777" w:rsidR="001557DF" w:rsidRDefault="001557DF" w:rsidP="001557DF"/>
    <w:p w14:paraId="1E0F19B2" w14:textId="3455507D" w:rsidR="001557DF" w:rsidRDefault="003C2C12" w:rsidP="001557DF">
      <w:pPr>
        <w:pStyle w:val="Overskrift1"/>
      </w:pPr>
      <w:bookmarkStart w:id="39" w:name="_Toc144459463"/>
      <w:bookmarkStart w:id="40" w:name="_Toc144459647"/>
      <w:bookmarkStart w:id="41" w:name="_Toc146868324"/>
      <w:bookmarkStart w:id="42" w:name="_Toc146869288"/>
      <w:bookmarkStart w:id="43" w:name="_Toc177470153"/>
      <w:bookmarkStart w:id="44" w:name="_Toc177473877"/>
      <w:bookmarkStart w:id="45" w:name="_Toc177473984"/>
      <w:bookmarkStart w:id="46" w:name="_Toc177474021"/>
      <w:bookmarkStart w:id="47" w:name="_Toc178931216"/>
      <w:bookmarkStart w:id="48" w:name="_Toc178931223"/>
      <w:r>
        <w:t>Næste møde / pipeline</w:t>
      </w:r>
      <w:bookmarkEnd w:id="39"/>
      <w:bookmarkEnd w:id="40"/>
      <w:bookmarkEnd w:id="41"/>
      <w:r w:rsidR="00826879">
        <w:t xml:space="preserve"> (5 min)</w:t>
      </w:r>
      <w:bookmarkEnd w:id="42"/>
      <w:bookmarkEnd w:id="43"/>
      <w:bookmarkEnd w:id="44"/>
      <w:bookmarkEnd w:id="45"/>
      <w:bookmarkEnd w:id="46"/>
      <w:bookmarkEnd w:id="47"/>
      <w:bookmarkEnd w:id="48"/>
    </w:p>
    <w:p w14:paraId="5ED30BC2" w14:textId="77777777" w:rsidR="001557DF" w:rsidRDefault="001557DF" w:rsidP="001557DF"/>
    <w:p w14:paraId="13AF7783" w14:textId="3D881EB5" w:rsidR="007D4667" w:rsidRDefault="00331B8C" w:rsidP="001557DF">
      <w:r>
        <w:t>CED</w:t>
      </w:r>
      <w:r w:rsidR="009A7703">
        <w:t xml:space="preserve"> og RSC inviteres</w:t>
      </w:r>
      <w:r>
        <w:t xml:space="preserve"> </w:t>
      </w:r>
      <w:r w:rsidR="009A7703">
        <w:t>til</w:t>
      </w:r>
      <w:r>
        <w:t xml:space="preserve"> næste møde</w:t>
      </w:r>
      <w:r w:rsidR="009A7703">
        <w:t xml:space="preserve">, hvor der sættes god tid af til </w:t>
      </w:r>
      <w:r>
        <w:t xml:space="preserve">dialog. </w:t>
      </w:r>
      <w:r w:rsidR="00870F84">
        <w:t>Båndet ser gerne, at der tages udgangspunkt i en fælles case og et diskussionsoplæg fra CED/RSC.</w:t>
      </w:r>
    </w:p>
    <w:p w14:paraId="42A1EB8F" w14:textId="77777777" w:rsidR="00331B8C" w:rsidRDefault="00331B8C" w:rsidP="001557DF"/>
    <w:p w14:paraId="2AE64BD3" w14:textId="789161BE" w:rsidR="001557DF" w:rsidRDefault="001557DF" w:rsidP="001557DF">
      <w:pPr>
        <w:pStyle w:val="Overskrift1"/>
      </w:pPr>
      <w:bookmarkStart w:id="49" w:name="_Toc144458866"/>
      <w:bookmarkStart w:id="50" w:name="_Toc144458905"/>
      <w:bookmarkStart w:id="51" w:name="_Toc144459428"/>
      <w:bookmarkStart w:id="52" w:name="_Toc144459464"/>
      <w:bookmarkStart w:id="53" w:name="_Toc144459648"/>
      <w:bookmarkStart w:id="54" w:name="_Toc146868325"/>
      <w:bookmarkStart w:id="55" w:name="_Toc146869289"/>
      <w:bookmarkStart w:id="56" w:name="_Toc177470154"/>
      <w:bookmarkStart w:id="57" w:name="_Toc177473878"/>
      <w:bookmarkStart w:id="58" w:name="_Toc177473985"/>
      <w:bookmarkStart w:id="59" w:name="_Toc177474022"/>
      <w:bookmarkStart w:id="60" w:name="_Toc178931217"/>
      <w:bookmarkStart w:id="61" w:name="_Toc178931224"/>
      <w:r>
        <w:t>Evt.</w:t>
      </w:r>
      <w:bookmarkEnd w:id="49"/>
      <w:bookmarkEnd w:id="50"/>
      <w:bookmarkEnd w:id="51"/>
      <w:bookmarkEnd w:id="52"/>
      <w:bookmarkEnd w:id="53"/>
      <w:bookmarkEnd w:id="54"/>
      <w:r w:rsidR="006A1CD5">
        <w:t xml:space="preserve"> (5 min)</w:t>
      </w:r>
      <w:bookmarkEnd w:id="55"/>
      <w:bookmarkEnd w:id="56"/>
      <w:bookmarkEnd w:id="57"/>
      <w:bookmarkEnd w:id="58"/>
      <w:bookmarkEnd w:id="59"/>
      <w:bookmarkEnd w:id="60"/>
      <w:bookmarkEnd w:id="61"/>
    </w:p>
    <w:p w14:paraId="1B0E5718" w14:textId="77777777" w:rsidR="001557DF" w:rsidRDefault="001557DF" w:rsidP="001557DF"/>
    <w:p w14:paraId="3EBFE822" w14:textId="206465E6" w:rsidR="003C2C12" w:rsidRPr="0082530E" w:rsidRDefault="001557DF" w:rsidP="003C2C12">
      <w:pPr>
        <w:pStyle w:val="Overskrift1"/>
      </w:pPr>
      <w:bookmarkStart w:id="62" w:name="_Toc144458906"/>
      <w:bookmarkStart w:id="63" w:name="_Toc144459429"/>
      <w:bookmarkStart w:id="64" w:name="_Toc144459465"/>
      <w:bookmarkStart w:id="65" w:name="_Toc144459649"/>
      <w:bookmarkStart w:id="66" w:name="_Toc146868326"/>
      <w:bookmarkStart w:id="67" w:name="_Toc144458867"/>
      <w:bookmarkStart w:id="68" w:name="_Toc146869290"/>
      <w:bookmarkStart w:id="69" w:name="_Toc177470155"/>
      <w:bookmarkStart w:id="70" w:name="_Toc177473879"/>
      <w:bookmarkStart w:id="71" w:name="_Toc177473986"/>
      <w:bookmarkStart w:id="72" w:name="_Toc177474023"/>
      <w:bookmarkStart w:id="73" w:name="_Toc178931218"/>
      <w:bookmarkStart w:id="74" w:name="_Toc178931225"/>
      <w:proofErr w:type="gramStart"/>
      <w:r>
        <w:t>Ledersparring</w:t>
      </w:r>
      <w:bookmarkEnd w:id="62"/>
      <w:bookmarkEnd w:id="63"/>
      <w:bookmarkEnd w:id="64"/>
      <w:bookmarkEnd w:id="65"/>
      <w:bookmarkEnd w:id="66"/>
      <w:r>
        <w:t xml:space="preserve"> </w:t>
      </w:r>
      <w:bookmarkEnd w:id="67"/>
      <w:r w:rsidR="006A1CD5">
        <w:t xml:space="preserve"> (</w:t>
      </w:r>
      <w:proofErr w:type="gramEnd"/>
      <w:r w:rsidR="006A1CD5">
        <w:t>10 min</w:t>
      </w:r>
      <w:r w:rsidR="0082530E">
        <w:t xml:space="preserve"> – uden for referat</w:t>
      </w:r>
      <w:r w:rsidR="006A1CD5">
        <w:t>)</w:t>
      </w:r>
      <w:bookmarkEnd w:id="68"/>
      <w:bookmarkEnd w:id="69"/>
      <w:bookmarkEnd w:id="70"/>
      <w:bookmarkEnd w:id="71"/>
      <w:bookmarkEnd w:id="72"/>
      <w:bookmarkEnd w:id="73"/>
      <w:bookmarkEnd w:id="74"/>
    </w:p>
    <w:sectPr w:rsidR="003C2C12" w:rsidRPr="0082530E" w:rsidSect="00961BC5">
      <w:headerReference w:type="default" r:id="rId8"/>
      <w:headerReference w:type="first" r:id="rId9"/>
      <w:footerReference w:type="first" r:id="rId10"/>
      <w:endnotePr>
        <w:numFmt w:val="decimal"/>
      </w:endnotePr>
      <w:pgSz w:w="11907" w:h="16840" w:code="9"/>
      <w:pgMar w:top="2552" w:right="3119" w:bottom="2041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DD24C" w14:textId="77777777" w:rsidR="00F3028B" w:rsidRDefault="00F3028B">
      <w:r>
        <w:separator/>
      </w:r>
    </w:p>
  </w:endnote>
  <w:endnote w:type="continuationSeparator" w:id="0">
    <w:p w14:paraId="3C23709E" w14:textId="77777777" w:rsidR="00F3028B" w:rsidRDefault="00F302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405CCC04-8209-4334-B49C-9891A486FFB9}"/>
    <w:embedBold r:id="rId2" w:fontKey="{55C59F4B-4B0B-467B-A7EE-66686E2D5509}"/>
    <w:embedItalic r:id="rId3" w:fontKey="{2E3B9302-952A-4D5A-9812-3BF9D05FE079}"/>
    <w:embedBoldItalic r:id="rId4" w:fontKey="{C6B71312-2DE9-4660-AED0-D5B72010FEB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U Passata">
    <w:panose1 w:val="020B0503030502030804"/>
    <w:charset w:val="00"/>
    <w:family w:val="swiss"/>
    <w:pitch w:val="variable"/>
    <w:sig w:usb0="A00000AF" w:usb1="5000204A" w:usb2="00000000" w:usb3="00000000" w:csb0="0000009B" w:csb1="00000000"/>
    <w:embedRegular r:id="rId5" w:fontKey="{D9CCB2CB-84CA-467D-9C70-CA91B7BAF0C2}"/>
    <w:embedBold r:id="rId6" w:fontKey="{84C9CF16-D1D9-4511-9C32-2A54B9E087EE}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CA5BA1DC-911D-4183-BB6B-0AB290160BF1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8" w:fontKey="{ED867360-65B3-4FFE-9769-926342B7B733}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9" w:fontKey="{AAFF8574-D604-4E62-948A-CF619969C303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0" w:fontKey="{4E52A933-F6B9-4598-B36A-FE6F31C10521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B2C26" w14:textId="77777777" w:rsidR="00EC0BB0" w:rsidRDefault="00EC0BB0" w:rsidP="00EC0BB0"/>
  <w:tbl>
    <w:tblPr>
      <w:tblW w:w="7546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477"/>
      <w:gridCol w:w="2406"/>
      <w:gridCol w:w="2663"/>
    </w:tblGrid>
    <w:tr w:rsidR="00B704CF" w:rsidRPr="00C01C3B" w14:paraId="2B53624F" w14:textId="77777777" w:rsidTr="008F47F2">
      <w:tc>
        <w:tcPr>
          <w:tcW w:w="2409" w:type="dxa"/>
        </w:tcPr>
        <w:p w14:paraId="3249681A" w14:textId="77777777" w:rsidR="00B704CF" w:rsidRPr="009224E3" w:rsidRDefault="00B704CF" w:rsidP="00B704CF">
          <w:bookmarkStart w:id="145" w:name="IMG_Secondary"/>
          <w:r>
            <w:rPr>
              <w:noProof/>
            </w:rPr>
            <w:drawing>
              <wp:inline distT="0" distB="0" distL="0" distR="0" wp14:anchorId="200CAD55" wp14:editId="2162533F">
                <wp:extent cx="648000" cy="648000"/>
                <wp:effectExtent l="0" t="0" r="0" b="0"/>
                <wp:docPr id="1166350733" name="IMG_SecondaryIMG_Secondary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66350733" name="IMG_SecondaryIMG_Secondary"/>
                        <pic:cNvPicPr/>
                      </pic:nvPicPr>
                      <pic:blipFill>
                        <a:blip r:embed="rId1"/>
                        <a:srcRect/>
                        <a:stretch/>
                      </pic:blipFill>
                      <pic:spPr>
                        <a:xfrm>
                          <a:off x="0" y="0"/>
                          <a:ext cx="648000" cy="64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End w:id="145"/>
        </w:p>
      </w:tc>
      <w:tc>
        <w:tcPr>
          <w:tcW w:w="2341" w:type="dxa"/>
          <w:vAlign w:val="bottom"/>
        </w:tcPr>
        <w:p w14:paraId="452B6D0F" w14:textId="77777777" w:rsidR="00B704CF" w:rsidRPr="009224E3" w:rsidRDefault="00B704CF" w:rsidP="008F47F2">
          <w:pPr>
            <w:pStyle w:val="Template-Companyname"/>
          </w:pPr>
          <w:bookmarkStart w:id="146" w:name="OFF_UnitName"/>
          <w:bookmarkStart w:id="147" w:name="OFF_UnitName_HIF"/>
          <w:r>
            <w:t>Vejledning og Studieinformation</w:t>
          </w:r>
          <w:bookmarkEnd w:id="146"/>
        </w:p>
        <w:p w14:paraId="2E03BA75" w14:textId="77777777" w:rsidR="00B704CF" w:rsidRPr="009224E3" w:rsidRDefault="00B704CF" w:rsidP="008F47F2">
          <w:pPr>
            <w:pStyle w:val="Template-Address"/>
          </w:pPr>
          <w:bookmarkStart w:id="148" w:name="LAN_AU"/>
          <w:bookmarkEnd w:id="147"/>
          <w:r>
            <w:t>Aarhus Universitet</w:t>
          </w:r>
          <w:bookmarkEnd w:id="148"/>
        </w:p>
        <w:p w14:paraId="6014E475" w14:textId="77777777" w:rsidR="00B704CF" w:rsidRPr="009224E3" w:rsidRDefault="00B704CF" w:rsidP="008F47F2">
          <w:pPr>
            <w:pStyle w:val="Template-Address"/>
          </w:pPr>
          <w:bookmarkStart w:id="149" w:name="OFF_AddressComputed"/>
          <w:r>
            <w:t>Fredrik Nielsens Vej 5</w:t>
          </w:r>
          <w:r>
            <w:br/>
            <w:t>8000 Aarhus C</w:t>
          </w:r>
          <w:bookmarkEnd w:id="149"/>
        </w:p>
      </w:tc>
      <w:tc>
        <w:tcPr>
          <w:tcW w:w="2591" w:type="dxa"/>
          <w:vAlign w:val="bottom"/>
        </w:tcPr>
        <w:p w14:paraId="1C8D410F" w14:textId="77777777" w:rsidR="00B704CF" w:rsidRPr="00F3028B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150" w:name="LAN_Tel"/>
          <w:bookmarkStart w:id="151" w:name="OFF_Phone_HIF"/>
          <w:r w:rsidRPr="00F3028B">
            <w:rPr>
              <w:lang w:val="en-US"/>
            </w:rPr>
            <w:t>Tlf.:</w:t>
          </w:r>
          <w:bookmarkEnd w:id="150"/>
          <w:r w:rsidRPr="00F3028B">
            <w:rPr>
              <w:lang w:val="en-US"/>
            </w:rPr>
            <w:t xml:space="preserve"> </w:t>
          </w:r>
          <w:bookmarkStart w:id="152" w:name="OFF_Phone"/>
          <w:r w:rsidRPr="00F3028B">
            <w:rPr>
              <w:lang w:val="en-US"/>
            </w:rPr>
            <w:t>+45 8715 0000</w:t>
          </w:r>
          <w:bookmarkEnd w:id="152"/>
        </w:p>
        <w:p w14:paraId="7205AD25" w14:textId="77777777" w:rsidR="00B704CF" w:rsidRPr="00F3028B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153" w:name="LAN_Fax"/>
          <w:bookmarkStart w:id="154" w:name="OFF_Fax_HIF"/>
          <w:bookmarkEnd w:id="151"/>
          <w:r w:rsidRPr="00F3028B">
            <w:rPr>
              <w:lang w:val="en-US"/>
            </w:rPr>
            <w:t>Fax:</w:t>
          </w:r>
          <w:bookmarkEnd w:id="153"/>
          <w:r w:rsidRPr="00F3028B">
            <w:rPr>
              <w:lang w:val="en-US"/>
            </w:rPr>
            <w:t xml:space="preserve"> </w:t>
          </w:r>
          <w:bookmarkStart w:id="155" w:name="OFF_Fax"/>
          <w:r w:rsidRPr="00F3028B">
            <w:rPr>
              <w:lang w:val="en-US"/>
            </w:rPr>
            <w:t>+45 8942 6800</w:t>
          </w:r>
          <w:bookmarkEnd w:id="155"/>
        </w:p>
        <w:p w14:paraId="5ED05655" w14:textId="77777777" w:rsidR="00B704CF" w:rsidRPr="00F3028B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156" w:name="OFF_Email_HIF"/>
          <w:bookmarkEnd w:id="154"/>
          <w:r w:rsidRPr="00F3028B">
            <w:rPr>
              <w:lang w:val="en-US"/>
            </w:rPr>
            <w:t xml:space="preserve">E-mail: </w:t>
          </w:r>
          <w:bookmarkStart w:id="157" w:name="OFF_Email"/>
          <w:r w:rsidRPr="00F3028B">
            <w:rPr>
              <w:lang w:val="en-US"/>
            </w:rPr>
            <w:t>vejledning@au.dk</w:t>
          </w:r>
          <w:bookmarkEnd w:id="157"/>
        </w:p>
        <w:p w14:paraId="798CD850" w14:textId="77777777" w:rsidR="00B704CF" w:rsidRPr="009224E3" w:rsidRDefault="00B704CF" w:rsidP="008F47F2">
          <w:pPr>
            <w:pStyle w:val="Template-Address"/>
            <w:jc w:val="right"/>
          </w:pPr>
          <w:bookmarkStart w:id="158" w:name="OFF_wwwComputed_HIF"/>
          <w:bookmarkEnd w:id="156"/>
          <w:r>
            <w:t xml:space="preserve">Web: </w:t>
          </w:r>
          <w:bookmarkStart w:id="159" w:name="OFF_wwwComputed"/>
          <w:r>
            <w:t>www.au.dk</w:t>
          </w:r>
          <w:bookmarkEnd w:id="158"/>
          <w:bookmarkEnd w:id="159"/>
        </w:p>
      </w:tc>
    </w:tr>
  </w:tbl>
  <w:p w14:paraId="38EF443F" w14:textId="77777777" w:rsidR="00EC0BB0" w:rsidRPr="006C3A1B" w:rsidRDefault="00EC0BB0" w:rsidP="00EC0BB0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BA4AF7" w14:textId="77777777" w:rsidR="00F3028B" w:rsidRDefault="00F3028B">
      <w:r>
        <w:separator/>
      </w:r>
    </w:p>
  </w:footnote>
  <w:footnote w:type="continuationSeparator" w:id="0">
    <w:p w14:paraId="64E638E3" w14:textId="77777777" w:rsidR="00F3028B" w:rsidRDefault="00F302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8374C" w14:textId="77777777" w:rsidR="002F51EF" w:rsidRDefault="00CD66FF" w:rsidP="002F51EF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37C92F44" wp14:editId="3C27045E">
              <wp:simplePos x="0" y="0"/>
              <wp:positionH relativeFrom="page">
                <wp:posOffset>1468755</wp:posOffset>
              </wp:positionH>
              <wp:positionV relativeFrom="page">
                <wp:posOffset>363220</wp:posOffset>
              </wp:positionV>
              <wp:extent cx="5400040" cy="739140"/>
              <wp:effectExtent l="1905" t="1270" r="0" b="2540"/>
              <wp:wrapNone/>
              <wp:docPr id="1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2068A9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75" w:name="OFF_Logo1AComputed_2"/>
                          <w:bookmarkStart w:id="76" w:name="OFF_Logo1AComputed_2_HIF"/>
                          <w:bookmarkEnd w:id="75"/>
                        </w:p>
                        <w:p w14:paraId="7A5BEDE3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77" w:name="OFF_Logo2AComputed_2"/>
                          <w:bookmarkStart w:id="78" w:name="OFF_Logo2AComputed_2_HIF"/>
                          <w:bookmarkEnd w:id="76"/>
                          <w:bookmarkEnd w:id="77"/>
                          <w:bookmarkEnd w:id="78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C92F44" id="_x0000_t202" coordsize="21600,21600" o:spt="202" path="m,l,21600r21600,l21600,xe">
              <v:stroke joinstyle="miter"/>
              <v:path gradientshapeok="t" o:connecttype="rect"/>
            </v:shapetype>
            <v:shape id="LogoNavnForsideHide" o:spid="_x0000_s1026" type="#_x0000_t202" alt="&quot;&quot;" style="position:absolute;margin-left:115.65pt;margin-top:28.6pt;width:425.2pt;height:58.2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" filled="f" stroked="f">
              <v:textbox inset="0,0,0,0">
                <w:txbxContent>
                  <w:p w14:paraId="542068A9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79" w:name="OFF_Logo1AComputed_2"/>
                    <w:bookmarkStart w:id="80" w:name="OFF_Logo1AComputed_2_HIF"/>
                    <w:bookmarkEnd w:id="79"/>
                  </w:p>
                  <w:p w14:paraId="7A5BEDE3" w14:textId="77777777" w:rsidR="00CD66FF" w:rsidRPr="006803D7" w:rsidRDefault="00CD66FF" w:rsidP="00CD66FF">
                    <w:pPr>
                      <w:pStyle w:val="Template-Unitnamelogoname"/>
                      <w:rPr>
                        <w:vanish/>
                        <w:color w:val="003D73" w:themeColor="text2"/>
                      </w:rPr>
                    </w:pPr>
                    <w:bookmarkStart w:id="81" w:name="OFF_Logo2AComputed_2"/>
                    <w:bookmarkStart w:id="82" w:name="OFF_Logo2AComputed_2_HIF"/>
                    <w:bookmarkEnd w:id="80"/>
                    <w:bookmarkEnd w:id="81"/>
                    <w:bookmarkEnd w:id="82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81792" behindDoc="0" locked="0" layoutInCell="1" allowOverlap="1" wp14:anchorId="3FDF5A9F" wp14:editId="76A462BF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2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15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group w14:anchorId="179F704A" id="LogoCanvasHide01" o:spid="_x0000_s1026" editas="canvas" alt="&quot;&quot;" style="position:absolute;margin-left:56.7pt;margin-top:28.35pt;width:48pt;height:24pt;z-index:251681792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Y4F1QoAAGU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574E463C" w14:textId="77777777" w:rsidR="00307E90" w:rsidRDefault="00CD66FF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1B6D2330" wp14:editId="44EBAE32">
              <wp:simplePos x="0" y="0"/>
              <wp:positionH relativeFrom="margin">
                <wp:posOffset>0</wp:posOffset>
              </wp:positionH>
              <wp:positionV relativeFrom="topMargin">
                <wp:posOffset>812165</wp:posOffset>
              </wp:positionV>
              <wp:extent cx="5400040" cy="353051"/>
              <wp:effectExtent l="0" t="0" r="10160" b="9525"/>
              <wp:wrapNone/>
              <wp:docPr id="3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E4DBB3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83" w:name="OFF_Logo3AComputed_2"/>
                          <w:bookmarkStart w:id="84" w:name="OFF_Logo3AComputed_2_HIF"/>
                          <w:r>
                            <w:rPr>
                              <w:color w:val="003D73" w:themeColor="text2"/>
                            </w:rPr>
                            <w:t>Aarhus Universitet</w:t>
                          </w:r>
                          <w:bookmarkEnd w:id="83"/>
                          <w:bookmarkEnd w:id="84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6D2330" id="_x0000_s1027" type="#_x0000_t202" alt="&quot;&quot;" style="position:absolute;margin-left:0;margin-top:63.95pt;width:425.2pt;height:27.8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" filled="f" stroked="f">
              <v:textbox inset="0,0,0,0">
                <w:txbxContent>
                  <w:p w14:paraId="38E4DBB3" w14:textId="77777777" w:rsidR="00CD66FF" w:rsidRPr="006803D7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85" w:name="OFF_Logo3AComputed_2"/>
                    <w:bookmarkStart w:id="86" w:name="OFF_Logo3AComputed_2_HIF"/>
                    <w:r>
                      <w:rPr>
                        <w:color w:val="003D73" w:themeColor="text2"/>
                      </w:rPr>
                      <w:t>Aarhus Universitet</w:t>
                    </w:r>
                    <w:bookmarkEnd w:id="85"/>
                    <w:bookmarkEnd w:id="86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7216" behindDoc="1" locked="0" layoutInCell="1" allowOverlap="1" wp14:anchorId="20869220" wp14:editId="65A0A6EC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4" name="FoldeStregHide0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ldeStregHide0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D67AB8"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5F3088A5" wp14:editId="63F704C5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5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003685" w14:textId="77777777" w:rsidR="00D67AB8" w:rsidRDefault="00D67AB8" w:rsidP="00C22DE2">
                          <w:pPr>
                            <w:pStyle w:val="Emne"/>
                          </w:pPr>
                          <w:bookmarkStart w:id="87" w:name="CUS_DocumentName_1"/>
                          <w:r>
                            <w:t>Dagsorden</w:t>
                          </w:r>
                          <w:bookmarkEnd w:id="87"/>
                        </w:p>
                        <w:p w14:paraId="603870B8" w14:textId="77777777" w:rsidR="00C22DE2" w:rsidRDefault="00C22DE2" w:rsidP="00C22DE2">
                          <w:pPr>
                            <w:pStyle w:val="Template"/>
                          </w:pPr>
                        </w:p>
                        <w:p w14:paraId="70492BF7" w14:textId="77777777" w:rsidR="00C22DE2" w:rsidRDefault="00C22DE2" w:rsidP="00D67AB8">
                          <w:pPr>
                            <w:pStyle w:val="Template-Afdeling"/>
                          </w:pPr>
                          <w:bookmarkStart w:id="88" w:name="USR_Name_2"/>
                          <w:r>
                            <w:t>Esben Højbjerre Larsen</w:t>
                          </w:r>
                          <w:bookmarkStart w:id="89" w:name="USR_Name_2_HIF"/>
                          <w:bookmarkEnd w:id="88"/>
                        </w:p>
                        <w:bookmarkEnd w:id="89"/>
                        <w:p w14:paraId="42289CDD" w14:textId="77777777" w:rsidR="00D67AB8" w:rsidRDefault="00D67AB8" w:rsidP="00D67AB8">
                          <w:pPr>
                            <w:pStyle w:val="Template"/>
                          </w:pPr>
                        </w:p>
                        <w:p w14:paraId="2B16A71F" w14:textId="7866F15C" w:rsidR="00D67AB8" w:rsidRPr="00307E90" w:rsidRDefault="00D67AB8" w:rsidP="00D67AB8">
                          <w:pPr>
                            <w:pStyle w:val="Template"/>
                          </w:pPr>
                          <w:bookmarkStart w:id="90" w:name="LAN_Date_1"/>
                          <w:r>
                            <w:t>Dato</w:t>
                          </w:r>
                          <w:bookmarkEnd w:id="90"/>
                          <w:r>
                            <w:t>:</w:t>
                          </w:r>
                          <w:r w:rsidR="00587BE6" w:rsidRPr="00307E90">
                            <w:t xml:space="preserve"> </w:t>
                          </w:r>
                          <w:bookmarkStart w:id="91" w:name="Date_DateCustomA_1"/>
                          <w:r w:rsidR="00D01835">
                            <w:t>4</w:t>
                          </w:r>
                          <w:r>
                            <w:t xml:space="preserve">. </w:t>
                          </w:r>
                          <w:r w:rsidR="00D01835">
                            <w:t>oktober</w:t>
                          </w:r>
                          <w:r>
                            <w:t xml:space="preserve"> 202</w:t>
                          </w:r>
                          <w:bookmarkEnd w:id="91"/>
                          <w:r w:rsidR="00D01835">
                            <w:t>4</w:t>
                          </w:r>
                        </w:p>
                        <w:p w14:paraId="1F162C20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92" w:name="LAN_Sagsnr_1"/>
                          <w:bookmarkStart w:id="93" w:name="FLD_Sagsnummer_1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92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94" w:name="FLD_Sagsnummer_1"/>
                          <w:bookmarkEnd w:id="94"/>
                        </w:p>
                        <w:p w14:paraId="30A795A0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95" w:name="LAN_Ref_1"/>
                          <w:bookmarkStart w:id="96" w:name="FLD_Reference_1_HIF"/>
                          <w:bookmarkEnd w:id="93"/>
                          <w:r>
                            <w:rPr>
                              <w:vanish/>
                            </w:rPr>
                            <w:t>Ref</w:t>
                          </w:r>
                          <w:bookmarkEnd w:id="95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97" w:name="FLD_Reference_1"/>
                          <w:bookmarkEnd w:id="97"/>
                        </w:p>
                        <w:bookmarkEnd w:id="96"/>
                        <w:p w14:paraId="2823F856" w14:textId="77777777" w:rsidR="00D67AB8" w:rsidRDefault="00D67AB8" w:rsidP="00D67AB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963057C" wp14:editId="06D62930">
                                <wp:extent cx="347980" cy="102235"/>
                                <wp:effectExtent l="0" t="0" r="0" b="0"/>
                                <wp:docPr id="14" name="Billede 1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06FAD396" w14:textId="77777777" w:rsidR="00D67AB8" w:rsidRPr="00641B24" w:rsidRDefault="00D67AB8" w:rsidP="00D67AB8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98" w:name="LAN_Page_1"/>
                          <w:r>
                            <w:t>Side</w:t>
                          </w:r>
                          <w:bookmarkEnd w:id="98"/>
                          <w:r>
                            <w:t xml:space="preserve"> 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instrText xml:space="preserve"> PAGE </w:instrTex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Sidetal"/>
                            </w:rPr>
                            <w:t>2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t>/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instrText xml:space="preserve"> NUMPAGES </w:instrTex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Sidetal"/>
                            </w:rPr>
                            <w:t>2</w:t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F3088A5" id="DokInfo" o:spid="_x0000_s1028" type="#_x0000_t202" style="position:absolute;margin-left:467.7pt;margin-top:28.35pt;width:99.2pt;height:333.0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NHR&#10;xXX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61003685" w14:textId="77777777" w:rsidR="00D67AB8" w:rsidRDefault="00D67AB8" w:rsidP="00C22DE2">
                    <w:pPr>
                      <w:pStyle w:val="Emne"/>
                    </w:pPr>
                    <w:bookmarkStart w:id="99" w:name="CUS_DocumentName_1"/>
                    <w:r>
                      <w:t>Dagsorden</w:t>
                    </w:r>
                    <w:bookmarkEnd w:id="99"/>
                  </w:p>
                  <w:p w14:paraId="603870B8" w14:textId="77777777" w:rsidR="00C22DE2" w:rsidRDefault="00C22DE2" w:rsidP="00C22DE2">
                    <w:pPr>
                      <w:pStyle w:val="Template"/>
                    </w:pPr>
                  </w:p>
                  <w:p w14:paraId="70492BF7" w14:textId="77777777" w:rsidR="00C22DE2" w:rsidRDefault="00C22DE2" w:rsidP="00D67AB8">
                    <w:pPr>
                      <w:pStyle w:val="Template-Afdeling"/>
                    </w:pPr>
                    <w:bookmarkStart w:id="100" w:name="USR_Name_2"/>
                    <w:r>
                      <w:t>Esben Højbjerre Larsen</w:t>
                    </w:r>
                    <w:bookmarkStart w:id="101" w:name="USR_Name_2_HIF"/>
                    <w:bookmarkEnd w:id="100"/>
                  </w:p>
                  <w:bookmarkEnd w:id="101"/>
                  <w:p w14:paraId="42289CDD" w14:textId="77777777" w:rsidR="00D67AB8" w:rsidRDefault="00D67AB8" w:rsidP="00D67AB8">
                    <w:pPr>
                      <w:pStyle w:val="Template"/>
                    </w:pPr>
                  </w:p>
                  <w:p w14:paraId="2B16A71F" w14:textId="7866F15C" w:rsidR="00D67AB8" w:rsidRPr="00307E90" w:rsidRDefault="00D67AB8" w:rsidP="00D67AB8">
                    <w:pPr>
                      <w:pStyle w:val="Template"/>
                    </w:pPr>
                    <w:bookmarkStart w:id="102" w:name="LAN_Date_1"/>
                    <w:r>
                      <w:t>Dato</w:t>
                    </w:r>
                    <w:bookmarkEnd w:id="102"/>
                    <w:r>
                      <w:t>:</w:t>
                    </w:r>
                    <w:r w:rsidR="00587BE6" w:rsidRPr="00307E90">
                      <w:t xml:space="preserve"> </w:t>
                    </w:r>
                    <w:bookmarkStart w:id="103" w:name="Date_DateCustomA_1"/>
                    <w:r w:rsidR="00D01835">
                      <w:t>4</w:t>
                    </w:r>
                    <w:r>
                      <w:t xml:space="preserve">. </w:t>
                    </w:r>
                    <w:r w:rsidR="00D01835">
                      <w:t>oktober</w:t>
                    </w:r>
                    <w:r>
                      <w:t xml:space="preserve"> 202</w:t>
                    </w:r>
                    <w:bookmarkEnd w:id="103"/>
                    <w:r w:rsidR="00D01835">
                      <w:t>4</w:t>
                    </w:r>
                  </w:p>
                  <w:p w14:paraId="1F162C20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104" w:name="LAN_Sagsnr_1"/>
                    <w:bookmarkStart w:id="105" w:name="FLD_Sagsnummer_1_HIF"/>
                    <w:r>
                      <w:rPr>
                        <w:vanish/>
                      </w:rPr>
                      <w:t>Sags nr</w:t>
                    </w:r>
                    <w:bookmarkEnd w:id="104"/>
                    <w:r>
                      <w:rPr>
                        <w:vanish/>
                      </w:rPr>
                      <w:t xml:space="preserve">.: </w:t>
                    </w:r>
                    <w:bookmarkStart w:id="106" w:name="FLD_Sagsnummer_1"/>
                    <w:bookmarkEnd w:id="106"/>
                  </w:p>
                  <w:p w14:paraId="30A795A0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107" w:name="LAN_Ref_1"/>
                    <w:bookmarkStart w:id="108" w:name="FLD_Reference_1_HIF"/>
                    <w:bookmarkEnd w:id="105"/>
                    <w:r>
                      <w:rPr>
                        <w:vanish/>
                      </w:rPr>
                      <w:t>Ref</w:t>
                    </w:r>
                    <w:bookmarkEnd w:id="107"/>
                    <w:r>
                      <w:rPr>
                        <w:vanish/>
                      </w:rPr>
                      <w:t xml:space="preserve">: </w:t>
                    </w:r>
                    <w:bookmarkStart w:id="109" w:name="FLD_Reference_1"/>
                    <w:bookmarkEnd w:id="109"/>
                  </w:p>
                  <w:bookmarkEnd w:id="108"/>
                  <w:p w14:paraId="2823F856" w14:textId="77777777" w:rsidR="00D67AB8" w:rsidRDefault="00D67AB8" w:rsidP="00D67AB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1963057C" wp14:editId="06D62930">
                          <wp:extent cx="347980" cy="102235"/>
                          <wp:effectExtent l="0" t="0" r="0" b="0"/>
                          <wp:docPr id="14" name="Billede 1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06FAD396" w14:textId="77777777" w:rsidR="00D67AB8" w:rsidRPr="00641B24" w:rsidRDefault="00D67AB8" w:rsidP="00D67AB8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110" w:name="LAN_Page_1"/>
                    <w:r>
                      <w:t>Side</w:t>
                    </w:r>
                    <w:bookmarkEnd w:id="110"/>
                    <w:r>
                      <w:t xml:space="preserve"> </w:t>
                    </w:r>
                    <w:r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PAGE </w:instrText>
                    </w:r>
                    <w:r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2</w:t>
                    </w:r>
                    <w:r>
                      <w:rPr>
                        <w:rStyle w:val="Sidetal"/>
                        <w:noProof w:val="0"/>
                      </w:rPr>
                      <w:fldChar w:fldCharType="end"/>
                    </w:r>
                    <w:r>
                      <w:rPr>
                        <w:rStyle w:val="Sidetal"/>
                        <w:noProof w:val="0"/>
                      </w:rPr>
                      <w:t>/</w:t>
                    </w:r>
                    <w:r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NUMPAGES </w:instrText>
                    </w:r>
                    <w:r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2</w:t>
                    </w:r>
                    <w:r>
                      <w:rPr>
                        <w:rStyle w:val="Sidetal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4E20D" w14:textId="77777777" w:rsidR="002F51EF" w:rsidRDefault="00CD66FF" w:rsidP="002F51EF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167EE9D0" wp14:editId="1DDC87C9">
              <wp:simplePos x="0" y="0"/>
              <wp:positionH relativeFrom="page">
                <wp:posOffset>1469397</wp:posOffset>
              </wp:positionH>
              <wp:positionV relativeFrom="page">
                <wp:posOffset>364293</wp:posOffset>
              </wp:positionV>
              <wp:extent cx="4425305" cy="739140"/>
              <wp:effectExtent l="0" t="0" r="13970" b="3810"/>
              <wp:wrapNone/>
              <wp:docPr id="8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25305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641158C" w14:textId="77777777" w:rsidR="00CD66FF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111" w:name="OFF_Logo1AComputed"/>
                          <w:bookmarkStart w:id="112" w:name="OFF_Logo1AComputed_HIF"/>
                          <w:bookmarkEnd w:id="111"/>
                        </w:p>
                        <w:p w14:paraId="49E488F4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113" w:name="OFF_Logo2AComputed"/>
                          <w:bookmarkStart w:id="114" w:name="OFF_Logo2AComputed_HIF"/>
                          <w:bookmarkEnd w:id="112"/>
                          <w:bookmarkEnd w:id="113"/>
                          <w:bookmarkEnd w:id="114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67EE9D0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&quot;&quot;" style="position:absolute;margin-left:115.7pt;margin-top:28.7pt;width:348.45pt;height:58.2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" filled="f" stroked="f">
              <v:textbox inset="0,0,0,0">
                <w:txbxContent>
                  <w:p w14:paraId="4641158C" w14:textId="77777777" w:rsidR="00CD66FF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115" w:name="OFF_Logo1AComputed"/>
                    <w:bookmarkStart w:id="116" w:name="OFF_Logo1AComputed_HIF"/>
                    <w:bookmarkEnd w:id="115"/>
                  </w:p>
                  <w:p w14:paraId="49E488F4" w14:textId="77777777" w:rsidR="00CD66FF" w:rsidRPr="006803D7" w:rsidRDefault="00CD66FF" w:rsidP="00CD66FF">
                    <w:pPr>
                      <w:pStyle w:val="Template-Unitnamelogoname"/>
                      <w:rPr>
                        <w:vanish/>
                        <w:color w:val="003D73" w:themeColor="text2"/>
                      </w:rPr>
                    </w:pPr>
                    <w:bookmarkStart w:id="117" w:name="OFF_Logo2AComputed"/>
                    <w:bookmarkStart w:id="118" w:name="OFF_Logo2AComputed_HIF"/>
                    <w:bookmarkEnd w:id="116"/>
                    <w:bookmarkEnd w:id="117"/>
                    <w:bookmarkEnd w:id="118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79744" behindDoc="0" locked="0" layoutInCell="1" allowOverlap="1" wp14:anchorId="3051FED7" wp14:editId="54AA4942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9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7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group w14:anchorId="5686AA85" id="LogoCanvasHide01" o:spid="_x0000_s1026" editas="canvas" alt="&quot;&quot;" style="position:absolute;margin-left:56.7pt;margin-top:28.35pt;width:48pt;height:24pt;z-index:251679744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IiP1AoAAGQ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7070D33A" w14:textId="77777777" w:rsidR="00307E90" w:rsidRDefault="00CD66FF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23C949F0" wp14:editId="7C26314F">
              <wp:simplePos x="0" y="0"/>
              <wp:positionH relativeFrom="margin">
                <wp:posOffset>0</wp:posOffset>
              </wp:positionH>
              <wp:positionV relativeFrom="topMargin">
                <wp:posOffset>810260</wp:posOffset>
              </wp:positionV>
              <wp:extent cx="5400040" cy="353051"/>
              <wp:effectExtent l="0" t="0" r="10160" b="9525"/>
              <wp:wrapNone/>
              <wp:docPr id="10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576B52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119" w:name="OFF_Logo3AComputed"/>
                          <w:bookmarkStart w:id="120" w:name="OFF_Logo3AComputed_HIF"/>
                          <w:r>
                            <w:rPr>
                              <w:color w:val="003D73" w:themeColor="text2"/>
                            </w:rPr>
                            <w:t>Aarhus Universitet</w:t>
                          </w:r>
                          <w:bookmarkEnd w:id="119"/>
                          <w:bookmarkEnd w:id="120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3C949F0" id="_x0000_s1030" type="#_x0000_t202" alt="&quot;&quot;" style="position:absolute;margin-left:0;margin-top:63.8pt;width:425.2pt;height:27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" filled="f" stroked="f">
              <v:textbox inset="0,0,0,0">
                <w:txbxContent>
                  <w:p w14:paraId="09576B52" w14:textId="77777777" w:rsidR="00CD66FF" w:rsidRPr="006803D7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121" w:name="OFF_Logo3AComputed"/>
                    <w:bookmarkStart w:id="122" w:name="OFF_Logo3AComputed_HIF"/>
                    <w:r>
                      <w:rPr>
                        <w:color w:val="003D73" w:themeColor="text2"/>
                      </w:rPr>
                      <w:t>Aarhus Universitet</w:t>
                    </w:r>
                    <w:bookmarkEnd w:id="121"/>
                    <w:bookmarkEnd w:id="122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5168" behindDoc="1" locked="0" layoutInCell="1" allowOverlap="1" wp14:anchorId="603E9B95" wp14:editId="5CE394F2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1" name="FoldeStregHide0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FoldeStregHide0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78788A">
      <w:rPr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21D5DE62" wp14:editId="24C1209B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6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8BA0AA" w14:textId="3EED3759" w:rsidR="00EE2A84" w:rsidRDefault="00EE0583" w:rsidP="008F47F2">
                          <w:pPr>
                            <w:pStyle w:val="Emne"/>
                          </w:pPr>
                          <w:r>
                            <w:t>Referat</w:t>
                          </w:r>
                        </w:p>
                        <w:p w14:paraId="2D9F8AAD" w14:textId="77777777" w:rsidR="008F47F2" w:rsidRPr="008F47F2" w:rsidRDefault="008F47F2" w:rsidP="008F47F2">
                          <w:pPr>
                            <w:pStyle w:val="Template-Afdeling"/>
                            <w:rPr>
                              <w:b w:val="0"/>
                            </w:rPr>
                          </w:pPr>
                        </w:p>
                        <w:p w14:paraId="5C97DE6C" w14:textId="77777777" w:rsidR="00AF104F" w:rsidRDefault="00AF104F" w:rsidP="00EE2A84">
                          <w:pPr>
                            <w:pStyle w:val="Template-Afdeling"/>
                          </w:pPr>
                          <w:bookmarkStart w:id="123" w:name="USR_Name"/>
                          <w:r>
                            <w:t>Esben Højbjerre Larsen</w:t>
                          </w:r>
                          <w:bookmarkStart w:id="124" w:name="USR_Name_HIF"/>
                          <w:bookmarkEnd w:id="123"/>
                        </w:p>
                        <w:bookmarkEnd w:id="124"/>
                        <w:p w14:paraId="493CAB54" w14:textId="77777777" w:rsidR="00EE2A84" w:rsidRDefault="00EE2A84" w:rsidP="00307E90">
                          <w:pPr>
                            <w:pStyle w:val="Template"/>
                          </w:pPr>
                        </w:p>
                        <w:p w14:paraId="3785840B" w14:textId="5A8171D0" w:rsidR="00307E90" w:rsidRPr="00307E90" w:rsidRDefault="00BC6E27" w:rsidP="00307E90">
                          <w:pPr>
                            <w:pStyle w:val="Template"/>
                          </w:pPr>
                          <w:bookmarkStart w:id="125" w:name="LAN_Date"/>
                          <w:r>
                            <w:t>Dato</w:t>
                          </w:r>
                          <w:bookmarkEnd w:id="125"/>
                          <w:r>
                            <w:t xml:space="preserve">: </w:t>
                          </w:r>
                          <w:bookmarkStart w:id="126" w:name="Date_DateCustomA"/>
                          <w:r w:rsidR="00D01835">
                            <w:t xml:space="preserve">4. oktober </w:t>
                          </w:r>
                          <w:r>
                            <w:t>202</w:t>
                          </w:r>
                          <w:bookmarkEnd w:id="126"/>
                          <w:r w:rsidR="00D01835">
                            <w:t>4</w:t>
                          </w:r>
                        </w:p>
                        <w:p w14:paraId="18275B43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27" w:name="LAN_Sagsnr"/>
                          <w:bookmarkStart w:id="128" w:name="FLD_Sagsnummer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127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129" w:name="FLD_Sagsnummer"/>
                          <w:bookmarkEnd w:id="129"/>
                        </w:p>
                        <w:p w14:paraId="38E4D4D5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30" w:name="LAN_Ref"/>
                          <w:bookmarkStart w:id="131" w:name="FLD_Reference_HIF"/>
                          <w:bookmarkEnd w:id="128"/>
                          <w:r>
                            <w:rPr>
                              <w:vanish/>
                            </w:rPr>
                            <w:t>Ref</w:t>
                          </w:r>
                          <w:bookmarkEnd w:id="130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132" w:name="FLD_Reference"/>
                          <w:bookmarkEnd w:id="132"/>
                        </w:p>
                        <w:bookmarkEnd w:id="131"/>
                        <w:p w14:paraId="3DC5D1C3" w14:textId="77777777" w:rsidR="00051AD8" w:rsidRDefault="00051AD8" w:rsidP="00051AD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0F6CBD2" wp14:editId="76F63461">
                                <wp:extent cx="347980" cy="102235"/>
                                <wp:effectExtent l="0" t="0" r="0" b="0"/>
                                <wp:docPr id="13" name="Billede 8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690CEC45" w14:textId="77777777" w:rsidR="00307E90" w:rsidRPr="00641B24" w:rsidRDefault="00307E90" w:rsidP="002171DE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133" w:name="LAN_Page"/>
                          <w:r>
                            <w:t>Side</w:t>
                          </w:r>
                          <w:bookmarkEnd w:id="133"/>
                          <w:r>
                            <w:t xml:space="preserve"> </w: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instrText xml:space="preserve"> PAGE </w:instrTex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Sidetal"/>
                            </w:rPr>
                            <w:t>1</w: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t>/</w: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  <w:noProof w:val="0"/>
                            </w:rPr>
                            <w:instrText xml:space="preserve"> NUMPAGES </w:instrTex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Sidetal"/>
                            </w:rPr>
                            <w:t>2</w:t>
                          </w:r>
                          <w:r w:rsidR="00356669">
                            <w:rPr>
                              <w:rStyle w:val="Sidetal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1D5DE62" id="_x0000_s1031" type="#_x0000_t202" style="position:absolute;margin-left:467.7pt;margin-top:28.35pt;width:99.2pt;height:333.0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IkK&#10;4Ab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5E8BA0AA" w14:textId="3EED3759" w:rsidR="00EE2A84" w:rsidRDefault="00EE0583" w:rsidP="008F47F2">
                    <w:pPr>
                      <w:pStyle w:val="Emne"/>
                    </w:pPr>
                    <w:r>
                      <w:t>Referat</w:t>
                    </w:r>
                  </w:p>
                  <w:p w14:paraId="2D9F8AAD" w14:textId="77777777" w:rsidR="008F47F2" w:rsidRPr="008F47F2" w:rsidRDefault="008F47F2" w:rsidP="008F47F2">
                    <w:pPr>
                      <w:pStyle w:val="Template-Afdeling"/>
                      <w:rPr>
                        <w:b w:val="0"/>
                      </w:rPr>
                    </w:pPr>
                  </w:p>
                  <w:p w14:paraId="5C97DE6C" w14:textId="77777777" w:rsidR="00AF104F" w:rsidRDefault="00AF104F" w:rsidP="00EE2A84">
                    <w:pPr>
                      <w:pStyle w:val="Template-Afdeling"/>
                    </w:pPr>
                    <w:bookmarkStart w:id="134" w:name="USR_Name"/>
                    <w:r>
                      <w:t>Esben Højbjerre Larsen</w:t>
                    </w:r>
                    <w:bookmarkStart w:id="135" w:name="USR_Name_HIF"/>
                    <w:bookmarkEnd w:id="134"/>
                  </w:p>
                  <w:bookmarkEnd w:id="135"/>
                  <w:p w14:paraId="493CAB54" w14:textId="77777777" w:rsidR="00EE2A84" w:rsidRDefault="00EE2A84" w:rsidP="00307E90">
                    <w:pPr>
                      <w:pStyle w:val="Template"/>
                    </w:pPr>
                  </w:p>
                  <w:p w14:paraId="3785840B" w14:textId="5A8171D0" w:rsidR="00307E90" w:rsidRPr="00307E90" w:rsidRDefault="00BC6E27" w:rsidP="00307E90">
                    <w:pPr>
                      <w:pStyle w:val="Template"/>
                    </w:pPr>
                    <w:bookmarkStart w:id="136" w:name="LAN_Date"/>
                    <w:r>
                      <w:t>Dato</w:t>
                    </w:r>
                    <w:bookmarkEnd w:id="136"/>
                    <w:r>
                      <w:t xml:space="preserve">: </w:t>
                    </w:r>
                    <w:bookmarkStart w:id="137" w:name="Date_DateCustomA"/>
                    <w:r w:rsidR="00D01835">
                      <w:t xml:space="preserve">4. oktober </w:t>
                    </w:r>
                    <w:r>
                      <w:t>202</w:t>
                    </w:r>
                    <w:bookmarkEnd w:id="137"/>
                    <w:r w:rsidR="00D01835">
                      <w:t>4</w:t>
                    </w:r>
                  </w:p>
                  <w:p w14:paraId="18275B43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138" w:name="LAN_Sagsnr"/>
                    <w:bookmarkStart w:id="139" w:name="FLD_Sagsnummer_HIF"/>
                    <w:r>
                      <w:rPr>
                        <w:vanish/>
                      </w:rPr>
                      <w:t>Sags nr</w:t>
                    </w:r>
                    <w:bookmarkEnd w:id="138"/>
                    <w:r>
                      <w:rPr>
                        <w:vanish/>
                      </w:rPr>
                      <w:t xml:space="preserve">.: </w:t>
                    </w:r>
                    <w:bookmarkStart w:id="140" w:name="FLD_Sagsnummer"/>
                    <w:bookmarkEnd w:id="140"/>
                  </w:p>
                  <w:p w14:paraId="38E4D4D5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141" w:name="LAN_Ref"/>
                    <w:bookmarkStart w:id="142" w:name="FLD_Reference_HIF"/>
                    <w:bookmarkEnd w:id="139"/>
                    <w:r>
                      <w:rPr>
                        <w:vanish/>
                      </w:rPr>
                      <w:t>Ref</w:t>
                    </w:r>
                    <w:bookmarkEnd w:id="141"/>
                    <w:r>
                      <w:rPr>
                        <w:vanish/>
                      </w:rPr>
                      <w:t xml:space="preserve">: </w:t>
                    </w:r>
                    <w:bookmarkStart w:id="143" w:name="FLD_Reference"/>
                    <w:bookmarkEnd w:id="143"/>
                  </w:p>
                  <w:bookmarkEnd w:id="142"/>
                  <w:p w14:paraId="3DC5D1C3" w14:textId="77777777" w:rsidR="00051AD8" w:rsidRDefault="00051AD8" w:rsidP="00051AD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60F6CBD2" wp14:editId="76F63461">
                          <wp:extent cx="347980" cy="102235"/>
                          <wp:effectExtent l="0" t="0" r="0" b="0"/>
                          <wp:docPr id="13" name="Billede 8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690CEC45" w14:textId="77777777" w:rsidR="00307E90" w:rsidRPr="00641B24" w:rsidRDefault="00307E90" w:rsidP="002171DE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144" w:name="LAN_Page"/>
                    <w:r>
                      <w:t>Side</w:t>
                    </w:r>
                    <w:bookmarkEnd w:id="144"/>
                    <w:r>
                      <w:t xml:space="preserve"> 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PAGE </w:instrTex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1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end"/>
                    </w:r>
                    <w:r>
                      <w:rPr>
                        <w:rStyle w:val="Sidetal"/>
                        <w:noProof w:val="0"/>
                      </w:rPr>
                      <w:t>/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NUMPAGES </w:instrTex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2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8A6FC6E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F2E1518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3C2FE8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BA9F34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38750C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A6C660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3740D14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EB412CC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09D41B0"/>
    <w:multiLevelType w:val="hybridMultilevel"/>
    <w:tmpl w:val="C2C808D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1A270BC3"/>
    <w:multiLevelType w:val="hybridMultilevel"/>
    <w:tmpl w:val="365A9EFE"/>
    <w:lvl w:ilvl="0" w:tplc="C2C8F5B8">
      <w:start w:val="4"/>
      <w:numFmt w:val="bullet"/>
      <w:lvlText w:val="-"/>
      <w:lvlJc w:val="left"/>
      <w:pPr>
        <w:ind w:left="720" w:hanging="360"/>
      </w:pPr>
      <w:rPr>
        <w:rFonts w:ascii="Georgia" w:eastAsia="Times New Roman" w:hAnsi="Georgia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327C9A"/>
    <w:multiLevelType w:val="hybridMultilevel"/>
    <w:tmpl w:val="289C76B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A80F75"/>
    <w:multiLevelType w:val="multilevel"/>
    <w:tmpl w:val="3DAA12BE"/>
    <w:name w:val="HeadingNumbering"/>
    <w:lvl w:ilvl="0">
      <w:start w:val="1"/>
      <w:numFmt w:val="decimal"/>
      <w:pStyle w:val="Overskrift1"/>
      <w:lvlText w:val="%1."/>
      <w:lvlJc w:val="left"/>
      <w:pPr>
        <w:tabs>
          <w:tab w:val="num" w:pos="425"/>
        </w:tabs>
        <w:ind w:left="425" w:hanging="425"/>
      </w:pPr>
      <w:rPr>
        <w:rFonts w:ascii="Georgia" w:hAnsi="Georgia" w:hint="default"/>
        <w:b/>
        <w:i w:val="0"/>
        <w:sz w:val="21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567"/>
        </w:tabs>
        <w:ind w:left="567" w:hanging="56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709"/>
        </w:tabs>
        <w:ind w:left="709" w:hanging="709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851"/>
        </w:tabs>
        <w:ind w:left="851" w:hanging="851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992"/>
        </w:tabs>
        <w:ind w:left="992" w:hanging="992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1134"/>
        </w:tabs>
        <w:ind w:left="1134" w:hanging="1134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1276"/>
        </w:tabs>
        <w:ind w:left="1276" w:hanging="127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1418"/>
        </w:tabs>
        <w:ind w:left="1418" w:hanging="1418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1559"/>
        </w:tabs>
        <w:ind w:left="1559" w:hanging="1559"/>
      </w:pPr>
      <w:rPr>
        <w:rFonts w:ascii="Georgia" w:hAnsi="Georgia" w:hint="default"/>
        <w:b w:val="0"/>
        <w:i w:val="0"/>
        <w:sz w:val="21"/>
      </w:rPr>
    </w:lvl>
  </w:abstractNum>
  <w:abstractNum w:abstractNumId="13" w15:restartNumberingAfterBreak="0">
    <w:nsid w:val="21C23707"/>
    <w:multiLevelType w:val="multilevel"/>
    <w:tmpl w:val="8280E57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60F492D"/>
    <w:multiLevelType w:val="multilevel"/>
    <w:tmpl w:val="FAFE8112"/>
    <w:lvl w:ilvl="0">
      <w:start w:val="1"/>
      <w:numFmt w:val="bullet"/>
      <w:pStyle w:val="Opstilling-punkttegn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15" w15:restartNumberingAfterBreak="0">
    <w:nsid w:val="2E7E6176"/>
    <w:multiLevelType w:val="hybridMultilevel"/>
    <w:tmpl w:val="5146421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2573E2"/>
    <w:multiLevelType w:val="multilevel"/>
    <w:tmpl w:val="64441010"/>
    <w:lvl w:ilvl="0">
      <w:start w:val="1"/>
      <w:numFmt w:val="decimal"/>
      <w:pStyle w:val="Opstilling-talellerbogst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17" w15:restartNumberingAfterBreak="0">
    <w:nsid w:val="38CF094A"/>
    <w:multiLevelType w:val="multilevel"/>
    <w:tmpl w:val="04060023"/>
    <w:styleLink w:val="ArtikelSek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8" w15:restartNumberingAfterBreak="0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9" w15:restartNumberingAfterBreak="0">
    <w:nsid w:val="4F3444A8"/>
    <w:multiLevelType w:val="hybridMultilevel"/>
    <w:tmpl w:val="6736FBE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ascii="Wingdings" w:hAnsi="Wingdings" w:hint="default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ascii="Wingdings" w:hAnsi="Wingdings" w:hint="default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ascii="Wingdings" w:hAnsi="Wingdings" w:hint="default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ascii="Wingdings" w:hAnsi="Wingdings" w:hint="default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ascii="Wingdings" w:hAnsi="Wingdings" w:hint="default"/>
      </w:rPr>
    </w:lvl>
  </w:abstractNum>
  <w:abstractNum w:abstractNumId="21" w15:restartNumberingAfterBreak="0">
    <w:nsid w:val="70ED0B7C"/>
    <w:multiLevelType w:val="hybridMultilevel"/>
    <w:tmpl w:val="84D44702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28F3744"/>
    <w:multiLevelType w:val="hybridMultilevel"/>
    <w:tmpl w:val="C5BA2B50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ascii="Georgia" w:hAnsi="Georgia" w:hint="default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</w:abstractNum>
  <w:abstractNum w:abstractNumId="24" w15:restartNumberingAfterBreak="0">
    <w:nsid w:val="744E2D38"/>
    <w:multiLevelType w:val="hybridMultilevel"/>
    <w:tmpl w:val="F46444B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2D1F81"/>
    <w:multiLevelType w:val="hybridMultilevel"/>
    <w:tmpl w:val="4CCEDC8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CD711E"/>
    <w:multiLevelType w:val="hybridMultilevel"/>
    <w:tmpl w:val="B28402A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1B09E1"/>
    <w:multiLevelType w:val="hybridMultilevel"/>
    <w:tmpl w:val="699050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601755">
    <w:abstractNumId w:val="12"/>
  </w:num>
  <w:num w:numId="2" w16cid:durableId="405303645">
    <w:abstractNumId w:val="18"/>
  </w:num>
  <w:num w:numId="3" w16cid:durableId="1416977759">
    <w:abstractNumId w:val="9"/>
  </w:num>
  <w:num w:numId="4" w16cid:durableId="617368806">
    <w:abstractNumId w:val="17"/>
  </w:num>
  <w:num w:numId="5" w16cid:durableId="647058775">
    <w:abstractNumId w:val="14"/>
  </w:num>
  <w:num w:numId="6" w16cid:durableId="1317344168">
    <w:abstractNumId w:val="7"/>
  </w:num>
  <w:num w:numId="7" w16cid:durableId="1460994847">
    <w:abstractNumId w:val="6"/>
  </w:num>
  <w:num w:numId="8" w16cid:durableId="1590113759">
    <w:abstractNumId w:val="5"/>
  </w:num>
  <w:num w:numId="9" w16cid:durableId="1748111642">
    <w:abstractNumId w:val="4"/>
  </w:num>
  <w:num w:numId="10" w16cid:durableId="267782246">
    <w:abstractNumId w:val="16"/>
  </w:num>
  <w:num w:numId="11" w16cid:durableId="56589641">
    <w:abstractNumId w:val="3"/>
  </w:num>
  <w:num w:numId="12" w16cid:durableId="1917275323">
    <w:abstractNumId w:val="2"/>
  </w:num>
  <w:num w:numId="13" w16cid:durableId="1314798463">
    <w:abstractNumId w:val="1"/>
  </w:num>
  <w:num w:numId="14" w16cid:durableId="130826539">
    <w:abstractNumId w:val="0"/>
  </w:num>
  <w:num w:numId="15" w16cid:durableId="1871986924">
    <w:abstractNumId w:val="20"/>
  </w:num>
  <w:num w:numId="16" w16cid:durableId="377827635">
    <w:abstractNumId w:val="23"/>
  </w:num>
  <w:num w:numId="17" w16cid:durableId="2013290505">
    <w:abstractNumId w:val="24"/>
  </w:num>
  <w:num w:numId="18" w16cid:durableId="1300450581">
    <w:abstractNumId w:val="10"/>
  </w:num>
  <w:num w:numId="19" w16cid:durableId="362243275">
    <w:abstractNumId w:val="26"/>
  </w:num>
  <w:num w:numId="20" w16cid:durableId="1950505958">
    <w:abstractNumId w:val="13"/>
  </w:num>
  <w:num w:numId="21" w16cid:durableId="701589532">
    <w:abstractNumId w:val="19"/>
  </w:num>
  <w:num w:numId="22" w16cid:durableId="503252008">
    <w:abstractNumId w:val="15"/>
  </w:num>
  <w:num w:numId="23" w16cid:durableId="472865637">
    <w:abstractNumId w:val="21"/>
  </w:num>
  <w:num w:numId="24" w16cid:durableId="1242370391">
    <w:abstractNumId w:val="22"/>
  </w:num>
  <w:num w:numId="25" w16cid:durableId="1047528097">
    <w:abstractNumId w:val="25"/>
  </w:num>
  <w:num w:numId="26" w16cid:durableId="1749618178">
    <w:abstractNumId w:val="11"/>
  </w:num>
  <w:num w:numId="27" w16cid:durableId="1549949687">
    <w:abstractNumId w:val="27"/>
  </w:num>
  <w:num w:numId="28" w16cid:durableId="65688035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autoHyphenation/>
  <w:hyphenationZone w:val="284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A4A"/>
    <w:rsid w:val="00001438"/>
    <w:rsid w:val="000027FE"/>
    <w:rsid w:val="0000328E"/>
    <w:rsid w:val="00003B6C"/>
    <w:rsid w:val="00004AD4"/>
    <w:rsid w:val="0000503A"/>
    <w:rsid w:val="00006E21"/>
    <w:rsid w:val="00020555"/>
    <w:rsid w:val="0003149C"/>
    <w:rsid w:val="00034A55"/>
    <w:rsid w:val="00036650"/>
    <w:rsid w:val="00036CD4"/>
    <w:rsid w:val="000442AD"/>
    <w:rsid w:val="00051A09"/>
    <w:rsid w:val="00051AD8"/>
    <w:rsid w:val="00052ED2"/>
    <w:rsid w:val="000547A7"/>
    <w:rsid w:val="00065902"/>
    <w:rsid w:val="00071363"/>
    <w:rsid w:val="0007609B"/>
    <w:rsid w:val="000827B1"/>
    <w:rsid w:val="00087773"/>
    <w:rsid w:val="00094D54"/>
    <w:rsid w:val="000A362D"/>
    <w:rsid w:val="000D1B50"/>
    <w:rsid w:val="000E5C1E"/>
    <w:rsid w:val="000F244E"/>
    <w:rsid w:val="0011283F"/>
    <w:rsid w:val="00153477"/>
    <w:rsid w:val="00154F00"/>
    <w:rsid w:val="001557DF"/>
    <w:rsid w:val="00163EFC"/>
    <w:rsid w:val="00164CC1"/>
    <w:rsid w:val="00174751"/>
    <w:rsid w:val="0018593B"/>
    <w:rsid w:val="00192812"/>
    <w:rsid w:val="00194728"/>
    <w:rsid w:val="001A7352"/>
    <w:rsid w:val="001C027B"/>
    <w:rsid w:val="001D1259"/>
    <w:rsid w:val="00205636"/>
    <w:rsid w:val="00205783"/>
    <w:rsid w:val="002137FC"/>
    <w:rsid w:val="002171DE"/>
    <w:rsid w:val="00227E7F"/>
    <w:rsid w:val="00230A33"/>
    <w:rsid w:val="00244EEB"/>
    <w:rsid w:val="0025114F"/>
    <w:rsid w:val="0026120C"/>
    <w:rsid w:val="00264A87"/>
    <w:rsid w:val="00267E90"/>
    <w:rsid w:val="00281443"/>
    <w:rsid w:val="00283F13"/>
    <w:rsid w:val="002A1C39"/>
    <w:rsid w:val="002A4418"/>
    <w:rsid w:val="002B1765"/>
    <w:rsid w:val="002C565F"/>
    <w:rsid w:val="002E07F2"/>
    <w:rsid w:val="002E326D"/>
    <w:rsid w:val="002E6EB1"/>
    <w:rsid w:val="002F47CC"/>
    <w:rsid w:val="002F51EF"/>
    <w:rsid w:val="002F6A87"/>
    <w:rsid w:val="00307472"/>
    <w:rsid w:val="00307E90"/>
    <w:rsid w:val="00312AFE"/>
    <w:rsid w:val="00315669"/>
    <w:rsid w:val="00331B8C"/>
    <w:rsid w:val="00333BC8"/>
    <w:rsid w:val="00356669"/>
    <w:rsid w:val="00364895"/>
    <w:rsid w:val="003677D1"/>
    <w:rsid w:val="00383838"/>
    <w:rsid w:val="00387FC6"/>
    <w:rsid w:val="00394ADB"/>
    <w:rsid w:val="00395BF2"/>
    <w:rsid w:val="003972B8"/>
    <w:rsid w:val="003A022B"/>
    <w:rsid w:val="003A4978"/>
    <w:rsid w:val="003B0624"/>
    <w:rsid w:val="003B59F1"/>
    <w:rsid w:val="003B7BF5"/>
    <w:rsid w:val="003C2C12"/>
    <w:rsid w:val="003C79B1"/>
    <w:rsid w:val="003D38CD"/>
    <w:rsid w:val="003D6C6F"/>
    <w:rsid w:val="003E6170"/>
    <w:rsid w:val="003F33BA"/>
    <w:rsid w:val="004046D7"/>
    <w:rsid w:val="004137C5"/>
    <w:rsid w:val="004143CC"/>
    <w:rsid w:val="004265F5"/>
    <w:rsid w:val="00430307"/>
    <w:rsid w:val="00436606"/>
    <w:rsid w:val="00436C7A"/>
    <w:rsid w:val="00443D5B"/>
    <w:rsid w:val="00443F7C"/>
    <w:rsid w:val="00451786"/>
    <w:rsid w:val="00452658"/>
    <w:rsid w:val="004545BA"/>
    <w:rsid w:val="00456317"/>
    <w:rsid w:val="0047316E"/>
    <w:rsid w:val="00477895"/>
    <w:rsid w:val="00483670"/>
    <w:rsid w:val="00484620"/>
    <w:rsid w:val="0048777D"/>
    <w:rsid w:val="0049608B"/>
    <w:rsid w:val="004A24AE"/>
    <w:rsid w:val="004A66E6"/>
    <w:rsid w:val="004B06E9"/>
    <w:rsid w:val="004C0A82"/>
    <w:rsid w:val="004C208C"/>
    <w:rsid w:val="004D6D41"/>
    <w:rsid w:val="004E03A6"/>
    <w:rsid w:val="004F4341"/>
    <w:rsid w:val="004F7793"/>
    <w:rsid w:val="004F7B82"/>
    <w:rsid w:val="00501021"/>
    <w:rsid w:val="00504494"/>
    <w:rsid w:val="0050605B"/>
    <w:rsid w:val="00507AF4"/>
    <w:rsid w:val="005162F5"/>
    <w:rsid w:val="00523163"/>
    <w:rsid w:val="00524DD1"/>
    <w:rsid w:val="00525280"/>
    <w:rsid w:val="00546AB9"/>
    <w:rsid w:val="00547ACA"/>
    <w:rsid w:val="00554EE2"/>
    <w:rsid w:val="0056287E"/>
    <w:rsid w:val="00563C1D"/>
    <w:rsid w:val="00567BDA"/>
    <w:rsid w:val="005802EE"/>
    <w:rsid w:val="00583EAB"/>
    <w:rsid w:val="00585BE9"/>
    <w:rsid w:val="00587BE6"/>
    <w:rsid w:val="005A5218"/>
    <w:rsid w:val="005C1D72"/>
    <w:rsid w:val="005D09F9"/>
    <w:rsid w:val="005D3C7F"/>
    <w:rsid w:val="005E6CB9"/>
    <w:rsid w:val="005F55D0"/>
    <w:rsid w:val="006021AE"/>
    <w:rsid w:val="006320EB"/>
    <w:rsid w:val="00641B24"/>
    <w:rsid w:val="00644058"/>
    <w:rsid w:val="00644D35"/>
    <w:rsid w:val="00645634"/>
    <w:rsid w:val="00660193"/>
    <w:rsid w:val="00665CEC"/>
    <w:rsid w:val="00683F46"/>
    <w:rsid w:val="006910EE"/>
    <w:rsid w:val="00694DA3"/>
    <w:rsid w:val="006A1CD5"/>
    <w:rsid w:val="006C0297"/>
    <w:rsid w:val="006C3A1B"/>
    <w:rsid w:val="006C6122"/>
    <w:rsid w:val="006C725C"/>
    <w:rsid w:val="006E22AB"/>
    <w:rsid w:val="006E2A21"/>
    <w:rsid w:val="006E7678"/>
    <w:rsid w:val="006F3C30"/>
    <w:rsid w:val="006F7105"/>
    <w:rsid w:val="00702F7A"/>
    <w:rsid w:val="00717773"/>
    <w:rsid w:val="0072298F"/>
    <w:rsid w:val="00726300"/>
    <w:rsid w:val="00730647"/>
    <w:rsid w:val="00731229"/>
    <w:rsid w:val="007319F9"/>
    <w:rsid w:val="00736658"/>
    <w:rsid w:val="00744F27"/>
    <w:rsid w:val="00757BDC"/>
    <w:rsid w:val="00772EAE"/>
    <w:rsid w:val="0078788A"/>
    <w:rsid w:val="00795523"/>
    <w:rsid w:val="007955B4"/>
    <w:rsid w:val="007B61B3"/>
    <w:rsid w:val="007B66D9"/>
    <w:rsid w:val="007C496B"/>
    <w:rsid w:val="007D4667"/>
    <w:rsid w:val="007D54E3"/>
    <w:rsid w:val="007E062D"/>
    <w:rsid w:val="007E2DF3"/>
    <w:rsid w:val="007E7933"/>
    <w:rsid w:val="007F578B"/>
    <w:rsid w:val="008068BE"/>
    <w:rsid w:val="008141BA"/>
    <w:rsid w:val="00822777"/>
    <w:rsid w:val="0082530E"/>
    <w:rsid w:val="00826879"/>
    <w:rsid w:val="00835F78"/>
    <w:rsid w:val="00851355"/>
    <w:rsid w:val="008558E5"/>
    <w:rsid w:val="00863559"/>
    <w:rsid w:val="00870F84"/>
    <w:rsid w:val="0087322B"/>
    <w:rsid w:val="00880BC8"/>
    <w:rsid w:val="00896541"/>
    <w:rsid w:val="008A28B2"/>
    <w:rsid w:val="008B14BE"/>
    <w:rsid w:val="008C171C"/>
    <w:rsid w:val="008F47F2"/>
    <w:rsid w:val="008F7417"/>
    <w:rsid w:val="00901304"/>
    <w:rsid w:val="0091147E"/>
    <w:rsid w:val="009300C0"/>
    <w:rsid w:val="00930E78"/>
    <w:rsid w:val="00933D59"/>
    <w:rsid w:val="009352B1"/>
    <w:rsid w:val="00936BF0"/>
    <w:rsid w:val="00940637"/>
    <w:rsid w:val="0094067A"/>
    <w:rsid w:val="00943BEC"/>
    <w:rsid w:val="00961B44"/>
    <w:rsid w:val="00961BC5"/>
    <w:rsid w:val="00965364"/>
    <w:rsid w:val="009673E8"/>
    <w:rsid w:val="00984F0F"/>
    <w:rsid w:val="009859DF"/>
    <w:rsid w:val="00986482"/>
    <w:rsid w:val="00991F05"/>
    <w:rsid w:val="009937C1"/>
    <w:rsid w:val="009A0EC4"/>
    <w:rsid w:val="009A7703"/>
    <w:rsid w:val="009C107E"/>
    <w:rsid w:val="009C21B4"/>
    <w:rsid w:val="009C385C"/>
    <w:rsid w:val="009C3A4A"/>
    <w:rsid w:val="009D15A7"/>
    <w:rsid w:val="009E58A0"/>
    <w:rsid w:val="009E5DF7"/>
    <w:rsid w:val="009E7AF4"/>
    <w:rsid w:val="009F1345"/>
    <w:rsid w:val="009F4F0B"/>
    <w:rsid w:val="00A028ED"/>
    <w:rsid w:val="00A07C40"/>
    <w:rsid w:val="00A11327"/>
    <w:rsid w:val="00A201D8"/>
    <w:rsid w:val="00A32765"/>
    <w:rsid w:val="00A4137F"/>
    <w:rsid w:val="00A429D1"/>
    <w:rsid w:val="00A91CB9"/>
    <w:rsid w:val="00A923B6"/>
    <w:rsid w:val="00AA0EF9"/>
    <w:rsid w:val="00AB2E5C"/>
    <w:rsid w:val="00AB4E1D"/>
    <w:rsid w:val="00AC4183"/>
    <w:rsid w:val="00AC6F44"/>
    <w:rsid w:val="00AD5C5C"/>
    <w:rsid w:val="00AD6CC4"/>
    <w:rsid w:val="00AD7789"/>
    <w:rsid w:val="00AF104F"/>
    <w:rsid w:val="00AF2199"/>
    <w:rsid w:val="00B03F98"/>
    <w:rsid w:val="00B12507"/>
    <w:rsid w:val="00B15221"/>
    <w:rsid w:val="00B175E9"/>
    <w:rsid w:val="00B31659"/>
    <w:rsid w:val="00B36C68"/>
    <w:rsid w:val="00B45E46"/>
    <w:rsid w:val="00B47C60"/>
    <w:rsid w:val="00B504AE"/>
    <w:rsid w:val="00B52F16"/>
    <w:rsid w:val="00B57EEB"/>
    <w:rsid w:val="00B6156F"/>
    <w:rsid w:val="00B64A19"/>
    <w:rsid w:val="00B67E0C"/>
    <w:rsid w:val="00B704CF"/>
    <w:rsid w:val="00B705E6"/>
    <w:rsid w:val="00B7728B"/>
    <w:rsid w:val="00B94310"/>
    <w:rsid w:val="00B94ECE"/>
    <w:rsid w:val="00BA0046"/>
    <w:rsid w:val="00BA56DF"/>
    <w:rsid w:val="00BA591D"/>
    <w:rsid w:val="00BA6EC1"/>
    <w:rsid w:val="00BB6515"/>
    <w:rsid w:val="00BC6E27"/>
    <w:rsid w:val="00BE0A5F"/>
    <w:rsid w:val="00BE50AF"/>
    <w:rsid w:val="00BE7F01"/>
    <w:rsid w:val="00BE7FBE"/>
    <w:rsid w:val="00BF37E1"/>
    <w:rsid w:val="00BF3805"/>
    <w:rsid w:val="00C01C3B"/>
    <w:rsid w:val="00C06BBB"/>
    <w:rsid w:val="00C12268"/>
    <w:rsid w:val="00C134B5"/>
    <w:rsid w:val="00C222A8"/>
    <w:rsid w:val="00C22DE2"/>
    <w:rsid w:val="00C44BAF"/>
    <w:rsid w:val="00C501DB"/>
    <w:rsid w:val="00C565F0"/>
    <w:rsid w:val="00C62763"/>
    <w:rsid w:val="00C63886"/>
    <w:rsid w:val="00C64F00"/>
    <w:rsid w:val="00C67827"/>
    <w:rsid w:val="00C70537"/>
    <w:rsid w:val="00C762F9"/>
    <w:rsid w:val="00C821D2"/>
    <w:rsid w:val="00C96CED"/>
    <w:rsid w:val="00CB2ECE"/>
    <w:rsid w:val="00CB6EA8"/>
    <w:rsid w:val="00CC0DF6"/>
    <w:rsid w:val="00CC3E16"/>
    <w:rsid w:val="00CD4E5C"/>
    <w:rsid w:val="00CD66FF"/>
    <w:rsid w:val="00CE04A1"/>
    <w:rsid w:val="00CE4164"/>
    <w:rsid w:val="00D0158B"/>
    <w:rsid w:val="00D01835"/>
    <w:rsid w:val="00D179FF"/>
    <w:rsid w:val="00D21C08"/>
    <w:rsid w:val="00D236DA"/>
    <w:rsid w:val="00D2389C"/>
    <w:rsid w:val="00D25789"/>
    <w:rsid w:val="00D2629B"/>
    <w:rsid w:val="00D67AB8"/>
    <w:rsid w:val="00D70FDC"/>
    <w:rsid w:val="00D80B98"/>
    <w:rsid w:val="00D87C08"/>
    <w:rsid w:val="00DA419E"/>
    <w:rsid w:val="00DA62D2"/>
    <w:rsid w:val="00DB44DA"/>
    <w:rsid w:val="00DC46F9"/>
    <w:rsid w:val="00DD17B6"/>
    <w:rsid w:val="00DE06BB"/>
    <w:rsid w:val="00DE181C"/>
    <w:rsid w:val="00DE3C16"/>
    <w:rsid w:val="00DE5DBB"/>
    <w:rsid w:val="00E0382F"/>
    <w:rsid w:val="00E20A3D"/>
    <w:rsid w:val="00E27F63"/>
    <w:rsid w:val="00E37157"/>
    <w:rsid w:val="00E5705A"/>
    <w:rsid w:val="00E620D0"/>
    <w:rsid w:val="00E65CA9"/>
    <w:rsid w:val="00E73CC1"/>
    <w:rsid w:val="00E90B80"/>
    <w:rsid w:val="00E960F0"/>
    <w:rsid w:val="00EA6633"/>
    <w:rsid w:val="00EC0BB0"/>
    <w:rsid w:val="00EC2B0F"/>
    <w:rsid w:val="00EC3B4A"/>
    <w:rsid w:val="00EE0583"/>
    <w:rsid w:val="00EE1B53"/>
    <w:rsid w:val="00EE2A84"/>
    <w:rsid w:val="00EF508A"/>
    <w:rsid w:val="00EF5DB1"/>
    <w:rsid w:val="00F02B14"/>
    <w:rsid w:val="00F05149"/>
    <w:rsid w:val="00F17B48"/>
    <w:rsid w:val="00F3028B"/>
    <w:rsid w:val="00F31AC4"/>
    <w:rsid w:val="00F4463E"/>
    <w:rsid w:val="00F45004"/>
    <w:rsid w:val="00F754F3"/>
    <w:rsid w:val="00F76D16"/>
    <w:rsid w:val="00F80EC9"/>
    <w:rsid w:val="00F8510E"/>
    <w:rsid w:val="00F91A95"/>
    <w:rsid w:val="00F95DA2"/>
    <w:rsid w:val="00FA086B"/>
    <w:rsid w:val="00FA31F3"/>
    <w:rsid w:val="00FA61C3"/>
    <w:rsid w:val="00FB0B2E"/>
    <w:rsid w:val="00FE0DAB"/>
    <w:rsid w:val="00FE20B9"/>
    <w:rsid w:val="00FE33C2"/>
    <w:rsid w:val="00FE5AFD"/>
    <w:rsid w:val="00FE6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0B48A8F"/>
  <w15:docId w15:val="{A09F56A3-68AD-483F-ADB9-8226FE676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eorgia" w:eastAsia="Times New Roman" w:hAnsi="Georgia" w:cs="Times New Roman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7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3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99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47F2"/>
  </w:style>
  <w:style w:type="paragraph" w:styleId="Overskrift1">
    <w:name w:val="heading 1"/>
    <w:basedOn w:val="Normal"/>
    <w:next w:val="Normal"/>
    <w:uiPriority w:val="1"/>
    <w:qFormat/>
    <w:rsid w:val="007B61B3"/>
    <w:pPr>
      <w:numPr>
        <w:numId w:val="1"/>
      </w:numPr>
      <w:outlineLvl w:val="0"/>
    </w:pPr>
    <w:rPr>
      <w:rFonts w:cs="Arial"/>
      <w:b/>
      <w:bCs/>
      <w:szCs w:val="32"/>
    </w:rPr>
  </w:style>
  <w:style w:type="paragraph" w:styleId="Overskrift2">
    <w:name w:val="heading 2"/>
    <w:basedOn w:val="Normal"/>
    <w:next w:val="Normal"/>
    <w:uiPriority w:val="1"/>
    <w:qFormat/>
    <w:rsid w:val="00B47C60"/>
    <w:pPr>
      <w:numPr>
        <w:ilvl w:val="1"/>
        <w:numId w:val="1"/>
      </w:numPr>
      <w:outlineLvl w:val="1"/>
    </w:pPr>
    <w:rPr>
      <w:rFonts w:cs="Arial"/>
      <w:bCs/>
      <w:iCs/>
      <w:szCs w:val="28"/>
    </w:rPr>
  </w:style>
  <w:style w:type="paragraph" w:styleId="Overskrift3">
    <w:name w:val="heading 3"/>
    <w:basedOn w:val="Normal"/>
    <w:next w:val="Normal"/>
    <w:uiPriority w:val="1"/>
    <w:qFormat/>
    <w:rsid w:val="00B47C60"/>
    <w:pPr>
      <w:numPr>
        <w:ilvl w:val="2"/>
        <w:numId w:val="1"/>
      </w:numPr>
      <w:outlineLvl w:val="2"/>
    </w:pPr>
    <w:rPr>
      <w:rFonts w:cs="Arial"/>
      <w:bCs/>
      <w:i/>
      <w:szCs w:val="26"/>
    </w:rPr>
  </w:style>
  <w:style w:type="paragraph" w:styleId="Overskrift4">
    <w:name w:val="heading 4"/>
    <w:basedOn w:val="Normal"/>
    <w:next w:val="Normal"/>
    <w:uiPriority w:val="1"/>
    <w:qFormat/>
    <w:rsid w:val="00B47C60"/>
    <w:pPr>
      <w:keepNext/>
      <w:numPr>
        <w:ilvl w:val="3"/>
        <w:numId w:val="1"/>
      </w:numPr>
      <w:outlineLvl w:val="3"/>
    </w:pPr>
    <w:rPr>
      <w:bCs/>
      <w:i/>
      <w:szCs w:val="28"/>
    </w:rPr>
  </w:style>
  <w:style w:type="paragraph" w:styleId="Overskrift5">
    <w:name w:val="heading 5"/>
    <w:basedOn w:val="Normal"/>
    <w:next w:val="Normal"/>
    <w:uiPriority w:val="1"/>
    <w:semiHidden/>
    <w:qFormat/>
    <w:rsid w:val="00B47C60"/>
    <w:pPr>
      <w:numPr>
        <w:ilvl w:val="4"/>
        <w:numId w:val="1"/>
      </w:numPr>
      <w:outlineLvl w:val="4"/>
    </w:pPr>
    <w:rPr>
      <w:bCs/>
      <w:iCs/>
      <w:szCs w:val="26"/>
    </w:rPr>
  </w:style>
  <w:style w:type="paragraph" w:styleId="Overskrift6">
    <w:name w:val="heading 6"/>
    <w:basedOn w:val="Normal"/>
    <w:next w:val="Normal"/>
    <w:uiPriority w:val="1"/>
    <w:semiHidden/>
    <w:qFormat/>
    <w:rsid w:val="00B47C60"/>
    <w:pPr>
      <w:numPr>
        <w:ilvl w:val="5"/>
        <w:numId w:val="1"/>
      </w:numPr>
      <w:outlineLvl w:val="5"/>
    </w:pPr>
    <w:rPr>
      <w:bCs/>
      <w:szCs w:val="22"/>
    </w:rPr>
  </w:style>
  <w:style w:type="paragraph" w:styleId="Overskrift7">
    <w:name w:val="heading 7"/>
    <w:basedOn w:val="Normal"/>
    <w:next w:val="Normal"/>
    <w:uiPriority w:val="1"/>
    <w:semiHidden/>
    <w:qFormat/>
    <w:rsid w:val="00B47C60"/>
    <w:pPr>
      <w:numPr>
        <w:ilvl w:val="6"/>
        <w:numId w:val="1"/>
      </w:numPr>
      <w:outlineLvl w:val="6"/>
    </w:pPr>
  </w:style>
  <w:style w:type="paragraph" w:styleId="Overskrift8">
    <w:name w:val="heading 8"/>
    <w:basedOn w:val="Normal"/>
    <w:next w:val="Normal"/>
    <w:uiPriority w:val="1"/>
    <w:semiHidden/>
    <w:qFormat/>
    <w:rsid w:val="00B47C60"/>
    <w:pPr>
      <w:numPr>
        <w:ilvl w:val="7"/>
        <w:numId w:val="1"/>
      </w:numPr>
      <w:outlineLvl w:val="7"/>
    </w:pPr>
    <w:rPr>
      <w:iCs/>
    </w:rPr>
  </w:style>
  <w:style w:type="paragraph" w:styleId="Overskrift9">
    <w:name w:val="heading 9"/>
    <w:basedOn w:val="Normal"/>
    <w:next w:val="Normal"/>
    <w:uiPriority w:val="1"/>
    <w:semiHidden/>
    <w:qFormat/>
    <w:rsid w:val="00B47C60"/>
    <w:pPr>
      <w:numPr>
        <w:ilvl w:val="8"/>
        <w:numId w:val="1"/>
      </w:numPr>
      <w:outlineLvl w:val="8"/>
    </w:pPr>
    <w:rPr>
      <w:rFonts w:cs="Arial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numbering" w:styleId="111111">
    <w:name w:val="Outline List 2"/>
    <w:basedOn w:val="Ingenoversigt"/>
    <w:semiHidden/>
    <w:rsid w:val="00D70FDC"/>
    <w:pPr>
      <w:numPr>
        <w:numId w:val="2"/>
      </w:numPr>
    </w:pPr>
  </w:style>
  <w:style w:type="numbering" w:styleId="1ai">
    <w:name w:val="Outline List 1"/>
    <w:basedOn w:val="Ingenoversigt"/>
    <w:semiHidden/>
    <w:rsid w:val="00D70FDC"/>
    <w:pPr>
      <w:numPr>
        <w:numId w:val="3"/>
      </w:numPr>
    </w:pPr>
  </w:style>
  <w:style w:type="numbering" w:styleId="ArtikelSektion">
    <w:name w:val="Outline List 3"/>
    <w:basedOn w:val="Ingenoversigt"/>
    <w:semiHidden/>
    <w:rsid w:val="00D70FDC"/>
    <w:pPr>
      <w:numPr>
        <w:numId w:val="4"/>
      </w:numPr>
    </w:pPr>
  </w:style>
  <w:style w:type="paragraph" w:styleId="Blokteks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rdtekst">
    <w:name w:val="Body Text"/>
    <w:basedOn w:val="Normal"/>
    <w:uiPriority w:val="99"/>
    <w:semiHidden/>
    <w:rsid w:val="00D70FDC"/>
    <w:pPr>
      <w:spacing w:after="120"/>
    </w:pPr>
  </w:style>
  <w:style w:type="paragraph" w:styleId="Brdteks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rdteks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rdtekst-frstelinjeindrykning1">
    <w:name w:val="Body Text First Indent"/>
    <w:basedOn w:val="Brdtekst"/>
    <w:uiPriority w:val="99"/>
    <w:semiHidden/>
    <w:rsid w:val="00D70FDC"/>
    <w:pPr>
      <w:ind w:firstLine="210"/>
    </w:pPr>
  </w:style>
  <w:style w:type="paragraph" w:styleId="Brdtekstindrykning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rdtekst-frstelinjeindrykning2">
    <w:name w:val="Body Text First Indent 2"/>
    <w:basedOn w:val="Brdtekstindrykning"/>
    <w:uiPriority w:val="99"/>
    <w:semiHidden/>
    <w:rsid w:val="00D70FDC"/>
    <w:pPr>
      <w:ind w:firstLine="210"/>
    </w:pPr>
  </w:style>
  <w:style w:type="paragraph" w:styleId="Brdtekstindrykning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rdtekstindrykning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Billedtekst">
    <w:name w:val="caption"/>
    <w:basedOn w:val="Normal"/>
    <w:next w:val="Normal"/>
    <w:uiPriority w:val="3"/>
    <w:rsid w:val="00D70FDC"/>
    <w:rPr>
      <w:b/>
      <w:bCs/>
      <w:sz w:val="16"/>
    </w:rPr>
  </w:style>
  <w:style w:type="paragraph" w:styleId="Sluthilsen">
    <w:name w:val="Closing"/>
    <w:basedOn w:val="Normal"/>
    <w:uiPriority w:val="99"/>
    <w:semiHidden/>
    <w:rsid w:val="00D70FDC"/>
    <w:pPr>
      <w:ind w:left="4252"/>
    </w:pPr>
  </w:style>
  <w:style w:type="paragraph" w:styleId="Dato">
    <w:name w:val="Date"/>
    <w:basedOn w:val="Normal"/>
    <w:next w:val="Normal"/>
    <w:uiPriority w:val="99"/>
    <w:semiHidden/>
    <w:rsid w:val="00D70FDC"/>
  </w:style>
  <w:style w:type="paragraph" w:styleId="Mailsignatur">
    <w:name w:val="E-mail Signature"/>
    <w:basedOn w:val="Normal"/>
    <w:uiPriority w:val="99"/>
    <w:semiHidden/>
    <w:rsid w:val="00D70FDC"/>
  </w:style>
  <w:style w:type="character" w:styleId="Fremhv">
    <w:name w:val="Emphasis"/>
    <w:uiPriority w:val="3"/>
    <w:rsid w:val="00D70FDC"/>
    <w:rPr>
      <w:i/>
      <w:iCs/>
      <w:lang w:val="da-DK"/>
    </w:rPr>
  </w:style>
  <w:style w:type="character" w:styleId="Slutnotehenvisning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Slutnoteteks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Modtageradresse">
    <w:name w:val="envelope address"/>
    <w:basedOn w:val="Normal"/>
    <w:uiPriority w:val="99"/>
    <w:semiHidden/>
    <w:rsid w:val="00D70FDC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Afsenderadresse">
    <w:name w:val="envelope return"/>
    <w:basedOn w:val="Normal"/>
    <w:uiPriority w:val="99"/>
    <w:semiHidden/>
    <w:rsid w:val="00D70FDC"/>
    <w:rPr>
      <w:rFonts w:ascii="Arial" w:hAnsi="Arial" w:cs="Arial"/>
    </w:rPr>
  </w:style>
  <w:style w:type="character" w:styleId="Fodnotehenvisning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Fodnoteteks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TML-akronym">
    <w:name w:val="HTML Acronym"/>
    <w:basedOn w:val="Standardskrifttypeiafsnit"/>
    <w:uiPriority w:val="99"/>
    <w:semiHidden/>
    <w:rsid w:val="00D70FDC"/>
    <w:rPr>
      <w:lang w:val="da-DK"/>
    </w:rPr>
  </w:style>
  <w:style w:type="paragraph" w:styleId="HTML-adresse">
    <w:name w:val="HTML Address"/>
    <w:basedOn w:val="Normal"/>
    <w:uiPriority w:val="99"/>
    <w:semiHidden/>
    <w:rsid w:val="00D70FDC"/>
    <w:rPr>
      <w:i/>
      <w:iCs/>
    </w:rPr>
  </w:style>
  <w:style w:type="character" w:styleId="HTML-citat">
    <w:name w:val="HTML Cite"/>
    <w:uiPriority w:val="99"/>
    <w:semiHidden/>
    <w:rsid w:val="00D70FDC"/>
    <w:rPr>
      <w:i/>
      <w:iCs/>
      <w:lang w:val="da-DK"/>
    </w:rPr>
  </w:style>
  <w:style w:type="character" w:styleId="HTML-kode">
    <w:name w:val="HTML Code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-definition">
    <w:name w:val="HTML Definition"/>
    <w:uiPriority w:val="99"/>
    <w:semiHidden/>
    <w:rsid w:val="00D70FDC"/>
    <w:rPr>
      <w:i/>
      <w:iCs/>
      <w:lang w:val="da-DK"/>
    </w:rPr>
  </w:style>
  <w:style w:type="character" w:styleId="HTML-tastatur">
    <w:name w:val="HTML Keyboard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paragraph" w:styleId="FormateretHTML">
    <w:name w:val="HTML Preformatted"/>
    <w:basedOn w:val="Normal"/>
    <w:uiPriority w:val="99"/>
    <w:semiHidden/>
    <w:rsid w:val="00D70FDC"/>
    <w:rPr>
      <w:rFonts w:ascii="Courier New" w:hAnsi="Courier New" w:cs="Courier New"/>
    </w:rPr>
  </w:style>
  <w:style w:type="character" w:styleId="HTML-eksempel">
    <w:name w:val="HTML Sample"/>
    <w:uiPriority w:val="99"/>
    <w:semiHidden/>
    <w:rsid w:val="00D70FDC"/>
    <w:rPr>
      <w:rFonts w:ascii="Courier New" w:hAnsi="Courier New" w:cs="Courier New"/>
      <w:lang w:val="da-DK"/>
    </w:rPr>
  </w:style>
  <w:style w:type="character" w:styleId="HTML-skrivemaskine">
    <w:name w:val="HTML Typewriter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-variabel">
    <w:name w:val="HTML Variable"/>
    <w:uiPriority w:val="99"/>
    <w:semiHidden/>
    <w:rsid w:val="00D70FDC"/>
    <w:rPr>
      <w:i/>
      <w:iCs/>
      <w:lang w:val="da-DK"/>
    </w:rPr>
  </w:style>
  <w:style w:type="character" w:styleId="Linjenummer">
    <w:name w:val="line number"/>
    <w:basedOn w:val="Standardskrifttypeiafsnit"/>
    <w:uiPriority w:val="99"/>
    <w:semiHidden/>
    <w:rsid w:val="00D70FDC"/>
    <w:rPr>
      <w:lang w:val="da-DK"/>
    </w:rPr>
  </w:style>
  <w:style w:type="paragraph" w:styleId="Liste">
    <w:name w:val="List"/>
    <w:basedOn w:val="Normal"/>
    <w:uiPriority w:val="99"/>
    <w:semiHidden/>
    <w:rsid w:val="00D70FDC"/>
    <w:pPr>
      <w:ind w:left="283" w:hanging="283"/>
    </w:pPr>
  </w:style>
  <w:style w:type="paragraph" w:styleId="Liste2">
    <w:name w:val="List 2"/>
    <w:basedOn w:val="Normal"/>
    <w:uiPriority w:val="99"/>
    <w:semiHidden/>
    <w:rsid w:val="00D70FDC"/>
    <w:pPr>
      <w:ind w:left="566" w:hanging="283"/>
    </w:pPr>
  </w:style>
  <w:style w:type="paragraph" w:styleId="Liste3">
    <w:name w:val="List 3"/>
    <w:basedOn w:val="Normal"/>
    <w:uiPriority w:val="99"/>
    <w:semiHidden/>
    <w:rsid w:val="00D70FDC"/>
    <w:pPr>
      <w:ind w:left="849" w:hanging="283"/>
    </w:pPr>
  </w:style>
  <w:style w:type="paragraph" w:styleId="Liste4">
    <w:name w:val="List 4"/>
    <w:basedOn w:val="Normal"/>
    <w:uiPriority w:val="99"/>
    <w:semiHidden/>
    <w:rsid w:val="00D70FDC"/>
    <w:pPr>
      <w:ind w:left="1132" w:hanging="283"/>
    </w:pPr>
  </w:style>
  <w:style w:type="paragraph" w:styleId="Liste5">
    <w:name w:val="List 5"/>
    <w:basedOn w:val="Normal"/>
    <w:uiPriority w:val="99"/>
    <w:semiHidden/>
    <w:rsid w:val="00D70FDC"/>
    <w:pPr>
      <w:ind w:left="1415" w:hanging="283"/>
    </w:pPr>
  </w:style>
  <w:style w:type="paragraph" w:styleId="Opstilling-punkttegn">
    <w:name w:val="List Bullet"/>
    <w:basedOn w:val="Normal"/>
    <w:uiPriority w:val="2"/>
    <w:qFormat/>
    <w:rsid w:val="00BA0046"/>
    <w:pPr>
      <w:numPr>
        <w:numId w:val="5"/>
      </w:numPr>
    </w:pPr>
  </w:style>
  <w:style w:type="paragraph" w:styleId="Opstilling-punkttegn2">
    <w:name w:val="List Bullet 2"/>
    <w:basedOn w:val="Normal"/>
    <w:uiPriority w:val="99"/>
    <w:semiHidden/>
    <w:rsid w:val="00D70FDC"/>
    <w:pPr>
      <w:numPr>
        <w:numId w:val="6"/>
      </w:numPr>
    </w:pPr>
  </w:style>
  <w:style w:type="paragraph" w:styleId="Opstilling-punkttegn3">
    <w:name w:val="List Bullet 3"/>
    <w:basedOn w:val="Normal"/>
    <w:uiPriority w:val="99"/>
    <w:semiHidden/>
    <w:rsid w:val="00D70FDC"/>
    <w:pPr>
      <w:numPr>
        <w:numId w:val="7"/>
      </w:numPr>
    </w:pPr>
  </w:style>
  <w:style w:type="paragraph" w:styleId="Opstilling-punkttegn4">
    <w:name w:val="List Bullet 4"/>
    <w:basedOn w:val="Normal"/>
    <w:uiPriority w:val="99"/>
    <w:semiHidden/>
    <w:rsid w:val="00D70FDC"/>
    <w:pPr>
      <w:numPr>
        <w:numId w:val="8"/>
      </w:numPr>
    </w:pPr>
  </w:style>
  <w:style w:type="paragraph" w:styleId="Opstilling-punkttegn5">
    <w:name w:val="List Bullet 5"/>
    <w:basedOn w:val="Normal"/>
    <w:uiPriority w:val="99"/>
    <w:semiHidden/>
    <w:rsid w:val="00D70FDC"/>
    <w:pPr>
      <w:numPr>
        <w:numId w:val="9"/>
      </w:numPr>
    </w:pPr>
  </w:style>
  <w:style w:type="paragraph" w:styleId="Opstilling-forts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Opstilling-forts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Opstilling-forts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Opstilling-forts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Opstilling-forts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Opstilling-talellerbogst">
    <w:name w:val="List Number"/>
    <w:basedOn w:val="Normal"/>
    <w:uiPriority w:val="2"/>
    <w:qFormat/>
    <w:rsid w:val="00BA0046"/>
    <w:pPr>
      <w:numPr>
        <w:numId w:val="10"/>
      </w:numPr>
    </w:pPr>
  </w:style>
  <w:style w:type="paragraph" w:styleId="Opstilling-talellerbogst2">
    <w:name w:val="List Number 2"/>
    <w:basedOn w:val="Normal"/>
    <w:uiPriority w:val="99"/>
    <w:semiHidden/>
    <w:rsid w:val="00D70FDC"/>
    <w:pPr>
      <w:numPr>
        <w:numId w:val="11"/>
      </w:numPr>
    </w:pPr>
  </w:style>
  <w:style w:type="paragraph" w:styleId="Opstilling-talellerbogst3">
    <w:name w:val="List Number 3"/>
    <w:basedOn w:val="Normal"/>
    <w:uiPriority w:val="99"/>
    <w:semiHidden/>
    <w:rsid w:val="00D70FDC"/>
    <w:pPr>
      <w:numPr>
        <w:numId w:val="12"/>
      </w:numPr>
    </w:pPr>
  </w:style>
  <w:style w:type="paragraph" w:styleId="Opstilling-talellerbogst4">
    <w:name w:val="List Number 4"/>
    <w:basedOn w:val="Normal"/>
    <w:uiPriority w:val="99"/>
    <w:semiHidden/>
    <w:rsid w:val="00D70FDC"/>
    <w:pPr>
      <w:numPr>
        <w:numId w:val="13"/>
      </w:numPr>
    </w:pPr>
  </w:style>
  <w:style w:type="paragraph" w:styleId="Opstilling-talellerbogst5">
    <w:name w:val="List Number 5"/>
    <w:basedOn w:val="Normal"/>
    <w:uiPriority w:val="99"/>
    <w:semiHidden/>
    <w:rsid w:val="00D70FDC"/>
    <w:pPr>
      <w:numPr>
        <w:numId w:val="14"/>
      </w:numPr>
    </w:pPr>
  </w:style>
  <w:style w:type="paragraph" w:styleId="Brevhoved">
    <w:name w:val="Message Header"/>
    <w:basedOn w:val="Normal"/>
    <w:uiPriority w:val="99"/>
    <w:semiHidden/>
    <w:rsid w:val="00D70FD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rykning">
    <w:name w:val="Normal Indent"/>
    <w:basedOn w:val="Normal"/>
    <w:uiPriority w:val="99"/>
    <w:semiHidden/>
    <w:rsid w:val="00D70FDC"/>
    <w:pPr>
      <w:ind w:left="1304"/>
    </w:pPr>
  </w:style>
  <w:style w:type="paragraph" w:styleId="Noteoverskrift">
    <w:name w:val="Note Heading"/>
    <w:basedOn w:val="Normal"/>
    <w:next w:val="Normal"/>
    <w:uiPriority w:val="99"/>
    <w:semiHidden/>
    <w:rsid w:val="00D70FDC"/>
  </w:style>
  <w:style w:type="paragraph" w:styleId="Almindeligtekst">
    <w:name w:val="Plain Text"/>
    <w:basedOn w:val="Normal"/>
    <w:uiPriority w:val="99"/>
    <w:semiHidden/>
    <w:rsid w:val="00D70FDC"/>
    <w:rPr>
      <w:rFonts w:ascii="Courier New" w:hAnsi="Courier New" w:cs="Courier New"/>
    </w:rPr>
  </w:style>
  <w:style w:type="paragraph" w:styleId="Starthilsen">
    <w:name w:val="Salutation"/>
    <w:basedOn w:val="Normal"/>
    <w:next w:val="Normal"/>
    <w:uiPriority w:val="99"/>
    <w:semiHidden/>
    <w:rsid w:val="00D70FDC"/>
  </w:style>
  <w:style w:type="paragraph" w:styleId="Underskrift">
    <w:name w:val="Signature"/>
    <w:basedOn w:val="Normal"/>
    <w:uiPriority w:val="99"/>
    <w:semiHidden/>
    <w:rsid w:val="00D70FDC"/>
    <w:pPr>
      <w:ind w:left="4252"/>
    </w:pPr>
  </w:style>
  <w:style w:type="character" w:styleId="Strk">
    <w:name w:val="Strong"/>
    <w:uiPriority w:val="99"/>
    <w:semiHidden/>
    <w:qFormat/>
    <w:rsid w:val="00D70FDC"/>
    <w:rPr>
      <w:b/>
      <w:bCs/>
      <w:lang w:val="da-DK"/>
    </w:rPr>
  </w:style>
  <w:style w:type="paragraph" w:styleId="Undertitel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el-3D-effekter1">
    <w:name w:val="Table 3D effects 1"/>
    <w:basedOn w:val="Tabel-Normal"/>
    <w:semiHidden/>
    <w:rsid w:val="00D70FD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semiHidden/>
    <w:rsid w:val="00D70FD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semiHidden/>
    <w:rsid w:val="00D70FD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semiHidden/>
    <w:rsid w:val="00D70FD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semiHidden/>
    <w:rsid w:val="00D70FD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semiHidden/>
    <w:rsid w:val="00D70FD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semiHidden/>
    <w:rsid w:val="00D70FD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semiHidden/>
    <w:rsid w:val="00D70FD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Spalter1">
    <w:name w:val="Table Columns 1"/>
    <w:basedOn w:val="Tabel-Normal"/>
    <w:semiHidden/>
    <w:rsid w:val="00D70FD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semiHidden/>
    <w:rsid w:val="00D70FD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semiHidden/>
    <w:rsid w:val="00D70FD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semiHidden/>
    <w:rsid w:val="00D70FD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semiHidden/>
    <w:rsid w:val="00D70FD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semiHidden/>
    <w:rsid w:val="00D70FD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semiHidden/>
    <w:rsid w:val="00D70FD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semiHidden/>
    <w:rsid w:val="00D70FD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semiHidden/>
    <w:rsid w:val="00D70FD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semiHidden/>
    <w:rsid w:val="00D70FD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semiHidden/>
    <w:rsid w:val="00D70FD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semiHidden/>
    <w:rsid w:val="00D70FD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1">
    <w:name w:val="Table List 1"/>
    <w:basedOn w:val="Tabel-Normal"/>
    <w:semiHidden/>
    <w:rsid w:val="00D70FD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semiHidden/>
    <w:rsid w:val="00D70FD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semiHidden/>
    <w:rsid w:val="00D70FD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semiHidden/>
    <w:rsid w:val="00D70FD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semiHidden/>
    <w:rsid w:val="00D70FD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semiHidden/>
    <w:rsid w:val="00D70FD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semiHidden/>
    <w:rsid w:val="00D70FD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semiHidden/>
    <w:rsid w:val="00D70FD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semiHidden/>
    <w:rsid w:val="00D70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semiHidden/>
    <w:rsid w:val="00D70FD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semiHidden/>
    <w:rsid w:val="00D70FD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semiHidden/>
    <w:rsid w:val="00D70FD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Indholdsfortegnelse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Indholdsfortegnelse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Indholdsfortegnelse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Indholdsfortegnelse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Besgt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  <w:lang w:val="da-DK"/>
    </w:rPr>
  </w:style>
  <w:style w:type="paragraph" w:styleId="Sidefod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Sidehoved">
    <w:name w:val="header"/>
    <w:basedOn w:val="Normal"/>
    <w:link w:val="SidehovedTegn"/>
    <w:uiPriority w:val="7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uiPriority w:val="8"/>
    <w:semiHidden/>
    <w:rsid w:val="00D70FDC"/>
    <w:rPr>
      <w:rFonts w:ascii="Georgia" w:hAnsi="Georgia"/>
      <w:color w:val="03428E"/>
      <w:sz w:val="21"/>
      <w:u w:val="none"/>
      <w:lang w:val="da-DK"/>
    </w:rPr>
  </w:style>
  <w:style w:type="character" w:styleId="Sidetal">
    <w:name w:val="page number"/>
    <w:uiPriority w:val="99"/>
    <w:semiHidden/>
    <w:rsid w:val="00443F7C"/>
    <w:rPr>
      <w:rFonts w:ascii="AU Passata" w:hAnsi="AU Passata"/>
      <w:sz w:val="14"/>
      <w:lang w:val="da-DK"/>
    </w:rPr>
  </w:style>
  <w:style w:type="paragraph" w:customStyle="1" w:styleId="Normal-Bullet">
    <w:name w:val="Normal - Bullet"/>
    <w:basedOn w:val="Normal"/>
    <w:uiPriority w:val="5"/>
    <w:semiHidden/>
    <w:rsid w:val="00D70FDC"/>
    <w:pPr>
      <w:numPr>
        <w:numId w:val="15"/>
      </w:numPr>
    </w:pPr>
  </w:style>
  <w:style w:type="paragraph" w:styleId="Indholdsfortegnelse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Indholdsfortegnelse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D70FDC"/>
    <w:pPr>
      <w:numPr>
        <w:numId w:val="16"/>
      </w:numPr>
    </w:pPr>
  </w:style>
  <w:style w:type="paragraph" w:customStyle="1" w:styleId="Tabletext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customStyle="1" w:styleId="TableHeading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customStyle="1" w:styleId="TableColomnHeading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el-Normal"/>
    <w:semiHidden/>
    <w:rsid w:val="00D70FDC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Autospacing="0" w:afterLines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ableNumbers">
    <w:name w:val="Table Numbers"/>
    <w:basedOn w:val="Tabletext"/>
    <w:uiPriority w:val="5"/>
    <w:rsid w:val="00D70FDC"/>
    <w:pPr>
      <w:jc w:val="right"/>
    </w:pPr>
  </w:style>
  <w:style w:type="paragraph" w:customStyle="1" w:styleId="TableNumbersTotal">
    <w:name w:val="Table Numbers Total"/>
    <w:basedOn w:val="TableNumbers"/>
    <w:uiPriority w:val="5"/>
    <w:rsid w:val="00D70FDC"/>
    <w:rPr>
      <w:b/>
    </w:rPr>
  </w:style>
  <w:style w:type="paragraph" w:customStyle="1" w:styleId="Template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customStyle="1" w:styleId="Template-Address">
    <w:name w:val="Template - Address"/>
    <w:basedOn w:val="Template"/>
    <w:uiPriority w:val="8"/>
    <w:semiHidden/>
    <w:rsid w:val="00D70FDC"/>
  </w:style>
  <w:style w:type="paragraph" w:customStyle="1" w:styleId="Template-Date">
    <w:name w:val="Template - Date"/>
    <w:basedOn w:val="Template-Address"/>
    <w:uiPriority w:val="8"/>
    <w:semiHidden/>
    <w:rsid w:val="00D70FDC"/>
  </w:style>
  <w:style w:type="table" w:styleId="Tabel-Gitter">
    <w:name w:val="Table Grid"/>
    <w:basedOn w:val="Tabel-Normal"/>
    <w:semiHidden/>
    <w:rsid w:val="00D70FDC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heading">
    <w:name w:val="Dokument heading"/>
    <w:basedOn w:val="Normal"/>
    <w:uiPriority w:val="5"/>
    <w:semiHidden/>
    <w:rsid w:val="00D70FDC"/>
    <w:rPr>
      <w:b/>
    </w:rPr>
  </w:style>
  <w:style w:type="paragraph" w:customStyle="1" w:styleId="Template-Afdeling">
    <w:name w:val="Template - Afdeling"/>
    <w:basedOn w:val="Template"/>
    <w:uiPriority w:val="8"/>
    <w:semiHidden/>
    <w:rsid w:val="00D70FDC"/>
    <w:rPr>
      <w:b/>
    </w:rPr>
  </w:style>
  <w:style w:type="paragraph" w:styleId="Listeoverfigurer">
    <w:name w:val="table of figures"/>
    <w:basedOn w:val="Normal"/>
    <w:next w:val="Normal"/>
    <w:uiPriority w:val="99"/>
    <w:semiHidden/>
    <w:rsid w:val="00D70FDC"/>
  </w:style>
  <w:style w:type="paragraph" w:customStyle="1" w:styleId="Template-NavnMellemnavn">
    <w:name w:val="Template - Navn/Mellemnavn"/>
    <w:basedOn w:val="Template"/>
    <w:uiPriority w:val="8"/>
    <w:semiHidden/>
    <w:rsid w:val="00D70FDC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D70FDC"/>
  </w:style>
  <w:style w:type="paragraph" w:customStyle="1" w:styleId="DokumentNavn">
    <w:name w:val="Dokument Navn"/>
    <w:basedOn w:val="Normal"/>
    <w:uiPriority w:val="5"/>
    <w:semiHidden/>
    <w:rsid w:val="00851355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semiHidden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D70FDC"/>
  </w:style>
  <w:style w:type="paragraph" w:customStyle="1" w:styleId="Template-Parentlogoname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Markeringsbobleteks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Kommentarhenvisning">
    <w:name w:val="annotation reference"/>
    <w:uiPriority w:val="99"/>
    <w:semiHidden/>
    <w:rsid w:val="00D0158B"/>
    <w:rPr>
      <w:sz w:val="16"/>
      <w:szCs w:val="16"/>
      <w:lang w:val="da-DK"/>
    </w:rPr>
  </w:style>
  <w:style w:type="paragraph" w:styleId="Kommentartekst">
    <w:name w:val="annotation text"/>
    <w:basedOn w:val="Normal"/>
    <w:uiPriority w:val="99"/>
    <w:semiHidden/>
    <w:rsid w:val="00D0158B"/>
  </w:style>
  <w:style w:type="paragraph" w:styleId="Kommentaremne">
    <w:name w:val="annotation subject"/>
    <w:basedOn w:val="Kommentartekst"/>
    <w:next w:val="Kommentartekst"/>
    <w:uiPriority w:val="99"/>
    <w:semiHidden/>
    <w:rsid w:val="00D0158B"/>
    <w:rPr>
      <w:b/>
      <w:bCs/>
    </w:rPr>
  </w:style>
  <w:style w:type="paragraph" w:styleId="Dokumentoversigt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</w:rPr>
  </w:style>
  <w:style w:type="paragraph" w:styleId="Indeks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ks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ks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ks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ks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ks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ks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ks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ks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ksoverskrift">
    <w:name w:val="index heading"/>
    <w:basedOn w:val="Normal"/>
    <w:next w:val="Indeks1"/>
    <w:uiPriority w:val="99"/>
    <w:semiHidden/>
    <w:rsid w:val="00D0158B"/>
    <w:rPr>
      <w:rFonts w:ascii="Arial" w:hAnsi="Arial" w:cs="Arial"/>
      <w:b/>
      <w:bCs/>
    </w:rPr>
  </w:style>
  <w:style w:type="paragraph" w:styleId="Makroteks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Citatsamling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Citatoverskrift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Strktcitat">
    <w:name w:val="Intense Quote"/>
    <w:basedOn w:val="Normal"/>
    <w:next w:val="Normal"/>
    <w:link w:val="StrktcitatTegn"/>
    <w:uiPriority w:val="99"/>
    <w:semiHidden/>
    <w:qFormat/>
    <w:rsid w:val="009D15A7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99"/>
    <w:semiHidden/>
    <w:rsid w:val="009E7AF4"/>
    <w:rPr>
      <w:b/>
      <w:bCs/>
      <w:i/>
      <w:iCs/>
      <w:lang w:val="da-DK"/>
    </w:rPr>
  </w:style>
  <w:style w:type="character" w:styleId="Svaghenvisning">
    <w:name w:val="Subtle Reference"/>
    <w:basedOn w:val="Standardskrifttypeiafsnit"/>
    <w:uiPriority w:val="99"/>
    <w:semiHidden/>
    <w:qFormat/>
    <w:rsid w:val="009D15A7"/>
    <w:rPr>
      <w:smallCaps/>
      <w:color w:val="auto"/>
      <w:u w:val="single"/>
      <w:lang w:val="da-DK"/>
    </w:rPr>
  </w:style>
  <w:style w:type="character" w:styleId="Kraftighenvisning">
    <w:name w:val="Intense Reference"/>
    <w:basedOn w:val="Standardskrifttypeiafsnit"/>
    <w:uiPriority w:val="99"/>
    <w:semiHidden/>
    <w:qFormat/>
    <w:rsid w:val="009D15A7"/>
    <w:rPr>
      <w:b/>
      <w:bCs/>
      <w:smallCaps/>
      <w:color w:val="auto"/>
      <w:spacing w:val="5"/>
      <w:u w:val="single"/>
      <w:lang w:val="da-DK"/>
    </w:rPr>
  </w:style>
  <w:style w:type="character" w:styleId="Kraftigfremhvning">
    <w:name w:val="Intense Emphasis"/>
    <w:basedOn w:val="Standardskrifttypeiafsnit"/>
    <w:uiPriority w:val="99"/>
    <w:semiHidden/>
    <w:qFormat/>
    <w:rsid w:val="009D15A7"/>
    <w:rPr>
      <w:b/>
      <w:bCs/>
      <w:i/>
      <w:iCs/>
      <w:color w:val="auto"/>
      <w:lang w:val="da-DK"/>
    </w:rPr>
  </w:style>
  <w:style w:type="character" w:customStyle="1" w:styleId="SidehovedTegn">
    <w:name w:val="Sidehoved Tegn"/>
    <w:basedOn w:val="Standardskrifttypeiafsnit"/>
    <w:link w:val="Sidehoved"/>
    <w:uiPriority w:val="7"/>
    <w:semiHidden/>
    <w:rsid w:val="002F51EF"/>
    <w:rPr>
      <w:rFonts w:ascii="AU Passata" w:hAnsi="AU Passata"/>
      <w:color w:val="87888A"/>
      <w:spacing w:val="10"/>
      <w:sz w:val="14"/>
      <w:lang w:val="da-DK"/>
    </w:rPr>
  </w:style>
  <w:style w:type="paragraph" w:customStyle="1" w:styleId="Template-kolofonstreg">
    <w:name w:val="Template - kolofon streg"/>
    <w:basedOn w:val="Template-Date"/>
    <w:uiPriority w:val="99"/>
    <w:semiHidden/>
    <w:qFormat/>
    <w:rsid w:val="00051AD8"/>
    <w:pPr>
      <w:spacing w:after="120" w:line="270" w:lineRule="exact"/>
      <w:contextualSpacing/>
    </w:pPr>
    <w:rPr>
      <w:rFonts w:ascii="Georgia" w:hAnsi="Georgia"/>
      <w:noProof w:val="0"/>
      <w:spacing w:val="0"/>
      <w:sz w:val="20"/>
      <w:szCs w:val="20"/>
    </w:rPr>
  </w:style>
  <w:style w:type="paragraph" w:customStyle="1" w:styleId="Emne">
    <w:name w:val="Emne"/>
    <w:basedOn w:val="Template-Afdeling"/>
    <w:next w:val="Template-Afdeling"/>
    <w:uiPriority w:val="99"/>
    <w:semiHidden/>
    <w:qFormat/>
    <w:rsid w:val="008F47F2"/>
    <w:rPr>
      <w:sz w:val="22"/>
    </w:rPr>
  </w:style>
  <w:style w:type="paragraph" w:styleId="Listeafsnit">
    <w:name w:val="List Paragraph"/>
    <w:basedOn w:val="Normal"/>
    <w:uiPriority w:val="99"/>
    <w:rsid w:val="00276726"/>
    <w:pPr>
      <w:ind w:left="720"/>
      <w:contextualSpacing/>
    </w:pPr>
  </w:style>
  <w:style w:type="paragraph" w:customStyle="1" w:styleId="Heading1nonumbering">
    <w:name w:val="Heading 1 no numbering"/>
    <w:basedOn w:val="Overskrift1"/>
    <w:uiPriority w:val="2"/>
    <w:qFormat/>
    <w:rsid w:val="00BD316E"/>
    <w:pPr>
      <w:numPr>
        <w:numId w:val="0"/>
      </w:numPr>
    </w:pPr>
  </w:style>
  <w:style w:type="paragraph" w:customStyle="1" w:styleId="Heading2nonumbering">
    <w:name w:val="Heading 2 no numbering"/>
    <w:basedOn w:val="Overskrift2"/>
    <w:uiPriority w:val="2"/>
    <w:qFormat/>
    <w:rsid w:val="00BD316E"/>
    <w:pPr>
      <w:numPr>
        <w:ilvl w:val="0"/>
        <w:numId w:val="0"/>
      </w:numPr>
    </w:pPr>
  </w:style>
  <w:style w:type="paragraph" w:customStyle="1" w:styleId="Heading3nonumbering">
    <w:name w:val="Heading 3 no numbering"/>
    <w:basedOn w:val="Overskrift3"/>
    <w:uiPriority w:val="2"/>
    <w:qFormat/>
    <w:rsid w:val="00BD316E"/>
    <w:pPr>
      <w:numPr>
        <w:ilvl w:val="0"/>
        <w:numId w:val="0"/>
      </w:numPr>
    </w:pPr>
  </w:style>
  <w:style w:type="character" w:customStyle="1" w:styleId="eop">
    <w:name w:val="eop"/>
    <w:basedOn w:val="Standardskrifttypeiafsnit"/>
    <w:rsid w:val="007D54E3"/>
  </w:style>
  <w:style w:type="character" w:customStyle="1" w:styleId="normaltextrun">
    <w:name w:val="normaltextrun"/>
    <w:basedOn w:val="Standardskrifttypeiafsnit"/>
    <w:rsid w:val="007D54E3"/>
  </w:style>
  <w:style w:type="paragraph" w:customStyle="1" w:styleId="paragraph">
    <w:name w:val="paragraph"/>
    <w:basedOn w:val="Normal"/>
    <w:rsid w:val="0082530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Ulstomtale">
    <w:name w:val="Unresolved Mention"/>
    <w:basedOn w:val="Standardskrifttypeiafsnit"/>
    <w:uiPriority w:val="99"/>
    <w:semiHidden/>
    <w:unhideWhenUsed/>
    <w:rsid w:val="00B615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4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4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aarhusuniversitet.sharepoint.com/:w:/r/sites/msteams_2462f4_238165/Delte%20dokumenter/General/M%C3%B8der/Dagsordener,%20bilag%20og%20referatudkast/2024/2024-08-27/Opl%C3%A6g%20til%20VEST_organisering%20af%20redaktion%20for%20onlinekurser.docx?d=w03fb441c3fb44c13aff5410818459f8e&amp;csf=1&amp;web=1&amp;e=fImNj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bin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bin"/></Relationships>
</file>

<file path=word/theme/theme1.xml><?xml version="1.0" encoding="utf-8"?>
<a:theme xmlns:a="http://schemas.openxmlformats.org/drawingml/2006/main" name="Office Theme">
  <a:themeElements>
    <a:clrScheme name="AU_Blue">
      <a:dk1>
        <a:srgbClr val="000000"/>
      </a:dk1>
      <a:lt1>
        <a:srgbClr val="FFFFFF"/>
      </a:lt1>
      <a:dk2>
        <a:srgbClr val="003D73"/>
      </a:dk2>
      <a:lt2>
        <a:srgbClr val="003D73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4</Pages>
  <Words>907</Words>
  <Characters>5561</Characters>
  <Application>Microsoft Office Word</Application>
  <DocSecurity>0</DocSecurity>
  <Lines>46</Lines>
  <Paragraphs>12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Århus Universitet</Company>
  <LinksUpToDate>false</LinksUpToDate>
  <CharactersWithSpaces>6456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Esben Højbjerre Larsen</dc:creator>
  <cp:lastModifiedBy>Esben Højbjerre Larsen</cp:lastModifiedBy>
  <cp:revision>27</cp:revision>
  <cp:lastPrinted>2008-10-22T12:54:00Z</cp:lastPrinted>
  <dcterms:created xsi:type="dcterms:W3CDTF">2024-09-24T07:45:00Z</dcterms:created>
  <dcterms:modified xsi:type="dcterms:W3CDTF">2024-10-04T08:51:00Z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SD_DocumentLanguage">
    <vt:lpwstr>da-DK</vt:lpwstr>
  </property>
  <property fmtid="{D5CDD505-2E9C-101B-9397-08002B2CF9AE}" pid="5" name="ContentRemapped">
    <vt:lpwstr>true</vt:lpwstr>
  </property>
  <property fmtid="{D5CDD505-2E9C-101B-9397-08002B2CF9AE}" pid="6" name="OfficeID">
    <vt:lpwstr>1042</vt:lpwstr>
  </property>
  <property fmtid="{D5CDD505-2E9C-101B-9397-08002B2CF9AE}" pid="7" name="CustomerId">
    <vt:lpwstr>auoffice</vt:lpwstr>
  </property>
  <property fmtid="{D5CDD505-2E9C-101B-9397-08002B2CF9AE}" pid="8" name="TemplateId">
    <vt:lpwstr>636178634189038763</vt:lpwstr>
  </property>
  <property fmtid="{D5CDD505-2E9C-101B-9397-08002B2CF9AE}" pid="9" name="UserProfileId">
    <vt:lpwstr>636293891463347838</vt:lpwstr>
  </property>
</Properties>
</file>