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A1175" w14:textId="77777777" w:rsidR="004E03A6" w:rsidRPr="00F62369" w:rsidRDefault="004E03A6" w:rsidP="008F47F2">
      <w:pPr>
        <w:spacing w:line="14" w:lineRule="exact"/>
      </w:pPr>
    </w:p>
    <w:tbl>
      <w:tblPr>
        <w:tblStyle w:val="Tabel-Gitter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6"/>
      </w:tblGrid>
      <w:tr w:rsidR="00F62369" w:rsidRPr="003D3798" w14:paraId="7CBAEBBA" w14:textId="77777777" w:rsidTr="001453AD">
        <w:trPr>
          <w:trHeight w:hRule="exact" w:val="4008"/>
        </w:trPr>
        <w:tc>
          <w:tcPr>
            <w:tcW w:w="8936" w:type="dxa"/>
            <w:shd w:val="clear" w:color="auto" w:fill="auto"/>
          </w:tcPr>
          <w:p w14:paraId="7D2C8BD1" w14:textId="2185495D" w:rsidR="00186987" w:rsidRPr="00F62369" w:rsidRDefault="00900EB9" w:rsidP="00551FF5">
            <w:pPr>
              <w:pStyle w:val="Dokumentinfo"/>
            </w:pPr>
            <w:bookmarkStart w:id="0" w:name="LAN_MeetingDate"/>
            <w:r w:rsidRPr="00F62369">
              <w:t>Mødedato</w:t>
            </w:r>
            <w:bookmarkEnd w:id="0"/>
            <w:r w:rsidRPr="00F62369">
              <w:t xml:space="preserve">: </w:t>
            </w:r>
            <w:r w:rsidR="00E6221E">
              <w:rPr>
                <w:b w:val="0"/>
              </w:rPr>
              <w:t>31. oktober</w:t>
            </w:r>
            <w:r w:rsidR="00EA4508" w:rsidRPr="00F62369">
              <w:rPr>
                <w:b w:val="0"/>
              </w:rPr>
              <w:t xml:space="preserve"> 2023</w:t>
            </w:r>
          </w:p>
          <w:p w14:paraId="30FCDAB8" w14:textId="5DDE97DD" w:rsidR="00186987" w:rsidRPr="00F62369" w:rsidRDefault="00900EB9" w:rsidP="00551FF5">
            <w:pPr>
              <w:pStyle w:val="Dokumentinfo"/>
              <w:rPr>
                <w:b w:val="0"/>
              </w:rPr>
            </w:pPr>
            <w:bookmarkStart w:id="1" w:name="LAN_MeetingPlace"/>
            <w:r w:rsidRPr="00F62369">
              <w:t>Mødested</w:t>
            </w:r>
            <w:bookmarkEnd w:id="1"/>
            <w:r w:rsidRPr="00F62369">
              <w:t xml:space="preserve">: </w:t>
            </w:r>
            <w:r w:rsidR="00E065A8" w:rsidRPr="00F62369">
              <w:rPr>
                <w:b w:val="0"/>
              </w:rPr>
              <w:t>Zoom</w:t>
            </w:r>
          </w:p>
          <w:p w14:paraId="6F5FA02E" w14:textId="5DFD350D" w:rsidR="00186987" w:rsidRPr="00F62369" w:rsidRDefault="00900EB9" w:rsidP="00551FF5">
            <w:pPr>
              <w:pStyle w:val="Dokumentinfo"/>
            </w:pPr>
            <w:bookmarkStart w:id="2" w:name="LAN_MeetingSubject"/>
            <w:r w:rsidRPr="00F62369">
              <w:t>Mødeemne</w:t>
            </w:r>
            <w:bookmarkEnd w:id="2"/>
            <w:r w:rsidRPr="00F62369">
              <w:t xml:space="preserve">: </w:t>
            </w:r>
            <w:r w:rsidR="00E05075" w:rsidRPr="00F62369">
              <w:rPr>
                <w:b w:val="0"/>
              </w:rPr>
              <w:t>Uddannelsesforum Arts</w:t>
            </w:r>
          </w:p>
          <w:p w14:paraId="4290EEA9" w14:textId="77777777" w:rsidR="00186987" w:rsidRPr="00F62369" w:rsidRDefault="00186987" w:rsidP="00551FF5">
            <w:pPr>
              <w:pStyle w:val="Dokumentinfo"/>
            </w:pPr>
          </w:p>
          <w:p w14:paraId="10C0DCBA" w14:textId="77777777" w:rsidR="00E05075" w:rsidRPr="00F62369" w:rsidRDefault="00900EB9" w:rsidP="00E05075">
            <w:pPr>
              <w:pStyle w:val="Dokumentinfo"/>
            </w:pPr>
            <w:bookmarkStart w:id="3" w:name="LAN_Attendees"/>
            <w:r w:rsidRPr="00F62369">
              <w:t>Deltagere</w:t>
            </w:r>
            <w:bookmarkEnd w:id="3"/>
            <w:r w:rsidRPr="00F62369">
              <w:t xml:space="preserve">: </w:t>
            </w:r>
          </w:p>
          <w:p w14:paraId="76D4F8D8" w14:textId="77777777" w:rsidR="00E05075" w:rsidRPr="00F62369" w:rsidRDefault="00E05075" w:rsidP="00E05075">
            <w:pPr>
              <w:pStyle w:val="Dokumentinfo"/>
              <w:rPr>
                <w:b w:val="0"/>
              </w:rPr>
            </w:pPr>
          </w:p>
          <w:p w14:paraId="20C52F42" w14:textId="69BD3A17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 xml:space="preserve">Medlemmer: Niels Overgaard Lehmann, Lars Kiel Berthelsen, </w:t>
            </w:r>
            <w:r w:rsidR="004F759C" w:rsidRPr="00495B7F">
              <w:rPr>
                <w:b w:val="0"/>
              </w:rPr>
              <w:t>Liselotte Malmgart</w:t>
            </w:r>
            <w:r w:rsidR="004F759C">
              <w:rPr>
                <w:b w:val="0"/>
              </w:rPr>
              <w:t xml:space="preserve">, </w:t>
            </w:r>
            <w:r w:rsidRPr="00495B7F">
              <w:rPr>
                <w:b w:val="0"/>
              </w:rPr>
              <w:t>Anna Karlskov Skyggebjerg, Kirstine Helboe Johansen, Peter Bugge, Ethan Weed, Jeanette Magne</w:t>
            </w:r>
            <w:r w:rsidR="005427B2">
              <w:rPr>
                <w:b w:val="0"/>
              </w:rPr>
              <w:t xml:space="preserve">, </w:t>
            </w:r>
            <w:r w:rsidR="00492460" w:rsidRPr="00495B7F">
              <w:rPr>
                <w:b w:val="0"/>
              </w:rPr>
              <w:t>Tina Bering Keiding</w:t>
            </w:r>
            <w:r w:rsidR="00492460">
              <w:rPr>
                <w:b w:val="0"/>
              </w:rPr>
              <w:t xml:space="preserve">, </w:t>
            </w:r>
            <w:r w:rsidR="00773880">
              <w:rPr>
                <w:b w:val="0"/>
              </w:rPr>
              <w:t xml:space="preserve">Jesper Qvistgaard, </w:t>
            </w:r>
            <w:r w:rsidR="005427B2" w:rsidRPr="00495B7F">
              <w:rPr>
                <w:b w:val="0"/>
              </w:rPr>
              <w:t>Caroline Würtz Gammelmark</w:t>
            </w:r>
            <w:r w:rsidR="00773880">
              <w:rPr>
                <w:b w:val="0"/>
              </w:rPr>
              <w:t xml:space="preserve">, </w:t>
            </w:r>
            <w:r w:rsidR="00773880" w:rsidRPr="00495B7F">
              <w:rPr>
                <w:b w:val="0"/>
              </w:rPr>
              <w:t>Jeanette Kusk</w:t>
            </w:r>
          </w:p>
          <w:p w14:paraId="47B2BF95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2F6C9158" w14:textId="6E9D817A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>Øvrige deltagere: Aleksander Jensen,</w:t>
            </w:r>
            <w:r w:rsidR="004F759C">
              <w:rPr>
                <w:b w:val="0"/>
              </w:rPr>
              <w:t xml:space="preserve"> </w:t>
            </w:r>
            <w:r w:rsidRPr="00495B7F">
              <w:rPr>
                <w:b w:val="0"/>
              </w:rPr>
              <w:t xml:space="preserve">Stine Bloch Ravn, </w:t>
            </w:r>
            <w:r w:rsidR="00773880" w:rsidRPr="00495B7F">
              <w:rPr>
                <w:b w:val="0"/>
              </w:rPr>
              <w:t>Kristine Ørnsholt</w:t>
            </w:r>
            <w:r w:rsidR="00296126">
              <w:rPr>
                <w:b w:val="0"/>
              </w:rPr>
              <w:t>,</w:t>
            </w:r>
            <w:r w:rsidR="00773880" w:rsidRPr="00495B7F">
              <w:rPr>
                <w:b w:val="0"/>
              </w:rPr>
              <w:t xml:space="preserve"> </w:t>
            </w:r>
            <w:r w:rsidRPr="00495B7F">
              <w:rPr>
                <w:b w:val="0"/>
              </w:rPr>
              <w:t xml:space="preserve">Louise Weinreich Jakobsen, Terkel Rørkær Sigh, </w:t>
            </w:r>
            <w:r w:rsidR="00773880" w:rsidRPr="00773880">
              <w:rPr>
                <w:b w:val="0"/>
              </w:rPr>
              <w:t xml:space="preserve">Rasmus Rosenkrands Holleufer, </w:t>
            </w:r>
            <w:r w:rsidRPr="00495B7F">
              <w:rPr>
                <w:b w:val="0"/>
              </w:rPr>
              <w:t xml:space="preserve">Kathrine Weinreich (referent) </w:t>
            </w:r>
          </w:p>
          <w:p w14:paraId="7310AB1E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32A529B6" w14:textId="77777777" w:rsidR="00E05075" w:rsidRDefault="00495B7F" w:rsidP="00495B7F">
            <w:pPr>
              <w:pStyle w:val="Dokumentinfo"/>
              <w:rPr>
                <w:b w:val="0"/>
                <w:lang w:val="en-US"/>
              </w:rPr>
            </w:pPr>
            <w:r w:rsidRPr="00773880">
              <w:rPr>
                <w:b w:val="0"/>
                <w:lang w:val="en-US"/>
              </w:rPr>
              <w:t>Afbud:</w:t>
            </w:r>
            <w:r w:rsidR="00EC269B">
              <w:rPr>
                <w:b w:val="0"/>
                <w:lang w:val="en-US"/>
              </w:rPr>
              <w:t xml:space="preserve"> </w:t>
            </w:r>
            <w:r w:rsidRPr="00773880">
              <w:rPr>
                <w:b w:val="0"/>
                <w:lang w:val="en-US"/>
              </w:rPr>
              <w:t>Zenia Børsen</w:t>
            </w:r>
            <w:r w:rsidR="00492460" w:rsidRPr="00773880">
              <w:rPr>
                <w:b w:val="0"/>
                <w:lang w:val="en-US"/>
              </w:rPr>
              <w:t xml:space="preserve">, </w:t>
            </w:r>
            <w:r w:rsidR="00773880" w:rsidRPr="00773880">
              <w:rPr>
                <w:b w:val="0"/>
                <w:lang w:val="en-US"/>
              </w:rPr>
              <w:t>Nina Thiele Zeiss</w:t>
            </w:r>
          </w:p>
          <w:p w14:paraId="338B2821" w14:textId="77777777" w:rsidR="00C73887" w:rsidRDefault="00C73887" w:rsidP="00495B7F">
            <w:pPr>
              <w:pStyle w:val="Dokumentinfo"/>
              <w:rPr>
                <w:b w:val="0"/>
                <w:lang w:val="en-US"/>
              </w:rPr>
            </w:pPr>
          </w:p>
          <w:p w14:paraId="773D10D0" w14:textId="34D2238E" w:rsidR="00C73887" w:rsidRPr="003D3798" w:rsidRDefault="00C73887" w:rsidP="00495B7F">
            <w:pPr>
              <w:pStyle w:val="Dokumentinfo"/>
            </w:pPr>
            <w:r w:rsidRPr="003D3798">
              <w:rPr>
                <w:b w:val="0"/>
              </w:rPr>
              <w:t>Gæster: Hanne</w:t>
            </w:r>
            <w:r w:rsidR="003D3798">
              <w:rPr>
                <w:b w:val="0"/>
              </w:rPr>
              <w:t xml:space="preserve"> Kargaard Thomsen</w:t>
            </w:r>
            <w:r w:rsidR="00296126">
              <w:rPr>
                <w:b w:val="0"/>
              </w:rPr>
              <w:t>,</w:t>
            </w:r>
            <w:r w:rsidR="003D3798" w:rsidRPr="003D3798">
              <w:rPr>
                <w:b w:val="0"/>
              </w:rPr>
              <w:t xml:space="preserve"> Mette Qvist J</w:t>
            </w:r>
            <w:r w:rsidR="003D3798">
              <w:rPr>
                <w:b w:val="0"/>
              </w:rPr>
              <w:t>ensen</w:t>
            </w:r>
          </w:p>
        </w:tc>
      </w:tr>
    </w:tbl>
    <w:p w14:paraId="3A8E8022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fldChar w:fldCharType="begin"/>
      </w:r>
      <w:r w:rsidRPr="00F62369">
        <w:rPr>
          <w:rFonts w:cs="Arial"/>
          <w:bCs/>
          <w:szCs w:val="32"/>
        </w:rPr>
        <w:instrText xml:space="preserve"> TOC \O "1-1" \N </w:instrText>
      </w:r>
      <w:r w:rsidRPr="00F62369">
        <w:rPr>
          <w:rFonts w:cs="Arial"/>
          <w:bCs/>
          <w:szCs w:val="32"/>
        </w:rPr>
        <w:fldChar w:fldCharType="separate"/>
      </w:r>
      <w:r w:rsidRPr="00F62369">
        <w:rPr>
          <w:rFonts w:cs="Arial"/>
          <w:bCs/>
          <w:szCs w:val="32"/>
        </w:rPr>
        <w:t>Godkendelse af dagsorden</w:t>
      </w:r>
      <w:r w:rsidRPr="00F62369">
        <w:rPr>
          <w:rFonts w:cs="Arial"/>
          <w:bCs/>
          <w:szCs w:val="32"/>
        </w:rPr>
        <w:fldChar w:fldCharType="end"/>
      </w:r>
    </w:p>
    <w:p w14:paraId="07D679D6" w14:textId="77777777" w:rsidR="002A7BB8" w:rsidRPr="00F62369" w:rsidRDefault="002A7BB8" w:rsidP="008D0014">
      <w:pPr>
        <w:ind w:left="1418"/>
      </w:pPr>
      <w:r w:rsidRPr="00F62369">
        <w:t>Dagsorden blev godkendt.</w:t>
      </w:r>
    </w:p>
    <w:p w14:paraId="4A0CC648" w14:textId="77777777" w:rsidR="002A7BB8" w:rsidRPr="00F62369" w:rsidRDefault="002A7BB8" w:rsidP="002A7BB8">
      <w:pPr>
        <w:ind w:left="1440"/>
      </w:pPr>
    </w:p>
    <w:p w14:paraId="671F9331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t>Godkendelse af referat</w:t>
      </w:r>
    </w:p>
    <w:p w14:paraId="690F0F56" w14:textId="68438ACA" w:rsidR="002A7BB8" w:rsidRPr="00F62369" w:rsidRDefault="00EA76B0" w:rsidP="00EA76B0">
      <w:pPr>
        <w:ind w:left="1440"/>
      </w:pPr>
      <w:r w:rsidRPr="00F62369">
        <w:t>Referatet blev godkendt.</w:t>
      </w:r>
      <w:r w:rsidR="00217143">
        <w:t xml:space="preserve"> </w:t>
      </w:r>
    </w:p>
    <w:p w14:paraId="6152388E" w14:textId="77777777" w:rsidR="00EA76B0" w:rsidRPr="00F62369" w:rsidRDefault="00EA76B0" w:rsidP="002A7BB8"/>
    <w:p w14:paraId="66489F7A" w14:textId="20BDB343" w:rsidR="00516EDA" w:rsidRPr="007F0B54" w:rsidRDefault="00717E96" w:rsidP="00516ED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Opfølgning på studiestartsprøven</w:t>
      </w:r>
    </w:p>
    <w:p w14:paraId="643B8F0C" w14:textId="392D646C" w:rsidR="000A0B98" w:rsidRDefault="00974BE7" w:rsidP="005D560F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På baggrund af den talmæssige opgørelse af studestartsprøven b</w:t>
      </w:r>
      <w:r w:rsidR="00A23D25">
        <w:rPr>
          <w:rFonts w:cs="Arial"/>
          <w:bCs/>
          <w:szCs w:val="32"/>
        </w:rPr>
        <w:t>lev</w:t>
      </w:r>
      <w:r>
        <w:rPr>
          <w:rFonts w:cs="Arial"/>
          <w:bCs/>
          <w:szCs w:val="32"/>
        </w:rPr>
        <w:t xml:space="preserve"> UFA </w:t>
      </w:r>
      <w:r w:rsidR="00A23D25">
        <w:rPr>
          <w:rFonts w:cs="Arial"/>
          <w:bCs/>
          <w:szCs w:val="32"/>
        </w:rPr>
        <w:t xml:space="preserve">bedt om at </w:t>
      </w:r>
      <w:r>
        <w:rPr>
          <w:rFonts w:cs="Arial"/>
          <w:bCs/>
          <w:szCs w:val="32"/>
        </w:rPr>
        <w:t xml:space="preserve">forholde sig til, hvorvidt der skal foretages justeringer af studiestartsprøven </w:t>
      </w:r>
      <w:r w:rsidR="00A23D25">
        <w:rPr>
          <w:rFonts w:cs="Arial"/>
          <w:bCs/>
          <w:szCs w:val="32"/>
        </w:rPr>
        <w:t xml:space="preserve">mhp. næste år. </w:t>
      </w:r>
      <w:r w:rsidR="00A23D25" w:rsidRPr="00A23D25">
        <w:rPr>
          <w:rFonts w:cs="Arial"/>
          <w:bCs/>
          <w:szCs w:val="32"/>
        </w:rPr>
        <w:t>Hanne Kargaard Thomsen</w:t>
      </w:r>
      <w:r w:rsidR="00A23D25">
        <w:rPr>
          <w:rFonts w:cs="Arial"/>
          <w:bCs/>
          <w:szCs w:val="32"/>
        </w:rPr>
        <w:t xml:space="preserve"> og Mette Qvist </w:t>
      </w:r>
      <w:r w:rsidR="006C36FD">
        <w:rPr>
          <w:rFonts w:cs="Arial"/>
          <w:bCs/>
          <w:szCs w:val="32"/>
        </w:rPr>
        <w:t>fra UVAEKA g</w:t>
      </w:r>
      <w:r w:rsidR="00A23D25">
        <w:rPr>
          <w:rFonts w:cs="Arial"/>
          <w:bCs/>
          <w:szCs w:val="32"/>
        </w:rPr>
        <w:t>av</w:t>
      </w:r>
      <w:r w:rsidR="006C36FD">
        <w:rPr>
          <w:rFonts w:cs="Arial"/>
          <w:bCs/>
          <w:szCs w:val="32"/>
        </w:rPr>
        <w:t xml:space="preserve"> en kort opsummering af studiestartsprøven og det bilagsmateriale, som er vedhæftet til punktet. </w:t>
      </w:r>
    </w:p>
    <w:p w14:paraId="160032B3" w14:textId="77777777" w:rsidR="006C36FD" w:rsidRDefault="006C36FD" w:rsidP="005D560F">
      <w:pPr>
        <w:ind w:left="1418"/>
        <w:jc w:val="both"/>
        <w:outlineLvl w:val="0"/>
        <w:rPr>
          <w:rFonts w:cs="Arial"/>
          <w:bCs/>
          <w:szCs w:val="32"/>
        </w:rPr>
      </w:pPr>
    </w:p>
    <w:p w14:paraId="7EED9402" w14:textId="6D61BD1E" w:rsidR="006C36FD" w:rsidRDefault="00325911" w:rsidP="006C36FD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Tallene viste</w:t>
      </w:r>
      <w:r w:rsidR="0046419D">
        <w:rPr>
          <w:rFonts w:cs="Arial"/>
          <w:bCs/>
          <w:szCs w:val="32"/>
        </w:rPr>
        <w:t>,</w:t>
      </w:r>
      <w:r>
        <w:rPr>
          <w:rFonts w:cs="Arial"/>
          <w:bCs/>
          <w:szCs w:val="32"/>
        </w:rPr>
        <w:t xml:space="preserve"> at der p</w:t>
      </w:r>
      <w:r w:rsidR="006C36FD">
        <w:rPr>
          <w:rFonts w:cs="Arial"/>
          <w:bCs/>
          <w:szCs w:val="32"/>
        </w:rPr>
        <w:t>å BA</w:t>
      </w:r>
      <w:r w:rsidR="005A0162">
        <w:rPr>
          <w:rFonts w:cs="Arial"/>
          <w:bCs/>
          <w:szCs w:val="32"/>
        </w:rPr>
        <w:t>-</w:t>
      </w:r>
      <w:r w:rsidR="006C36FD">
        <w:rPr>
          <w:rFonts w:cs="Arial"/>
          <w:bCs/>
          <w:szCs w:val="32"/>
        </w:rPr>
        <w:t>niveau er en smule flere som bliver meldt ud grundet studiestartsprøven. På KA</w:t>
      </w:r>
      <w:r w:rsidR="005A0162">
        <w:rPr>
          <w:rFonts w:cs="Arial"/>
          <w:bCs/>
          <w:szCs w:val="32"/>
        </w:rPr>
        <w:t>-</w:t>
      </w:r>
      <w:r w:rsidR="006C36FD">
        <w:rPr>
          <w:rFonts w:cs="Arial"/>
          <w:bCs/>
          <w:szCs w:val="32"/>
        </w:rPr>
        <w:t xml:space="preserve">niveau er det </w:t>
      </w:r>
      <w:r w:rsidR="005A0162">
        <w:rPr>
          <w:rFonts w:cs="Arial"/>
          <w:bCs/>
          <w:szCs w:val="32"/>
        </w:rPr>
        <w:t>svære</w:t>
      </w:r>
      <w:r>
        <w:rPr>
          <w:rFonts w:cs="Arial"/>
          <w:bCs/>
          <w:szCs w:val="32"/>
        </w:rPr>
        <w:t>re</w:t>
      </w:r>
      <w:r w:rsidR="006C36FD">
        <w:rPr>
          <w:rFonts w:cs="Arial"/>
          <w:bCs/>
          <w:szCs w:val="32"/>
        </w:rPr>
        <w:t xml:space="preserve"> at se over tid, fordi der har været ændringer i survey</w:t>
      </w:r>
      <w:r w:rsidR="005A0162">
        <w:rPr>
          <w:rFonts w:cs="Arial"/>
          <w:bCs/>
          <w:szCs w:val="32"/>
        </w:rPr>
        <w:t>-</w:t>
      </w:r>
      <w:r w:rsidR="006C36FD">
        <w:rPr>
          <w:rFonts w:cs="Arial"/>
          <w:bCs/>
          <w:szCs w:val="32"/>
        </w:rPr>
        <w:t>form.</w:t>
      </w:r>
      <w:r w:rsidR="005A0162">
        <w:rPr>
          <w:rFonts w:cs="Arial"/>
          <w:bCs/>
          <w:szCs w:val="32"/>
        </w:rPr>
        <w:t xml:space="preserve"> </w:t>
      </w:r>
    </w:p>
    <w:p w14:paraId="3D82B9E9" w14:textId="5C34AB43" w:rsidR="00D1634E" w:rsidRDefault="00D1634E" w:rsidP="006C36FD">
      <w:pPr>
        <w:ind w:left="1418"/>
        <w:jc w:val="both"/>
        <w:outlineLvl w:val="0"/>
        <w:rPr>
          <w:rFonts w:cs="Arial"/>
          <w:bCs/>
          <w:szCs w:val="32"/>
        </w:rPr>
      </w:pPr>
    </w:p>
    <w:p w14:paraId="34BBEE8C" w14:textId="5D42CB23" w:rsidR="00325911" w:rsidRDefault="00D6560A" w:rsidP="006C36FD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UFA’s medlemmer drøfte</w:t>
      </w:r>
      <w:r w:rsidR="0013064F">
        <w:rPr>
          <w:rFonts w:cs="Arial"/>
          <w:bCs/>
          <w:szCs w:val="32"/>
        </w:rPr>
        <w:t>de</w:t>
      </w:r>
      <w:r>
        <w:rPr>
          <w:rFonts w:cs="Arial"/>
          <w:bCs/>
          <w:szCs w:val="32"/>
        </w:rPr>
        <w:t xml:space="preserve"> </w:t>
      </w:r>
      <w:r w:rsidR="00B1073D">
        <w:rPr>
          <w:rFonts w:cs="Arial"/>
          <w:bCs/>
          <w:szCs w:val="32"/>
        </w:rPr>
        <w:t>tallene</w:t>
      </w:r>
      <w:r w:rsidR="0046419D">
        <w:rPr>
          <w:rFonts w:cs="Arial"/>
          <w:bCs/>
          <w:szCs w:val="32"/>
        </w:rPr>
        <w:t>,</w:t>
      </w:r>
      <w:r w:rsidR="00B1073D">
        <w:rPr>
          <w:rFonts w:cs="Arial"/>
          <w:bCs/>
          <w:szCs w:val="32"/>
        </w:rPr>
        <w:t xml:space="preserve"> og hvorvidt disse giver anledning til justeringer. Konklusionerne på drøftelserne blev, at studiestartsprøverne fungerer i det nuværende format, og der ønskes derfor ikke justeringer. Dette er på baggrund af de</w:t>
      </w:r>
      <w:r w:rsidR="00CB308D">
        <w:rPr>
          <w:rFonts w:cs="Arial"/>
          <w:bCs/>
          <w:szCs w:val="32"/>
        </w:rPr>
        <w:t xml:space="preserve"> passende ressourcer</w:t>
      </w:r>
      <w:r w:rsidR="003F0D24">
        <w:rPr>
          <w:rFonts w:cs="Arial"/>
          <w:bCs/>
          <w:szCs w:val="32"/>
        </w:rPr>
        <w:t>,</w:t>
      </w:r>
      <w:r w:rsidR="00CB308D">
        <w:rPr>
          <w:rFonts w:cs="Arial"/>
          <w:bCs/>
          <w:szCs w:val="32"/>
        </w:rPr>
        <w:t xml:space="preserve"> som bruges på afholdelsen af prøverne på nuværende tidspunkt, og mulig</w:t>
      </w:r>
      <w:r w:rsidR="003E3423">
        <w:rPr>
          <w:rFonts w:cs="Arial"/>
          <w:bCs/>
          <w:szCs w:val="32"/>
        </w:rPr>
        <w:t>heden</w:t>
      </w:r>
      <w:r w:rsidR="00CB308D">
        <w:rPr>
          <w:rFonts w:cs="Arial"/>
          <w:bCs/>
          <w:szCs w:val="32"/>
        </w:rPr>
        <w:t xml:space="preserve"> at opfange de </w:t>
      </w:r>
      <w:r w:rsidR="003E3423">
        <w:rPr>
          <w:rFonts w:cs="Arial"/>
          <w:bCs/>
          <w:szCs w:val="32"/>
        </w:rPr>
        <w:t>studerende</w:t>
      </w:r>
      <w:r w:rsidR="00CB308D">
        <w:rPr>
          <w:rFonts w:cs="Arial"/>
          <w:bCs/>
          <w:szCs w:val="32"/>
        </w:rPr>
        <w:t xml:space="preserve">, som har takket ja til optagelse, men som aldrig er dukket op. </w:t>
      </w:r>
    </w:p>
    <w:p w14:paraId="77AE02A9" w14:textId="77777777" w:rsidR="00CB308D" w:rsidRDefault="00CB308D" w:rsidP="006C36FD">
      <w:pPr>
        <w:ind w:left="1418"/>
        <w:jc w:val="both"/>
        <w:outlineLvl w:val="0"/>
        <w:rPr>
          <w:rFonts w:cs="Arial"/>
          <w:bCs/>
          <w:szCs w:val="32"/>
        </w:rPr>
      </w:pPr>
    </w:p>
    <w:p w14:paraId="29A2B54A" w14:textId="15540B6E" w:rsidR="00FD3701" w:rsidRDefault="00CB308D" w:rsidP="00406032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 opsamlede, at den nuværend</w:t>
      </w:r>
      <w:r w:rsidR="00406032">
        <w:rPr>
          <w:rFonts w:cs="Arial"/>
          <w:bCs/>
          <w:szCs w:val="32"/>
        </w:rPr>
        <w:t>e version af studiestartsprøverne fastholde</w:t>
      </w:r>
      <w:r w:rsidR="002C5E68">
        <w:rPr>
          <w:rFonts w:cs="Arial"/>
          <w:bCs/>
          <w:szCs w:val="32"/>
        </w:rPr>
        <w:t>s</w:t>
      </w:r>
      <w:r w:rsidR="00406032">
        <w:rPr>
          <w:rFonts w:cs="Arial"/>
          <w:bCs/>
          <w:szCs w:val="32"/>
        </w:rPr>
        <w:t xml:space="preserve"> dette format igen til næste år. </w:t>
      </w:r>
      <w:r w:rsidR="00406032" w:rsidRPr="00FD3701">
        <w:rPr>
          <w:rFonts w:cs="Arial"/>
          <w:bCs/>
          <w:szCs w:val="32"/>
        </w:rPr>
        <w:t>Hanne Kargaard Thomsen</w:t>
      </w:r>
      <w:r w:rsidR="00406032">
        <w:rPr>
          <w:rFonts w:cs="Arial"/>
          <w:bCs/>
          <w:szCs w:val="32"/>
        </w:rPr>
        <w:t xml:space="preserve"> og </w:t>
      </w:r>
      <w:r w:rsidR="00406032" w:rsidRPr="00FD3701">
        <w:rPr>
          <w:rFonts w:cs="Arial"/>
          <w:bCs/>
          <w:szCs w:val="32"/>
        </w:rPr>
        <w:t>Mette Qvist Jensen</w:t>
      </w:r>
      <w:r w:rsidR="00406032">
        <w:rPr>
          <w:rFonts w:cs="Arial"/>
          <w:bCs/>
          <w:szCs w:val="32"/>
        </w:rPr>
        <w:t xml:space="preserve"> bekræftede dette. </w:t>
      </w:r>
    </w:p>
    <w:p w14:paraId="0CEC769B" w14:textId="77777777" w:rsidR="009A0C20" w:rsidRDefault="009A0C20" w:rsidP="00406032">
      <w:pPr>
        <w:ind w:left="1418"/>
        <w:jc w:val="both"/>
        <w:outlineLvl w:val="0"/>
        <w:rPr>
          <w:rFonts w:cs="Arial"/>
          <w:bCs/>
          <w:szCs w:val="32"/>
        </w:rPr>
      </w:pPr>
    </w:p>
    <w:p w14:paraId="05839097" w14:textId="196A4D7B" w:rsidR="002A7BB8" w:rsidRPr="007F0B54" w:rsidRDefault="001C0F6A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lastRenderedPageBreak/>
        <w:t xml:space="preserve">Udkast til uddannelsesrapport </w:t>
      </w:r>
    </w:p>
    <w:p w14:paraId="2B5F890D" w14:textId="4B764101" w:rsidR="00C330D9" w:rsidRDefault="00C330D9" w:rsidP="001C0F6A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efterspurgte UFA’s kommentarer til dispositionen </w:t>
      </w:r>
      <w:r w:rsidR="0025344C">
        <w:rPr>
          <w:rFonts w:cs="Arial"/>
          <w:bCs/>
          <w:szCs w:val="32"/>
        </w:rPr>
        <w:t xml:space="preserve">til uddannelsesrapporten mhp. </w:t>
      </w:r>
      <w:r w:rsidR="003F0D24">
        <w:rPr>
          <w:rFonts w:cs="Arial"/>
          <w:bCs/>
          <w:szCs w:val="32"/>
        </w:rPr>
        <w:t>a</w:t>
      </w:r>
      <w:r w:rsidR="0025344C">
        <w:rPr>
          <w:rFonts w:cs="Arial"/>
          <w:bCs/>
          <w:szCs w:val="32"/>
        </w:rPr>
        <w:t xml:space="preserve">t kvalificere rapporten, inden den færdiggøres og sendes til godkendelse i </w:t>
      </w:r>
      <w:r w:rsidR="00F65C3D">
        <w:rPr>
          <w:rFonts w:cs="Arial"/>
          <w:bCs/>
          <w:szCs w:val="32"/>
        </w:rPr>
        <w:t>fakultetsledelsen</w:t>
      </w:r>
      <w:r w:rsidR="0025344C">
        <w:rPr>
          <w:rFonts w:cs="Arial"/>
          <w:bCs/>
          <w:szCs w:val="32"/>
        </w:rPr>
        <w:t>. Prodekanen efterspurgte især input til de f</w:t>
      </w:r>
      <w:r w:rsidR="003F0D24">
        <w:rPr>
          <w:rFonts w:cs="Arial"/>
          <w:bCs/>
          <w:szCs w:val="32"/>
        </w:rPr>
        <w:t>i</w:t>
      </w:r>
      <w:r w:rsidR="0025344C">
        <w:rPr>
          <w:rFonts w:cs="Arial"/>
          <w:bCs/>
          <w:szCs w:val="32"/>
        </w:rPr>
        <w:t>re underafsnit</w:t>
      </w:r>
      <w:r w:rsidR="00D350A7">
        <w:rPr>
          <w:rFonts w:cs="Arial"/>
          <w:bCs/>
          <w:szCs w:val="32"/>
        </w:rPr>
        <w:t xml:space="preserve">. </w:t>
      </w:r>
    </w:p>
    <w:p w14:paraId="0B1BAFD9" w14:textId="77777777" w:rsidR="00D350A7" w:rsidRDefault="00D350A7" w:rsidP="001C0F6A">
      <w:pPr>
        <w:ind w:left="1418"/>
        <w:jc w:val="both"/>
        <w:outlineLvl w:val="0"/>
        <w:rPr>
          <w:rFonts w:cs="Arial"/>
          <w:bCs/>
          <w:szCs w:val="32"/>
        </w:rPr>
      </w:pPr>
    </w:p>
    <w:p w14:paraId="6A890A16" w14:textId="4310E363" w:rsidR="00D350A7" w:rsidRDefault="00F71C92" w:rsidP="001C0F6A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Drøftelser gav input til alle fire delpolitikker og </w:t>
      </w:r>
      <w:r w:rsidR="00236A0A">
        <w:rPr>
          <w:rFonts w:cs="Arial"/>
          <w:bCs/>
          <w:szCs w:val="32"/>
        </w:rPr>
        <w:t>indsatser på de enkelte områder fra fagmiljøerne på fakultetet. Fremhævet blev Arts</w:t>
      </w:r>
      <w:r w:rsidR="00D675FF">
        <w:rPr>
          <w:rFonts w:cs="Arial"/>
          <w:bCs/>
          <w:szCs w:val="32"/>
        </w:rPr>
        <w:t>’</w:t>
      </w:r>
      <w:r w:rsidR="00236A0A">
        <w:rPr>
          <w:rFonts w:cs="Arial"/>
          <w:bCs/>
          <w:szCs w:val="32"/>
        </w:rPr>
        <w:t xml:space="preserve"> fokus på AI og digitalisering i undervisning, </w:t>
      </w:r>
      <w:r w:rsidR="007A0A99">
        <w:rPr>
          <w:rFonts w:cs="Arial"/>
          <w:bCs/>
          <w:szCs w:val="32"/>
        </w:rPr>
        <w:t>peer-feedback</w:t>
      </w:r>
      <w:r w:rsidR="00D675FF">
        <w:rPr>
          <w:rFonts w:cs="Arial"/>
          <w:bCs/>
          <w:szCs w:val="32"/>
        </w:rPr>
        <w:t xml:space="preserve">, </w:t>
      </w:r>
      <w:r w:rsidR="00E84AD0">
        <w:rPr>
          <w:rFonts w:cs="Arial"/>
          <w:bCs/>
          <w:szCs w:val="32"/>
        </w:rPr>
        <w:t xml:space="preserve">fysiske og digitale læringsmiljøer, overgange i studietiden, den genansatte trivelseskoordinator, studiegruppefacilitering </w:t>
      </w:r>
      <w:r w:rsidR="0013064F">
        <w:rPr>
          <w:rFonts w:cs="Arial"/>
          <w:bCs/>
          <w:szCs w:val="32"/>
        </w:rPr>
        <w:t>samt</w:t>
      </w:r>
      <w:r w:rsidR="008B1FB0">
        <w:rPr>
          <w:rFonts w:cs="Arial"/>
          <w:bCs/>
          <w:szCs w:val="32"/>
        </w:rPr>
        <w:t xml:space="preserve"> et </w:t>
      </w:r>
      <w:r w:rsidR="00A619BB">
        <w:rPr>
          <w:rFonts w:cs="Arial"/>
          <w:bCs/>
          <w:szCs w:val="32"/>
        </w:rPr>
        <w:t xml:space="preserve">tidligt </w:t>
      </w:r>
      <w:r w:rsidR="008B1FB0">
        <w:rPr>
          <w:rFonts w:cs="Arial"/>
          <w:bCs/>
          <w:szCs w:val="32"/>
        </w:rPr>
        <w:t>fokus på kompetencebevidsthed på bacheloruddannelserne</w:t>
      </w:r>
      <w:r w:rsidR="00A619BB">
        <w:rPr>
          <w:rFonts w:cs="Arial"/>
          <w:bCs/>
          <w:szCs w:val="32"/>
        </w:rPr>
        <w:t>.</w:t>
      </w:r>
    </w:p>
    <w:p w14:paraId="29AB7109" w14:textId="77777777" w:rsidR="00D4709F" w:rsidRDefault="00D4709F" w:rsidP="00A619BB">
      <w:pPr>
        <w:jc w:val="both"/>
        <w:outlineLvl w:val="0"/>
        <w:rPr>
          <w:rFonts w:cs="Arial"/>
          <w:bCs/>
          <w:szCs w:val="32"/>
        </w:rPr>
      </w:pPr>
    </w:p>
    <w:p w14:paraId="21EE79B4" w14:textId="79F0278D" w:rsidR="00D4709F" w:rsidRDefault="00A619BB" w:rsidP="00D0000E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 takkede for udvalget</w:t>
      </w:r>
      <w:r w:rsidR="0013064F">
        <w:rPr>
          <w:rFonts w:cs="Arial"/>
          <w:bCs/>
          <w:szCs w:val="32"/>
        </w:rPr>
        <w:t>s</w:t>
      </w:r>
      <w:r>
        <w:rPr>
          <w:rFonts w:cs="Arial"/>
          <w:bCs/>
          <w:szCs w:val="32"/>
        </w:rPr>
        <w:t xml:space="preserve"> mange gode inputs til dispositionen og</w:t>
      </w:r>
      <w:r w:rsidR="00D4709F">
        <w:rPr>
          <w:rFonts w:cs="Arial"/>
          <w:bCs/>
          <w:szCs w:val="32"/>
        </w:rPr>
        <w:t xml:space="preserve"> opsamle</w:t>
      </w:r>
      <w:r>
        <w:rPr>
          <w:rFonts w:cs="Arial"/>
          <w:bCs/>
          <w:szCs w:val="32"/>
        </w:rPr>
        <w:t>de</w:t>
      </w:r>
      <w:r w:rsidR="00D4709F">
        <w:rPr>
          <w:rFonts w:cs="Arial"/>
          <w:bCs/>
          <w:szCs w:val="32"/>
        </w:rPr>
        <w:t xml:space="preserve">, at </w:t>
      </w:r>
      <w:r>
        <w:rPr>
          <w:rFonts w:cs="Arial"/>
          <w:bCs/>
          <w:szCs w:val="32"/>
        </w:rPr>
        <w:t xml:space="preserve">drøftelsen samtidig gav </w:t>
      </w:r>
      <w:r w:rsidR="00D4709F">
        <w:rPr>
          <w:rFonts w:cs="Arial"/>
          <w:bCs/>
          <w:szCs w:val="32"/>
        </w:rPr>
        <w:t xml:space="preserve">anledning til, at få disposition til uddannelsesrapporten </w:t>
      </w:r>
      <w:r>
        <w:rPr>
          <w:rFonts w:cs="Arial"/>
          <w:bCs/>
          <w:szCs w:val="32"/>
        </w:rPr>
        <w:t xml:space="preserve">endnu </w:t>
      </w:r>
      <w:r w:rsidR="00750538">
        <w:rPr>
          <w:rFonts w:cs="Arial"/>
          <w:bCs/>
          <w:szCs w:val="32"/>
        </w:rPr>
        <w:t>tidligere</w:t>
      </w:r>
      <w:r>
        <w:rPr>
          <w:rFonts w:cs="Arial"/>
          <w:bCs/>
          <w:szCs w:val="32"/>
        </w:rPr>
        <w:t xml:space="preserve"> på dagsorden i 2024</w:t>
      </w:r>
      <w:r w:rsidR="00750538">
        <w:rPr>
          <w:rFonts w:cs="Arial"/>
          <w:bCs/>
          <w:szCs w:val="32"/>
        </w:rPr>
        <w:t xml:space="preserve">, </w:t>
      </w:r>
      <w:r>
        <w:rPr>
          <w:rFonts w:cs="Arial"/>
          <w:bCs/>
          <w:szCs w:val="32"/>
        </w:rPr>
        <w:t xml:space="preserve">så UFA samtidig får muligheden for at kommentere på et udkast. </w:t>
      </w:r>
      <w:r w:rsidR="00750538">
        <w:rPr>
          <w:rFonts w:cs="Arial"/>
          <w:bCs/>
          <w:szCs w:val="32"/>
        </w:rPr>
        <w:t xml:space="preserve"> </w:t>
      </w:r>
    </w:p>
    <w:p w14:paraId="1260B727" w14:textId="77777777" w:rsidR="00AE4F46" w:rsidRPr="00F62369" w:rsidRDefault="00AE4F46" w:rsidP="00794DD2">
      <w:pPr>
        <w:jc w:val="both"/>
        <w:outlineLvl w:val="0"/>
        <w:rPr>
          <w:rFonts w:cs="Arial"/>
          <w:bCs/>
          <w:szCs w:val="32"/>
        </w:rPr>
      </w:pPr>
    </w:p>
    <w:p w14:paraId="6F829EE7" w14:textId="72B5AEEC" w:rsidR="00BC66ED" w:rsidRPr="00756E6E" w:rsidRDefault="001C0F6A" w:rsidP="00821DF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Handleplan 2024</w:t>
      </w:r>
    </w:p>
    <w:p w14:paraId="1C829FED" w14:textId="40F9D1A2" w:rsidR="00B66BF6" w:rsidRDefault="002F74EF" w:rsidP="007251C9">
      <w:pPr>
        <w:ind w:left="1440"/>
      </w:pPr>
      <w:r>
        <w:t xml:space="preserve">Som en del af uddannelsesrapporten </w:t>
      </w:r>
      <w:r w:rsidR="004D000D">
        <w:t>udarbejdedes</w:t>
      </w:r>
      <w:r>
        <w:t xml:space="preserve"> en handleplan</w:t>
      </w:r>
      <w:r w:rsidR="007251C9">
        <w:t xml:space="preserve"> </w:t>
      </w:r>
      <w:r>
        <w:t xml:space="preserve">for 2024. Prodekanen efterspurgte UFA’s kommentarer til de forslåede punkter, og hvorvidt de er </w:t>
      </w:r>
      <w:r w:rsidR="004D000D">
        <w:t>fornuftige</w:t>
      </w:r>
      <w:r>
        <w:t xml:space="preserve"> og unders</w:t>
      </w:r>
      <w:r w:rsidR="007251C9">
        <w:t>tø</w:t>
      </w:r>
      <w:r>
        <w:t xml:space="preserve">tter </w:t>
      </w:r>
      <w:r w:rsidR="00767B42">
        <w:t xml:space="preserve">fakultetets udviklingsarbejde på uddannelsesrådet og samtidig </w:t>
      </w:r>
      <w:r w:rsidR="004D000D">
        <w:t>understøtter</w:t>
      </w:r>
      <w:r w:rsidR="00767B42">
        <w:t xml:space="preserve"> de udviklingsprojekter, de</w:t>
      </w:r>
      <w:r w:rsidR="003E0B2C">
        <w:t xml:space="preserve">r indgår i AU-strategi og-rammekontrakt. </w:t>
      </w:r>
      <w:r w:rsidR="00B66BF6">
        <w:t>Prodekanen efterspurgte tilføjelser og kommentarer til det vedhæftede udkast</w:t>
      </w:r>
      <w:r w:rsidR="007251C9">
        <w:t>.</w:t>
      </w:r>
    </w:p>
    <w:p w14:paraId="5A3E1B17" w14:textId="77777777" w:rsidR="00B66BF6" w:rsidRDefault="00B66BF6" w:rsidP="00B66BF6">
      <w:pPr>
        <w:ind w:left="1440"/>
      </w:pPr>
    </w:p>
    <w:p w14:paraId="736DD09C" w14:textId="2E5A1BD7" w:rsidR="00C01816" w:rsidRDefault="00B66BF6" w:rsidP="00B66BF6">
      <w:pPr>
        <w:ind w:left="1440"/>
      </w:pPr>
      <w:r>
        <w:t xml:space="preserve">Blandt UFA's medlemmer blev især følgende fremhævet som potentielle tilføjelser til handleplanen: initiativer, der har til hensigt at hæve de studerendes faglige niveau og dermed også beståelsesprocenter, sprogområdet, brug af cases i undervisningen og andre erhvervsrettede aktiviteter i undervisningen, brug af Arts Karriere samt </w:t>
      </w:r>
      <w:r w:rsidR="0098543E">
        <w:t>en potentiel workshop</w:t>
      </w:r>
      <w:r>
        <w:t xml:space="preserve"> i fællesskab med CED om kompetenceafklaring</w:t>
      </w:r>
    </w:p>
    <w:p w14:paraId="5D7C2C26" w14:textId="77777777" w:rsidR="00BD4D2D" w:rsidRPr="00F62369" w:rsidRDefault="00BD4D2D" w:rsidP="00E25AD6"/>
    <w:p w14:paraId="3D107F8A" w14:textId="38FC3938" w:rsidR="002A7BB8" w:rsidRPr="001C0F6A" w:rsidRDefault="001C0F6A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1C0F6A">
        <w:rPr>
          <w:rFonts w:cs="Arial"/>
          <w:bCs/>
          <w:szCs w:val="32"/>
        </w:rPr>
        <w:t>Diversitet I curriculum – Status og n</w:t>
      </w:r>
      <w:r>
        <w:rPr>
          <w:rFonts w:cs="Arial"/>
          <w:bCs/>
          <w:szCs w:val="32"/>
        </w:rPr>
        <w:t xml:space="preserve">æste træk </w:t>
      </w:r>
    </w:p>
    <w:p w14:paraId="3C9E317F" w14:textId="08EBC2F4" w:rsidR="0098543E" w:rsidRDefault="0098543E" w:rsidP="00662FE5">
      <w:pPr>
        <w:ind w:left="1418"/>
        <w:outlineLvl w:val="0"/>
        <w:rPr>
          <w:rFonts w:cs="Arial"/>
          <w:bCs/>
          <w:szCs w:val="32"/>
        </w:rPr>
      </w:pPr>
      <w:r w:rsidRPr="0098543E">
        <w:rPr>
          <w:rFonts w:cs="Arial"/>
          <w:bCs/>
          <w:szCs w:val="32"/>
        </w:rPr>
        <w:t>Prodekanen efterspurgte på baggrund af afrapporteringen fra studienævnsforpersoner vedr. de drøftelser, som indmeldingerne har givet anledning til efter behandlingen i UN’erne, UFA's anbefalinger mhp., hvad der ville være det rigtige at gøre som næste træk.</w:t>
      </w:r>
    </w:p>
    <w:p w14:paraId="1B48B0C8" w14:textId="77777777" w:rsidR="00662FE5" w:rsidRPr="0098543E" w:rsidRDefault="00662FE5" w:rsidP="00662FE5">
      <w:pPr>
        <w:ind w:left="1418"/>
        <w:outlineLvl w:val="0"/>
        <w:rPr>
          <w:rFonts w:cs="Arial"/>
          <w:bCs/>
          <w:szCs w:val="32"/>
        </w:rPr>
      </w:pPr>
    </w:p>
    <w:p w14:paraId="77E038A7" w14:textId="4207A539" w:rsidR="0098543E" w:rsidRDefault="0098543E" w:rsidP="0098543E">
      <w:pPr>
        <w:ind w:left="1418"/>
        <w:outlineLvl w:val="0"/>
        <w:rPr>
          <w:rFonts w:cs="Arial"/>
          <w:bCs/>
          <w:szCs w:val="32"/>
        </w:rPr>
      </w:pPr>
      <w:r w:rsidRPr="0098543E">
        <w:rPr>
          <w:rFonts w:cs="Arial"/>
          <w:bCs/>
          <w:szCs w:val="32"/>
        </w:rPr>
        <w:t xml:space="preserve">Studienævnsforpersonerne gav alle tre et billede af, at drøftelserne i UN'erne såvel som SN'erne har været gode og præsenteret en lang </w:t>
      </w:r>
      <w:r w:rsidRPr="0098543E">
        <w:rPr>
          <w:rFonts w:cs="Arial"/>
          <w:bCs/>
          <w:szCs w:val="32"/>
        </w:rPr>
        <w:lastRenderedPageBreak/>
        <w:t>række nye initiativer på området. Prodekanen forslog i denne forlængelse at udarbejde et inspirationsmateriale i fællesskab diversitets- og ligestillingsudvalget, som kunne bidrage til fagmiljøernes arbejde med pensumplanlægning. UFA tilslutter sig denne løsning</w:t>
      </w:r>
    </w:p>
    <w:p w14:paraId="437F7233" w14:textId="3CB732F2" w:rsidR="00B1254A" w:rsidRPr="00756E6E" w:rsidRDefault="00B1254A" w:rsidP="00756E6E">
      <w:pPr>
        <w:outlineLvl w:val="0"/>
        <w:rPr>
          <w:rFonts w:cs="Arial"/>
          <w:bCs/>
          <w:szCs w:val="32"/>
        </w:rPr>
      </w:pPr>
    </w:p>
    <w:p w14:paraId="46B8D845" w14:textId="0DA96413" w:rsidR="00C473C4" w:rsidRPr="003E1F28" w:rsidRDefault="003E1F28" w:rsidP="00C473C4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3E1F28">
        <w:rPr>
          <w:rFonts w:cs="Arial"/>
          <w:bCs/>
          <w:szCs w:val="32"/>
        </w:rPr>
        <w:t>Evaluering af studiestart – herunder a</w:t>
      </w:r>
      <w:r>
        <w:rPr>
          <w:rFonts w:cs="Arial"/>
          <w:bCs/>
          <w:szCs w:val="32"/>
        </w:rPr>
        <w:t>nvendelse af hytteture</w:t>
      </w:r>
    </w:p>
    <w:p w14:paraId="7DC0350D" w14:textId="222F0923" w:rsidR="00B73027" w:rsidRDefault="007864D3" w:rsidP="003E1F2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</w:t>
      </w:r>
      <w:r w:rsidR="008D2DED">
        <w:rPr>
          <w:rFonts w:cs="Arial"/>
          <w:bCs/>
          <w:szCs w:val="32"/>
        </w:rPr>
        <w:t>n</w:t>
      </w:r>
      <w:r w:rsidR="007A23E4">
        <w:rPr>
          <w:rFonts w:cs="Arial"/>
          <w:bCs/>
          <w:szCs w:val="32"/>
        </w:rPr>
        <w:t xml:space="preserve"> efterspurgt først en kort status over afviklingen af årets studiestart</w:t>
      </w:r>
      <w:r>
        <w:rPr>
          <w:rFonts w:cs="Arial"/>
          <w:bCs/>
          <w:szCs w:val="32"/>
        </w:rPr>
        <w:t xml:space="preserve"> og særdeleshed en status på afviklingen af årets hytteture. Han gav en kort baggrund for dialogen </w:t>
      </w:r>
      <w:r w:rsidR="00904B17">
        <w:rPr>
          <w:rFonts w:cs="Arial"/>
          <w:bCs/>
          <w:szCs w:val="32"/>
        </w:rPr>
        <w:t xml:space="preserve">sponsorater i studiestarten, som har givet anledning til at arbejde videre med </w:t>
      </w:r>
      <w:r w:rsidR="008D2DED">
        <w:rPr>
          <w:rFonts w:cs="Arial"/>
          <w:bCs/>
          <w:szCs w:val="32"/>
        </w:rPr>
        <w:t xml:space="preserve">studiestarten og hytteturene på fakultetet. </w:t>
      </w:r>
    </w:p>
    <w:p w14:paraId="00499971" w14:textId="77777777" w:rsidR="008D2DED" w:rsidRDefault="008D2DED" w:rsidP="003E1F28">
      <w:pPr>
        <w:ind w:left="1418"/>
        <w:jc w:val="both"/>
        <w:outlineLvl w:val="0"/>
        <w:rPr>
          <w:rFonts w:cs="Arial"/>
          <w:bCs/>
          <w:szCs w:val="32"/>
        </w:rPr>
      </w:pPr>
    </w:p>
    <w:p w14:paraId="1250007A" w14:textId="24D6C63D" w:rsidR="008D2DED" w:rsidRDefault="00490A4F" w:rsidP="003E1F2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Studieleder Lars Kiels Berthelsen forslog </w:t>
      </w:r>
      <w:r w:rsidR="00943304">
        <w:rPr>
          <w:rFonts w:cs="Arial"/>
          <w:bCs/>
          <w:szCs w:val="32"/>
        </w:rPr>
        <w:t xml:space="preserve">muligheden at betragte studiestaren som mere en blot den første uge eller først måned men i stedet som hele første studieår. </w:t>
      </w:r>
      <w:r w:rsidR="004E7CFE">
        <w:rPr>
          <w:rFonts w:cs="Arial"/>
          <w:bCs/>
          <w:szCs w:val="32"/>
        </w:rPr>
        <w:t xml:space="preserve">På denne måde vil det være muligt at placere arrangement som f.eks. hytteture senere på første studieår. </w:t>
      </w:r>
    </w:p>
    <w:p w14:paraId="2295CCF1" w14:textId="77777777" w:rsidR="007A23E4" w:rsidRDefault="007A23E4" w:rsidP="003E1F28">
      <w:pPr>
        <w:ind w:left="1418"/>
        <w:jc w:val="both"/>
        <w:outlineLvl w:val="0"/>
        <w:rPr>
          <w:rFonts w:cs="Arial"/>
          <w:bCs/>
          <w:szCs w:val="32"/>
        </w:rPr>
      </w:pPr>
    </w:p>
    <w:p w14:paraId="2B57F959" w14:textId="3CA96934" w:rsidR="004E7CFE" w:rsidRDefault="004E7CFE" w:rsidP="003E1F2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Studenterrepræsentanterne g</w:t>
      </w:r>
      <w:r w:rsidR="00BD112B">
        <w:rPr>
          <w:rFonts w:cs="Arial"/>
          <w:bCs/>
          <w:szCs w:val="32"/>
        </w:rPr>
        <w:t>av</w:t>
      </w:r>
      <w:r>
        <w:rPr>
          <w:rFonts w:cs="Arial"/>
          <w:bCs/>
          <w:szCs w:val="32"/>
        </w:rPr>
        <w:t xml:space="preserve"> udtryk for, at hytteturene er</w:t>
      </w:r>
      <w:r w:rsidR="0051279B">
        <w:rPr>
          <w:rFonts w:cs="Arial"/>
          <w:bCs/>
          <w:szCs w:val="32"/>
        </w:rPr>
        <w:t xml:space="preserve"> meget afgørende for de studerendes sociale og faglige integration, og at hytteturene især er</w:t>
      </w:r>
      <w:r w:rsidR="00BD112B">
        <w:rPr>
          <w:rFonts w:cs="Arial"/>
          <w:bCs/>
          <w:szCs w:val="32"/>
        </w:rPr>
        <w:t xml:space="preserve"> noget, som de studerende ser meget frem til. </w:t>
      </w:r>
    </w:p>
    <w:p w14:paraId="0E99C4D0" w14:textId="77777777" w:rsidR="00BD112B" w:rsidRDefault="00BD112B" w:rsidP="003E1F28">
      <w:pPr>
        <w:ind w:left="1418"/>
        <w:jc w:val="both"/>
        <w:outlineLvl w:val="0"/>
        <w:rPr>
          <w:rFonts w:cs="Arial"/>
          <w:bCs/>
          <w:szCs w:val="32"/>
        </w:rPr>
      </w:pPr>
    </w:p>
    <w:p w14:paraId="36CEE990" w14:textId="2A30E9AE" w:rsidR="00BD112B" w:rsidRDefault="00BD112B" w:rsidP="003E1F2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</w:t>
      </w:r>
      <w:r w:rsidR="00C775B5">
        <w:rPr>
          <w:rFonts w:cs="Arial"/>
          <w:bCs/>
          <w:szCs w:val="32"/>
        </w:rPr>
        <w:t xml:space="preserve"> orienterede afslutningsvist</w:t>
      </w:r>
      <w:r>
        <w:rPr>
          <w:rFonts w:cs="Arial"/>
          <w:bCs/>
          <w:szCs w:val="32"/>
        </w:rPr>
        <w:t xml:space="preserve">, at der er igangsat et større arbejde for at afdække studiestarten og hytteturene på Arts. </w:t>
      </w:r>
    </w:p>
    <w:p w14:paraId="7510AAFF" w14:textId="77777777" w:rsidR="00276A16" w:rsidRPr="00F62369" w:rsidRDefault="00276A16" w:rsidP="00742E69">
      <w:pPr>
        <w:jc w:val="both"/>
        <w:outlineLvl w:val="0"/>
        <w:rPr>
          <w:rFonts w:cs="Arial"/>
          <w:bCs/>
          <w:szCs w:val="32"/>
        </w:rPr>
      </w:pPr>
    </w:p>
    <w:p w14:paraId="7878D732" w14:textId="32CD0CBB" w:rsidR="00EA4508" w:rsidRPr="00F62369" w:rsidRDefault="003E1F28" w:rsidP="00EA450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Format for UFA-møderne</w:t>
      </w:r>
    </w:p>
    <w:p w14:paraId="4FAF1192" w14:textId="34E0CCC1" w:rsidR="005564EF" w:rsidRDefault="005B4A95" w:rsidP="005564EF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fortalte, at der er blevet udtrykt et ønske om at vende tilbage til fysiske møder. </w:t>
      </w:r>
      <w:r w:rsidR="0029071E">
        <w:rPr>
          <w:rFonts w:cs="Arial"/>
          <w:bCs/>
          <w:szCs w:val="32"/>
        </w:rPr>
        <w:t>UFA blev bedt om at forholde sig til, hvorvidt formatet for møderne</w:t>
      </w:r>
      <w:r w:rsidR="00892B1F">
        <w:rPr>
          <w:rFonts w:cs="Arial"/>
          <w:bCs/>
          <w:szCs w:val="32"/>
        </w:rPr>
        <w:t xml:space="preserve"> skal ændres for fremtiden</w:t>
      </w:r>
    </w:p>
    <w:p w14:paraId="33E62BB7" w14:textId="77777777" w:rsidR="005B4A95" w:rsidRDefault="005B4A95" w:rsidP="00AD292B">
      <w:pPr>
        <w:ind w:left="1418"/>
        <w:jc w:val="both"/>
        <w:outlineLvl w:val="0"/>
        <w:rPr>
          <w:rFonts w:cs="Arial"/>
          <w:bCs/>
          <w:szCs w:val="32"/>
        </w:rPr>
      </w:pPr>
    </w:p>
    <w:p w14:paraId="106674F6" w14:textId="2B221196" w:rsidR="005564EF" w:rsidRDefault="00504398" w:rsidP="00AD292B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Studienævnsforperson </w:t>
      </w:r>
      <w:r w:rsidR="002C6A59">
        <w:rPr>
          <w:rFonts w:cs="Arial"/>
          <w:bCs/>
          <w:szCs w:val="32"/>
        </w:rPr>
        <w:t>Kirstine Helboe Pedersen</w:t>
      </w:r>
      <w:r w:rsidR="004975A2">
        <w:rPr>
          <w:rFonts w:cs="Arial"/>
          <w:bCs/>
          <w:szCs w:val="32"/>
        </w:rPr>
        <w:t xml:space="preserve"> fremhævede UFA’s heldagseminarer som værende aldeles givende, og hvor der er plads til dialog mellem </w:t>
      </w:r>
      <w:r w:rsidR="001C59BE">
        <w:rPr>
          <w:rFonts w:cs="Arial"/>
          <w:bCs/>
          <w:szCs w:val="32"/>
        </w:rPr>
        <w:t>p</w:t>
      </w:r>
      <w:r w:rsidR="004975A2">
        <w:rPr>
          <w:rFonts w:cs="Arial"/>
          <w:bCs/>
          <w:szCs w:val="32"/>
        </w:rPr>
        <w:t xml:space="preserve">rodekanen og udvalgets medlemmer og samtidig indbyrdes mellem medlemmerne. </w:t>
      </w:r>
      <w:r w:rsidR="001B038B">
        <w:rPr>
          <w:rFonts w:cs="Arial"/>
          <w:bCs/>
          <w:szCs w:val="32"/>
        </w:rPr>
        <w:t xml:space="preserve">Hun ser derfor store fordele ved det fysiske format. Flere medlemmer tilsluttede sig dette. </w:t>
      </w:r>
    </w:p>
    <w:p w14:paraId="3BA2A509" w14:textId="77777777" w:rsidR="004975A2" w:rsidRDefault="004975A2" w:rsidP="00AD292B">
      <w:pPr>
        <w:ind w:left="1418"/>
        <w:jc w:val="both"/>
        <w:outlineLvl w:val="0"/>
        <w:rPr>
          <w:rFonts w:cs="Arial"/>
          <w:bCs/>
          <w:szCs w:val="32"/>
        </w:rPr>
      </w:pPr>
    </w:p>
    <w:p w14:paraId="401AB7E5" w14:textId="08060F85" w:rsidR="00974477" w:rsidRDefault="001B038B" w:rsidP="00AD292B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Studenterrepræsentanterne gav i den forlængelse udtryk for, at </w:t>
      </w:r>
      <w:r w:rsidR="001C59BE">
        <w:rPr>
          <w:rFonts w:cs="Arial"/>
          <w:bCs/>
          <w:szCs w:val="32"/>
        </w:rPr>
        <w:t>det kan</w:t>
      </w:r>
      <w:r>
        <w:rPr>
          <w:rFonts w:cs="Arial"/>
          <w:bCs/>
          <w:szCs w:val="32"/>
        </w:rPr>
        <w:t xml:space="preserve"> kan være intimiderende</w:t>
      </w:r>
      <w:r w:rsidR="00EA7C30">
        <w:rPr>
          <w:rFonts w:cs="Arial"/>
          <w:bCs/>
          <w:szCs w:val="32"/>
        </w:rPr>
        <w:t xml:space="preserve"> at træde i udvalget som studerende</w:t>
      </w:r>
      <w:r w:rsidR="00745307">
        <w:rPr>
          <w:rFonts w:cs="Arial"/>
          <w:bCs/>
          <w:szCs w:val="32"/>
        </w:rPr>
        <w:t xml:space="preserve"> i en kreds som er meget veletablere</w:t>
      </w:r>
      <w:r w:rsidR="00802E02">
        <w:rPr>
          <w:rFonts w:cs="Arial"/>
          <w:bCs/>
          <w:szCs w:val="32"/>
        </w:rPr>
        <w:t xml:space="preserve">t, især når møderne afholdes online. Det fysiske format vil potentielt kunne afhjælpe dette </w:t>
      </w:r>
    </w:p>
    <w:p w14:paraId="68A56371" w14:textId="77777777" w:rsidR="0091682E" w:rsidRDefault="0091682E" w:rsidP="00802E02">
      <w:pPr>
        <w:jc w:val="both"/>
        <w:outlineLvl w:val="0"/>
        <w:rPr>
          <w:rFonts w:cs="Arial"/>
          <w:bCs/>
          <w:szCs w:val="32"/>
        </w:rPr>
      </w:pPr>
    </w:p>
    <w:p w14:paraId="00AAC45E" w14:textId="01AB60E7" w:rsidR="00F33436" w:rsidRDefault="00023F89" w:rsidP="00802E02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Der bliver forslået et blandet format, hvor </w:t>
      </w:r>
      <w:r w:rsidR="00802E02">
        <w:rPr>
          <w:rFonts w:cs="Arial"/>
          <w:bCs/>
          <w:szCs w:val="32"/>
        </w:rPr>
        <w:t xml:space="preserve">udvalget </w:t>
      </w:r>
      <w:r>
        <w:rPr>
          <w:rFonts w:cs="Arial"/>
          <w:bCs/>
          <w:szCs w:val="32"/>
        </w:rPr>
        <w:t xml:space="preserve">mødes måske 1-2 gange pr. semester og mellem disse afholdes korte digitale mest orienterende møder. </w:t>
      </w:r>
      <w:r w:rsidR="00802E02">
        <w:rPr>
          <w:rFonts w:cs="Arial"/>
          <w:bCs/>
          <w:szCs w:val="32"/>
        </w:rPr>
        <w:t>Udvalget tilslutte</w:t>
      </w:r>
      <w:r w:rsidR="000A15F5">
        <w:rPr>
          <w:rFonts w:cs="Arial"/>
          <w:bCs/>
          <w:szCs w:val="32"/>
        </w:rPr>
        <w:t>de</w:t>
      </w:r>
      <w:r w:rsidR="00802E02">
        <w:rPr>
          <w:rFonts w:cs="Arial"/>
          <w:bCs/>
          <w:szCs w:val="32"/>
        </w:rPr>
        <w:t xml:space="preserve"> sig denne løsning</w:t>
      </w:r>
    </w:p>
    <w:p w14:paraId="538AD116" w14:textId="77777777" w:rsidR="00802E02" w:rsidRDefault="00802E02" w:rsidP="00802E02">
      <w:pPr>
        <w:ind w:left="1418"/>
        <w:jc w:val="both"/>
        <w:outlineLvl w:val="0"/>
        <w:rPr>
          <w:rFonts w:cs="Arial"/>
          <w:bCs/>
          <w:szCs w:val="32"/>
        </w:rPr>
      </w:pPr>
    </w:p>
    <w:p w14:paraId="71295CEE" w14:textId="314FB028" w:rsidR="003E1F28" w:rsidRDefault="003E1F28" w:rsidP="003E1F2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Længde på specialernes resumeer</w:t>
      </w:r>
    </w:p>
    <w:p w14:paraId="019DA406" w14:textId="26B12448" w:rsidR="009A08EA" w:rsidRDefault="00656549" w:rsidP="002B4116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</w:t>
      </w:r>
      <w:r w:rsidR="00002D08">
        <w:rPr>
          <w:rFonts w:cs="Arial"/>
          <w:bCs/>
          <w:szCs w:val="32"/>
        </w:rPr>
        <w:t xml:space="preserve"> orienterede</w:t>
      </w:r>
      <w:r>
        <w:rPr>
          <w:rFonts w:cs="Arial"/>
          <w:bCs/>
          <w:szCs w:val="32"/>
        </w:rPr>
        <w:t xml:space="preserve"> </w:t>
      </w:r>
      <w:r w:rsidR="00002D08">
        <w:rPr>
          <w:rFonts w:cs="Arial"/>
          <w:bCs/>
          <w:szCs w:val="32"/>
        </w:rPr>
        <w:t xml:space="preserve">at i forbindelse med </w:t>
      </w:r>
      <w:r w:rsidR="009A08EA">
        <w:rPr>
          <w:rFonts w:cs="Arial"/>
          <w:bCs/>
          <w:szCs w:val="32"/>
        </w:rPr>
        <w:t>harmonisering</w:t>
      </w:r>
      <w:r w:rsidR="00DC4B8F">
        <w:rPr>
          <w:rFonts w:cs="Arial"/>
          <w:bCs/>
          <w:szCs w:val="32"/>
        </w:rPr>
        <w:t xml:space="preserve"> af censornormer</w:t>
      </w:r>
      <w:r>
        <w:rPr>
          <w:rFonts w:cs="Arial"/>
          <w:bCs/>
          <w:szCs w:val="32"/>
        </w:rPr>
        <w:t>,</w:t>
      </w:r>
      <w:r w:rsidR="00DC4B8F">
        <w:rPr>
          <w:rFonts w:cs="Arial"/>
          <w:bCs/>
          <w:szCs w:val="32"/>
        </w:rPr>
        <w:t xml:space="preserve"> har cen</w:t>
      </w:r>
      <w:r w:rsidR="009A08EA">
        <w:rPr>
          <w:rFonts w:cs="Arial"/>
          <w:bCs/>
          <w:szCs w:val="32"/>
        </w:rPr>
        <w:t>s</w:t>
      </w:r>
      <w:r w:rsidR="00DC4B8F">
        <w:rPr>
          <w:rFonts w:cs="Arial"/>
          <w:bCs/>
          <w:szCs w:val="32"/>
        </w:rPr>
        <w:t>orforman</w:t>
      </w:r>
      <w:r w:rsidR="000A15F5">
        <w:rPr>
          <w:rFonts w:cs="Arial"/>
          <w:bCs/>
          <w:szCs w:val="32"/>
        </w:rPr>
        <w:t>d</w:t>
      </w:r>
      <w:r w:rsidR="00DC4B8F">
        <w:rPr>
          <w:rFonts w:cs="Arial"/>
          <w:bCs/>
          <w:szCs w:val="32"/>
        </w:rPr>
        <w:t>s</w:t>
      </w:r>
      <w:r w:rsidR="002B4116">
        <w:rPr>
          <w:rFonts w:cs="Arial"/>
          <w:bCs/>
          <w:szCs w:val="32"/>
        </w:rPr>
        <w:t>s</w:t>
      </w:r>
      <w:r w:rsidR="00DC4B8F">
        <w:rPr>
          <w:rFonts w:cs="Arial"/>
          <w:bCs/>
          <w:szCs w:val="32"/>
        </w:rPr>
        <w:t>kabet pointeret specialeresumeerne</w:t>
      </w:r>
      <w:r w:rsidR="009A08EA">
        <w:rPr>
          <w:rFonts w:cs="Arial"/>
          <w:bCs/>
          <w:szCs w:val="32"/>
        </w:rPr>
        <w:t xml:space="preserve"> som værende vidt forskelligt. </w:t>
      </w:r>
      <w:r w:rsidR="003F4017">
        <w:rPr>
          <w:rFonts w:cs="Arial"/>
          <w:bCs/>
          <w:szCs w:val="32"/>
        </w:rPr>
        <w:t xml:space="preserve">Prodekankredsen har drøftet situationen, og på flere søsterfakulteter findes der allerede en </w:t>
      </w:r>
      <w:r w:rsidR="00D50D14">
        <w:rPr>
          <w:rFonts w:cs="Arial"/>
          <w:bCs/>
          <w:szCs w:val="32"/>
        </w:rPr>
        <w:t xml:space="preserve">regel om, at resumeerne </w:t>
      </w:r>
      <w:r w:rsidR="002B4116">
        <w:rPr>
          <w:rFonts w:cs="Arial"/>
          <w:bCs/>
          <w:szCs w:val="32"/>
        </w:rPr>
        <w:t xml:space="preserve">ikke må være længere end 1-2 sider. </w:t>
      </w:r>
      <w:r w:rsidR="000D2E94">
        <w:rPr>
          <w:rFonts w:cs="Arial"/>
          <w:bCs/>
          <w:szCs w:val="32"/>
        </w:rPr>
        <w:t xml:space="preserve">En forudsætning for en afslutning af censorforhandlingerne er, at der harmoniseret på dette område. Derfor arbejdes der </w:t>
      </w:r>
      <w:r>
        <w:rPr>
          <w:rFonts w:cs="Arial"/>
          <w:bCs/>
          <w:szCs w:val="32"/>
        </w:rPr>
        <w:t>videre på</w:t>
      </w:r>
      <w:r w:rsidR="000D2E94">
        <w:rPr>
          <w:rFonts w:cs="Arial"/>
          <w:bCs/>
          <w:szCs w:val="32"/>
        </w:rPr>
        <w:t xml:space="preserve"> dette på Arts. </w:t>
      </w:r>
    </w:p>
    <w:p w14:paraId="07B73C27" w14:textId="77777777" w:rsidR="003E1F28" w:rsidRDefault="003E1F28" w:rsidP="003E1F28">
      <w:pPr>
        <w:ind w:left="1418"/>
        <w:jc w:val="both"/>
        <w:outlineLvl w:val="0"/>
        <w:rPr>
          <w:rFonts w:cs="Arial"/>
          <w:bCs/>
          <w:szCs w:val="32"/>
        </w:rPr>
      </w:pPr>
    </w:p>
    <w:p w14:paraId="3317CEC9" w14:textId="00AF9634" w:rsidR="003E1F28" w:rsidRDefault="003E1F28" w:rsidP="003E1F2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Undervisning- og eksamensperiode</w:t>
      </w:r>
      <w:r w:rsidR="00BB4FF0">
        <w:rPr>
          <w:rFonts w:cs="Arial"/>
          <w:bCs/>
          <w:szCs w:val="32"/>
        </w:rPr>
        <w:t>r</w:t>
      </w:r>
    </w:p>
    <w:p w14:paraId="1529685D" w14:textId="703BE77F" w:rsidR="003E1F28" w:rsidRPr="003E1F28" w:rsidRDefault="005E670F" w:rsidP="003E1F28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I forbindelse med afslutningen af Implement-projektet er der </w:t>
      </w:r>
      <w:r w:rsidR="00386501">
        <w:rPr>
          <w:rFonts w:cs="Arial"/>
          <w:bCs/>
          <w:szCs w:val="32"/>
        </w:rPr>
        <w:t xml:space="preserve">fastlæggelse af undervisning- og eksamensperioder lagt ind i det løbende årshjul. </w:t>
      </w:r>
      <w:r w:rsidR="00F5716C">
        <w:rPr>
          <w:rFonts w:cs="Arial"/>
          <w:bCs/>
          <w:szCs w:val="32"/>
        </w:rPr>
        <w:t>Prodekanen orienterede at t</w:t>
      </w:r>
      <w:r w:rsidR="00386501">
        <w:rPr>
          <w:rFonts w:cs="Arial"/>
          <w:bCs/>
          <w:szCs w:val="32"/>
        </w:rPr>
        <w:t>idligere</w:t>
      </w:r>
      <w:r w:rsidR="00F5716C">
        <w:rPr>
          <w:rFonts w:cs="Arial"/>
          <w:bCs/>
          <w:szCs w:val="32"/>
        </w:rPr>
        <w:t xml:space="preserve"> aftale periodes forlænges i fremtiden med brædder, og UFA godkendte den nye procedure. </w:t>
      </w:r>
      <w:r>
        <w:rPr>
          <w:rFonts w:cs="Arial"/>
          <w:bCs/>
          <w:szCs w:val="32"/>
        </w:rPr>
        <w:t xml:space="preserve"> </w:t>
      </w:r>
    </w:p>
    <w:p w14:paraId="3BF8744A" w14:textId="77777777" w:rsidR="003E1F28" w:rsidRPr="00756E6E" w:rsidRDefault="003E1F28" w:rsidP="00C64B45">
      <w:pPr>
        <w:jc w:val="both"/>
        <w:outlineLvl w:val="0"/>
        <w:rPr>
          <w:rFonts w:cs="Arial"/>
          <w:bCs/>
          <w:szCs w:val="32"/>
        </w:rPr>
      </w:pPr>
    </w:p>
    <w:p w14:paraId="67A94D47" w14:textId="30598E58" w:rsidR="006B671B" w:rsidRDefault="006B671B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00093">
        <w:rPr>
          <w:rFonts w:cs="Arial"/>
          <w:bCs/>
          <w:szCs w:val="32"/>
        </w:rPr>
        <w:t xml:space="preserve">Procesplan for udarbejdelse af </w:t>
      </w:r>
      <w:r w:rsidR="00F00093" w:rsidRPr="00F00093">
        <w:rPr>
          <w:rFonts w:cs="Arial"/>
          <w:bCs/>
          <w:szCs w:val="32"/>
        </w:rPr>
        <w:t>un</w:t>
      </w:r>
      <w:r w:rsidR="00F00093">
        <w:rPr>
          <w:rFonts w:cs="Arial"/>
          <w:bCs/>
          <w:szCs w:val="32"/>
        </w:rPr>
        <w:t xml:space="preserve">dervisningsmiljøvurderingshandleplaner på </w:t>
      </w:r>
      <w:r w:rsidR="003310A1">
        <w:rPr>
          <w:rFonts w:cs="Arial"/>
          <w:bCs/>
          <w:szCs w:val="32"/>
        </w:rPr>
        <w:t>A</w:t>
      </w:r>
      <w:r w:rsidR="00F00093">
        <w:rPr>
          <w:rFonts w:cs="Arial"/>
          <w:bCs/>
          <w:szCs w:val="32"/>
        </w:rPr>
        <w:t>rts</w:t>
      </w:r>
    </w:p>
    <w:p w14:paraId="2F542F64" w14:textId="77777777" w:rsidR="00F00093" w:rsidRPr="00E503FB" w:rsidRDefault="00F00093" w:rsidP="00F00093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Der var ikke kommentarer til punktet </w:t>
      </w:r>
    </w:p>
    <w:p w14:paraId="3EC68E87" w14:textId="77777777" w:rsidR="00F00093" w:rsidRPr="00F00093" w:rsidRDefault="00F00093" w:rsidP="00F00093">
      <w:pPr>
        <w:outlineLvl w:val="0"/>
        <w:rPr>
          <w:rFonts w:cs="Arial"/>
          <w:bCs/>
          <w:szCs w:val="32"/>
        </w:rPr>
      </w:pPr>
    </w:p>
    <w:p w14:paraId="08D6F886" w14:textId="31D8DD29" w:rsidR="00E503FB" w:rsidRDefault="000A378D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r>
        <w:rPr>
          <w:rFonts w:cs="Arial"/>
          <w:bCs/>
          <w:szCs w:val="32"/>
          <w:lang w:val="en-GB"/>
        </w:rPr>
        <w:t>SN’s interessessfære</w:t>
      </w:r>
    </w:p>
    <w:p w14:paraId="1F1A3707" w14:textId="51823757" w:rsidR="00E503FB" w:rsidRDefault="00CE5BCC" w:rsidP="0077228E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Der var ikke</w:t>
      </w:r>
      <w:r w:rsidR="00AE4838">
        <w:rPr>
          <w:rFonts w:cs="Arial"/>
          <w:bCs/>
          <w:szCs w:val="32"/>
        </w:rPr>
        <w:t xml:space="preserve"> kommentarer til punktet </w:t>
      </w:r>
    </w:p>
    <w:p w14:paraId="77FC9248" w14:textId="77777777" w:rsidR="006B671B" w:rsidRPr="00274D40" w:rsidRDefault="006B671B" w:rsidP="00E503FB">
      <w:pPr>
        <w:ind w:left="850"/>
        <w:outlineLvl w:val="0"/>
        <w:rPr>
          <w:rFonts w:cs="Arial"/>
          <w:bCs/>
          <w:szCs w:val="32"/>
        </w:rPr>
      </w:pPr>
    </w:p>
    <w:p w14:paraId="1DE545D1" w14:textId="202869B7" w:rsidR="00D30955" w:rsidRPr="00F62369" w:rsidRDefault="002E67F5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r w:rsidRPr="00F62369">
        <w:rPr>
          <w:rFonts w:cs="Arial"/>
          <w:bCs/>
          <w:szCs w:val="32"/>
          <w:lang w:val="en-GB"/>
        </w:rPr>
        <w:t xml:space="preserve">Nyt fra </w:t>
      </w:r>
      <w:r w:rsidR="00C41926">
        <w:rPr>
          <w:rFonts w:cs="Arial"/>
          <w:bCs/>
          <w:szCs w:val="32"/>
          <w:lang w:val="en-GB"/>
        </w:rPr>
        <w:t>uddannelsesudvalget</w:t>
      </w:r>
    </w:p>
    <w:p w14:paraId="195C6E4C" w14:textId="1E21AE97" w:rsidR="00AE4838" w:rsidRDefault="0026402A" w:rsidP="009E076E">
      <w:pPr>
        <w:ind w:left="1418"/>
        <w:jc w:val="both"/>
        <w:outlineLvl w:val="0"/>
      </w:pPr>
      <w:r>
        <w:t xml:space="preserve">Prodekanen havde tre </w:t>
      </w:r>
      <w:r w:rsidR="009E076E">
        <w:t>orienteringer</w:t>
      </w:r>
      <w:r>
        <w:t xml:space="preserve"> fra uddannelsesudvalget. 1) </w:t>
      </w:r>
      <w:r w:rsidR="009E076E">
        <w:t>Der har været et stort fokus på k</w:t>
      </w:r>
      <w:r w:rsidR="00AE4838">
        <w:t>ommunikation ift. studieundersøgelsen</w:t>
      </w:r>
      <w:r w:rsidR="009E076E">
        <w:t>, og prodekanen</w:t>
      </w:r>
      <w:r w:rsidR="00950375">
        <w:t xml:space="preserve"> har forsøgt at få </w:t>
      </w:r>
      <w:r w:rsidR="0077228E">
        <w:t>afdelingslederne</w:t>
      </w:r>
      <w:r w:rsidR="00950375">
        <w:t xml:space="preserve"> til at advokere for flere besvarelser blandt de studerende</w:t>
      </w:r>
      <w:r w:rsidR="009E076E">
        <w:t xml:space="preserve">. 2) </w:t>
      </w:r>
      <w:r w:rsidR="00970D1A">
        <w:t xml:space="preserve">I forbindelse med Kristine Kilså projekt </w:t>
      </w:r>
      <w:r w:rsidR="00A875AC">
        <w:t xml:space="preserve">om diversitet </w:t>
      </w:r>
      <w:r w:rsidR="00970D1A">
        <w:t xml:space="preserve">i regi af Uddannelsesudvalget </w:t>
      </w:r>
      <w:r w:rsidR="00A875AC">
        <w:t>har prodekanerne modtaget et statistisk træk over studenterpopulationen</w:t>
      </w:r>
      <w:r w:rsidR="00BE7D4E">
        <w:t>. Dette skal drøftes i januar i kredsen. 3) Uddannelsesudvalget har igangsat et arbejde</w:t>
      </w:r>
      <w:r w:rsidR="0077228E">
        <w:t xml:space="preserve"> for at undersøge mulighederne for at skabe fælles økonomiske modeller for, hvordan vi laver samarbejde på tværs af institutter og fakulteter.</w:t>
      </w:r>
    </w:p>
    <w:p w14:paraId="70B1541F" w14:textId="115EABB9" w:rsidR="002E67F5" w:rsidRPr="00F62369" w:rsidRDefault="002E67F5" w:rsidP="002E67F5">
      <w:pPr>
        <w:pStyle w:val="Overskrift1"/>
        <w:numPr>
          <w:ilvl w:val="0"/>
          <w:numId w:val="0"/>
        </w:numPr>
      </w:pPr>
    </w:p>
    <w:p w14:paraId="46A393F2" w14:textId="44863227" w:rsidR="000D2E51" w:rsidRPr="00F62369" w:rsidRDefault="00C41926" w:rsidP="008017EB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r>
        <w:rPr>
          <w:rFonts w:cs="Arial"/>
          <w:bCs/>
          <w:szCs w:val="32"/>
          <w:lang w:val="en-GB"/>
        </w:rPr>
        <w:t xml:space="preserve">Nyt fra </w:t>
      </w:r>
      <w:r w:rsidRPr="00F62369">
        <w:rPr>
          <w:rFonts w:cs="Arial"/>
          <w:bCs/>
          <w:szCs w:val="32"/>
          <w:lang w:val="en-GB"/>
        </w:rPr>
        <w:t>institutionsakkrediteringsprocessen</w:t>
      </w:r>
    </w:p>
    <w:p w14:paraId="6FD0FD08" w14:textId="589B435F" w:rsidR="00EF741D" w:rsidRDefault="0026402A" w:rsidP="00AF3479">
      <w:pPr>
        <w:ind w:left="1418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Prodekanen</w:t>
      </w:r>
      <w:r w:rsidR="007914A6">
        <w:rPr>
          <w:rFonts w:cs="Arial"/>
          <w:bCs/>
          <w:szCs w:val="32"/>
        </w:rPr>
        <w:t xml:space="preserve"> orienterede </w:t>
      </w:r>
      <w:r w:rsidR="00CA7556">
        <w:rPr>
          <w:rFonts w:cs="Arial"/>
          <w:bCs/>
          <w:szCs w:val="32"/>
        </w:rPr>
        <w:t xml:space="preserve">kort </w:t>
      </w:r>
      <w:r w:rsidR="007914A6">
        <w:rPr>
          <w:rFonts w:cs="Arial"/>
          <w:bCs/>
          <w:szCs w:val="32"/>
        </w:rPr>
        <w:t>om processen for besøget fra akkrediteringsinstitutionen.</w:t>
      </w:r>
    </w:p>
    <w:p w14:paraId="74BC3C30" w14:textId="77777777" w:rsidR="003E1F28" w:rsidRPr="00F62369" w:rsidRDefault="003E1F28" w:rsidP="00AF3479">
      <w:pPr>
        <w:ind w:left="1418"/>
        <w:outlineLvl w:val="0"/>
        <w:rPr>
          <w:rFonts w:cs="Arial"/>
          <w:bCs/>
          <w:szCs w:val="32"/>
        </w:rPr>
      </w:pPr>
    </w:p>
    <w:p w14:paraId="2B9B678D" w14:textId="40917E99" w:rsidR="002A7BB8" w:rsidRPr="00F62369" w:rsidRDefault="00C41926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r>
        <w:rPr>
          <w:rFonts w:cs="Arial"/>
          <w:bCs/>
          <w:szCs w:val="32"/>
          <w:lang w:val="en-GB"/>
        </w:rPr>
        <w:t>Eventuelt</w:t>
      </w:r>
    </w:p>
    <w:p w14:paraId="2C77DBA4" w14:textId="15FF71A1" w:rsidR="00207544" w:rsidRDefault="00087678" w:rsidP="006618FA">
      <w:pPr>
        <w:ind w:left="1418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Der var ikke kommentarer til punktet. </w:t>
      </w:r>
    </w:p>
    <w:sectPr w:rsidR="00207544" w:rsidSect="00961BC5">
      <w:headerReference w:type="even" r:id="rId8"/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5D206" w14:textId="77777777" w:rsidR="00B31817" w:rsidRDefault="00B31817">
      <w:r>
        <w:separator/>
      </w:r>
    </w:p>
  </w:endnote>
  <w:endnote w:type="continuationSeparator" w:id="0">
    <w:p w14:paraId="50E650A0" w14:textId="77777777" w:rsidR="00B31817" w:rsidRDefault="00B3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552DA51-E93F-4D5E-81F9-B838CA645F3E}"/>
    <w:embedBold r:id="rId2" w:fontKey="{B0A83345-6C5B-4D2B-BBFE-04BCBADDF526}"/>
    <w:embedItalic r:id="rId3" w:fontKey="{50348319-B017-4DDA-AEB2-82A5F9271B3E}"/>
    <w:embedBoldItalic r:id="rId4" w:fontKey="{05257F88-004E-4358-8621-976F5274C5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1434958-B3A7-4683-A277-B92261C315AB}"/>
    <w:embedBold r:id="rId6" w:fontKey="{F6B03B69-025A-448E-8608-E36A4DF4CC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027C29-99E2-4F65-88AF-90128F81A2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D16B450-7F2B-4F74-99F9-E35395A248E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75455BD-951C-4B34-B06D-265A241C01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B7CC332-85BB-472C-A3A3-00D7F624C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7B30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536CA2FD" w14:textId="77777777" w:rsidTr="008F47F2">
      <w:tc>
        <w:tcPr>
          <w:tcW w:w="2409" w:type="dxa"/>
        </w:tcPr>
        <w:p w14:paraId="3A8DCF68" w14:textId="77777777" w:rsidR="00B704CF" w:rsidRPr="009224E3" w:rsidRDefault="00B704CF" w:rsidP="00B704CF">
          <w:bookmarkStart w:id="72" w:name="IMG_Secondary"/>
          <w:r>
            <w:rPr>
              <w:noProof/>
            </w:rPr>
            <w:drawing>
              <wp:inline distT="0" distB="0" distL="0" distR="0" wp14:anchorId="2B417D98" wp14:editId="0A7BFB27">
                <wp:extent cx="648000" cy="648000"/>
                <wp:effectExtent l="0" t="0" r="0" b="0"/>
                <wp:docPr id="61088504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88504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2"/>
        </w:p>
      </w:tc>
      <w:tc>
        <w:tcPr>
          <w:tcW w:w="2341" w:type="dxa"/>
          <w:vAlign w:val="bottom"/>
        </w:tcPr>
        <w:p w14:paraId="6D5AA311" w14:textId="77777777" w:rsidR="00B704CF" w:rsidRPr="009224E3" w:rsidRDefault="00B704CF" w:rsidP="008F47F2">
          <w:pPr>
            <w:pStyle w:val="Template-Companyname"/>
          </w:pPr>
          <w:bookmarkStart w:id="73" w:name="OFF_UnitName"/>
          <w:bookmarkStart w:id="74" w:name="OFF_UnitName_HIF"/>
          <w:r>
            <w:t>Dekansekretariatet</w:t>
          </w:r>
          <w:bookmarkEnd w:id="73"/>
        </w:p>
        <w:p w14:paraId="492EBEA8" w14:textId="77777777" w:rsidR="00B704CF" w:rsidRPr="009224E3" w:rsidRDefault="00B704CF" w:rsidP="008F47F2">
          <w:pPr>
            <w:pStyle w:val="Template-Address"/>
          </w:pPr>
          <w:bookmarkStart w:id="75" w:name="LAN_AU"/>
          <w:bookmarkEnd w:id="74"/>
          <w:r>
            <w:t>Aarhus Universitet</w:t>
          </w:r>
          <w:bookmarkEnd w:id="75"/>
        </w:p>
        <w:p w14:paraId="21551A0F" w14:textId="77777777" w:rsidR="00B704CF" w:rsidRPr="009224E3" w:rsidRDefault="00B704CF" w:rsidP="008F47F2">
          <w:pPr>
            <w:pStyle w:val="Template-Address"/>
          </w:pPr>
          <w:bookmarkStart w:id="76" w:name="OFF_AddressComputed"/>
          <w:r>
            <w:t>Nordre Ringgade 1</w:t>
          </w:r>
          <w:r>
            <w:br/>
            <w:t>8000 Aarhus C</w:t>
          </w:r>
          <w:bookmarkEnd w:id="76"/>
        </w:p>
      </w:tc>
      <w:tc>
        <w:tcPr>
          <w:tcW w:w="2591" w:type="dxa"/>
          <w:vAlign w:val="bottom"/>
        </w:tcPr>
        <w:p w14:paraId="58D581EC" w14:textId="77777777" w:rsidR="00B704CF" w:rsidRPr="009224E3" w:rsidRDefault="00B704CF" w:rsidP="008F47F2">
          <w:pPr>
            <w:pStyle w:val="Template-Address"/>
            <w:jc w:val="right"/>
          </w:pPr>
          <w:bookmarkStart w:id="77" w:name="LAN_Tel"/>
          <w:bookmarkStart w:id="78" w:name="OFF_Phone_HIF"/>
          <w:r>
            <w:t>Tlf.:</w:t>
          </w:r>
          <w:bookmarkEnd w:id="77"/>
          <w:r w:rsidRPr="009224E3">
            <w:t xml:space="preserve"> </w:t>
          </w:r>
          <w:bookmarkStart w:id="79" w:name="OFF_Phone"/>
          <w:r>
            <w:t>+45 8716 1908</w:t>
          </w:r>
          <w:bookmarkEnd w:id="79"/>
        </w:p>
        <w:p w14:paraId="11E617B9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0" w:name="LAN_Fax"/>
          <w:bookmarkStart w:id="81" w:name="OFF_Fax_HIF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id="82" w:name="OFF_Fax"/>
          <w:bookmarkEnd w:id="82"/>
        </w:p>
        <w:p w14:paraId="4328D7A5" w14:textId="77777777" w:rsidR="00B704CF" w:rsidRPr="009224E3" w:rsidRDefault="00B704CF" w:rsidP="008F47F2">
          <w:pPr>
            <w:pStyle w:val="Template-Address"/>
            <w:jc w:val="right"/>
          </w:pPr>
          <w:bookmarkStart w:id="83" w:name="OFF_Email_HIF"/>
          <w:bookmarkEnd w:id="81"/>
          <w:r w:rsidRPr="009224E3">
            <w:t xml:space="preserve">E-mail: </w:t>
          </w:r>
          <w:bookmarkStart w:id="84" w:name="OFF_Email"/>
          <w:r>
            <w:t>arts@au.dk</w:t>
          </w:r>
          <w:bookmarkEnd w:id="84"/>
        </w:p>
        <w:p w14:paraId="10E59AB4" w14:textId="77777777" w:rsidR="00B704CF" w:rsidRPr="009224E3" w:rsidRDefault="00B704CF" w:rsidP="008F47F2">
          <w:pPr>
            <w:pStyle w:val="Template-Address"/>
            <w:jc w:val="right"/>
          </w:pPr>
          <w:bookmarkStart w:id="85" w:name="OFF_wwwComputed_HIF"/>
          <w:bookmarkEnd w:id="83"/>
          <w:r>
            <w:t xml:space="preserve">Web: </w:t>
          </w:r>
          <w:bookmarkStart w:id="86" w:name="OFF_wwwComputed"/>
          <w:r>
            <w:t>arts.au.dk/om-arts/dekansekretariat</w:t>
          </w:r>
          <w:bookmarkEnd w:id="85"/>
          <w:bookmarkEnd w:id="86"/>
        </w:p>
      </w:tc>
    </w:tr>
  </w:tbl>
  <w:p w14:paraId="09B59536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3F234" w14:textId="77777777" w:rsidR="00B31817" w:rsidRDefault="00B31817">
      <w:r>
        <w:separator/>
      </w:r>
    </w:p>
  </w:footnote>
  <w:footnote w:type="continuationSeparator" w:id="0">
    <w:p w14:paraId="42280D55" w14:textId="77777777" w:rsidR="00B31817" w:rsidRDefault="00B31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81616" w14:textId="13BE9F69" w:rsidR="001967E6" w:rsidRDefault="001967E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073B" w14:textId="12F63E9D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3B993B" wp14:editId="4472706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EACD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4"/>
                        </w:p>
                        <w:p w14:paraId="381A3569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B993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15EACD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8"/>
                  </w:p>
                  <w:p w14:paraId="381A3569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br/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754E347E" wp14:editId="5440BE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3497FA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013E5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CFC6D0" wp14:editId="080AF56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D238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FC6D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1FD238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776249A" wp14:editId="7A66DE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7DEA16" wp14:editId="148A2DD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5D4F8" w14:textId="77777777" w:rsidR="00D67AB8" w:rsidRPr="00E05075" w:rsidRDefault="00D67AB8" w:rsidP="00C22DE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16" w:name="CUS_DocumentName_1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16"/>
                        </w:p>
                        <w:p w14:paraId="128835F1" w14:textId="77777777" w:rsidR="00C22DE2" w:rsidRPr="00E05075" w:rsidRDefault="00C22DE2" w:rsidP="00C22DE2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8A1E2B" w14:textId="77777777" w:rsidR="00C22DE2" w:rsidRPr="00E05075" w:rsidRDefault="00C22DE2" w:rsidP="00D67AB8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17" w:name="USR_Name_2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63B41343" w14:textId="77777777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53E1A9" w14:textId="225F125F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19" w:name="LAN_Date_1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19"/>
                          <w:r w:rsidRPr="00E05075">
                            <w:rPr>
                              <w:lang w:val="en-GB"/>
                            </w:rPr>
                            <w:t>:</w:t>
                          </w:r>
                          <w:r w:rsidR="00587BE6" w:rsidRPr="00E05075">
                            <w:rPr>
                              <w:lang w:val="en-GB"/>
                            </w:rPr>
                            <w:t xml:space="preserve"> </w:t>
                          </w:r>
                          <w:r w:rsidR="001C5C0C">
                            <w:rPr>
                              <w:lang w:val="en-GB"/>
                            </w:rPr>
                            <w:t xml:space="preserve">31. oktober </w:t>
                          </w:r>
                          <w:r w:rsidR="00EA4508">
                            <w:rPr>
                              <w:lang w:val="en-GB"/>
                            </w:rPr>
                            <w:t>2023</w:t>
                          </w:r>
                        </w:p>
                        <w:p w14:paraId="4304CE96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Sagsnr_1"/>
                          <w:bookmarkStart w:id="21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2" w:name="FLD_Sagsnummer_1"/>
                          <w:bookmarkEnd w:id="22"/>
                        </w:p>
                        <w:p w14:paraId="2A76213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LAN_Ref_1"/>
                          <w:bookmarkStart w:id="24" w:name="FLD_Reference_1_HIF"/>
                          <w:bookmarkEnd w:id="21"/>
                          <w:r>
                            <w:rPr>
                              <w:vanish/>
                            </w:rPr>
                            <w:t>Ref</w:t>
                          </w:r>
                          <w:bookmarkEnd w:id="2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5" w:name="FLD_Reference_1"/>
                          <w:bookmarkEnd w:id="25"/>
                        </w:p>
                        <w:bookmarkEnd w:id="24"/>
                        <w:p w14:paraId="10E42055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2FE38D" wp14:editId="5A3975E2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B913F4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LAN_Page_1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DEA1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C5D4F8" w14:textId="77777777" w:rsidR="00D67AB8" w:rsidRPr="00E05075" w:rsidRDefault="00D67AB8" w:rsidP="00C22DE2">
                    <w:pPr>
                      <w:pStyle w:val="Emne"/>
                      <w:rPr>
                        <w:lang w:val="en-GB"/>
                      </w:rPr>
                    </w:pPr>
                    <w:bookmarkStart w:id="27" w:name="CUS_DocumentName_1"/>
                    <w:r w:rsidRPr="00E05075">
                      <w:rPr>
                        <w:lang w:val="en-GB"/>
                      </w:rPr>
                      <w:t>Referat</w:t>
                    </w:r>
                    <w:bookmarkEnd w:id="27"/>
                  </w:p>
                  <w:p w14:paraId="128835F1" w14:textId="77777777" w:rsidR="00C22DE2" w:rsidRPr="00E05075" w:rsidRDefault="00C22DE2" w:rsidP="00C22DE2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8A1E2B" w14:textId="77777777" w:rsidR="00C22DE2" w:rsidRPr="00E05075" w:rsidRDefault="00C22DE2" w:rsidP="00D67AB8">
                    <w:pPr>
                      <w:pStyle w:val="Template-Afdeling"/>
                      <w:rPr>
                        <w:lang w:val="en-GB"/>
                      </w:rPr>
                    </w:pPr>
                    <w:bookmarkStart w:id="28" w:name="USR_Name_2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29" w:name="USR_Name_2_HIF"/>
                    <w:bookmarkEnd w:id="28"/>
                  </w:p>
                  <w:bookmarkEnd w:id="29"/>
                  <w:p w14:paraId="63B41343" w14:textId="77777777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53E1A9" w14:textId="225F125F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  <w:bookmarkStart w:id="30" w:name="LAN_Date_1"/>
                    <w:r w:rsidRPr="00E05075">
                      <w:rPr>
                        <w:lang w:val="en-GB"/>
                      </w:rPr>
                      <w:t>Dato</w:t>
                    </w:r>
                    <w:bookmarkEnd w:id="30"/>
                    <w:r w:rsidRPr="00E05075">
                      <w:rPr>
                        <w:lang w:val="en-GB"/>
                      </w:rPr>
                      <w:t>:</w:t>
                    </w:r>
                    <w:r w:rsidR="00587BE6" w:rsidRPr="00E05075">
                      <w:rPr>
                        <w:lang w:val="en-GB"/>
                      </w:rPr>
                      <w:t xml:space="preserve"> </w:t>
                    </w:r>
                    <w:r w:rsidR="001C5C0C">
                      <w:rPr>
                        <w:lang w:val="en-GB"/>
                      </w:rPr>
                      <w:t xml:space="preserve">31. oktober </w:t>
                    </w:r>
                    <w:r w:rsidR="00EA4508">
                      <w:rPr>
                        <w:lang w:val="en-GB"/>
                      </w:rPr>
                      <w:t>2023</w:t>
                    </w:r>
                  </w:p>
                  <w:p w14:paraId="4304CE96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Sagsnr_1"/>
                    <w:bookmarkStart w:id="32" w:name="FLD_Sagsnummer_1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_1"/>
                    <w:bookmarkEnd w:id="33"/>
                  </w:p>
                  <w:p w14:paraId="2A76213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Ref_1"/>
                    <w:bookmarkStart w:id="35" w:name="FLD_Reference_1_HIF"/>
                    <w:bookmarkEnd w:id="32"/>
                    <w:r>
                      <w:rPr>
                        <w:vanish/>
                      </w:rPr>
                      <w:t>Ref</w:t>
                    </w:r>
                    <w:bookmarkEnd w:id="34"/>
                    <w:r>
                      <w:rPr>
                        <w:vanish/>
                      </w:rPr>
                      <w:t xml:space="preserve">: </w:t>
                    </w:r>
                    <w:bookmarkStart w:id="36" w:name="FLD_Reference_1"/>
                    <w:bookmarkEnd w:id="36"/>
                  </w:p>
                  <w:bookmarkEnd w:id="35"/>
                  <w:p w14:paraId="10E42055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2FE38D" wp14:editId="5A3975E2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B913F4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22C5" w14:textId="71097AF3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0CDDB5" wp14:editId="4CA22B5D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E6E14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38"/>
                        </w:p>
                        <w:p w14:paraId="4DE1AF1C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CDDB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A4E6E14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42"/>
                  </w:p>
                  <w:p w14:paraId="4DE1AF1C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br/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4667AFC" wp14:editId="6A88D41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4E1C3A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254DEA5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3E29B7" wp14:editId="51D3086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978C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E29B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EB978C2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7F636BB" wp14:editId="2B9E593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D125B6" wp14:editId="16A0A0B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B062D" w14:textId="77777777" w:rsidR="00EE2A84" w:rsidRPr="00E05075" w:rsidRDefault="00EE2A84" w:rsidP="008F47F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50" w:name="CUS_DocumentName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50"/>
                        </w:p>
                        <w:p w14:paraId="2848EBF4" w14:textId="77777777" w:rsidR="008F47F2" w:rsidRPr="00E05075" w:rsidRDefault="008F47F2" w:rsidP="008F47F2">
                          <w:pPr>
                            <w:pStyle w:val="Template-Afdeling"/>
                            <w:rPr>
                              <w:b w:val="0"/>
                              <w:lang w:val="en-GB"/>
                            </w:rPr>
                          </w:pPr>
                        </w:p>
                        <w:p w14:paraId="1090B002" w14:textId="77777777" w:rsidR="00AF104F" w:rsidRPr="00E05075" w:rsidRDefault="00AF104F" w:rsidP="00EE2A84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51" w:name="USR_Name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14:paraId="19BCF154" w14:textId="77777777" w:rsidR="00EE2A84" w:rsidRPr="00E05075" w:rsidRDefault="00EE2A84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082EAA0" w14:textId="498F5D2F" w:rsidR="00307E90" w:rsidRPr="00E05075" w:rsidRDefault="00BC6E27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53" w:name="LAN_Date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53"/>
                          <w:r w:rsidRPr="00E05075">
                            <w:rPr>
                              <w:lang w:val="en-GB"/>
                            </w:rPr>
                            <w:t xml:space="preserve">: </w:t>
                          </w:r>
                          <w:r w:rsidR="001C5C0C">
                            <w:rPr>
                              <w:lang w:val="en-GB"/>
                            </w:rPr>
                            <w:t>31</w:t>
                          </w:r>
                          <w:r w:rsidR="00716AD7">
                            <w:rPr>
                              <w:lang w:val="en-GB"/>
                            </w:rPr>
                            <w:t xml:space="preserve">. </w:t>
                          </w:r>
                          <w:r w:rsidR="001C5C0C">
                            <w:rPr>
                              <w:lang w:val="en-GB"/>
                            </w:rPr>
                            <w:t>oktober</w:t>
                          </w:r>
                          <w:r w:rsidR="00EE31FD">
                            <w:rPr>
                              <w:lang w:val="en-GB"/>
                            </w:rPr>
                            <w:t xml:space="preserve"> 2023</w:t>
                          </w:r>
                        </w:p>
                        <w:p w14:paraId="396FBE1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4" w:name="LAN_Sagsnr"/>
                          <w:bookmarkStart w:id="5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6" w:name="FLD_Sagsnummer"/>
                          <w:bookmarkEnd w:id="56"/>
                        </w:p>
                        <w:p w14:paraId="0EDB3FA9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7" w:name="LAN_Ref"/>
                          <w:bookmarkStart w:id="58" w:name="FLD_Reference_HIF"/>
                          <w:bookmarkEnd w:id="55"/>
                          <w:r>
                            <w:rPr>
                              <w:vanish/>
                            </w:rPr>
                            <w:t>Ref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9" w:name="FLD_Reference"/>
                          <w:bookmarkEnd w:id="59"/>
                        </w:p>
                        <w:bookmarkEnd w:id="58"/>
                        <w:p w14:paraId="0C25FF27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6C3AE3" wp14:editId="781C03DB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BA3CF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0" w:name="LAN_Page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125B6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9B062D" w14:textId="77777777" w:rsidR="00EE2A84" w:rsidRPr="00E05075" w:rsidRDefault="00EE2A84" w:rsidP="008F47F2">
                    <w:pPr>
                      <w:pStyle w:val="Emne"/>
                      <w:rPr>
                        <w:lang w:val="en-GB"/>
                      </w:rPr>
                    </w:pPr>
                    <w:bookmarkStart w:id="61" w:name="CUS_DocumentName"/>
                    <w:r w:rsidRPr="00E05075">
                      <w:rPr>
                        <w:lang w:val="en-GB"/>
                      </w:rPr>
                      <w:t>Referat</w:t>
                    </w:r>
                    <w:bookmarkEnd w:id="61"/>
                  </w:p>
                  <w:p w14:paraId="2848EBF4" w14:textId="77777777" w:rsidR="008F47F2" w:rsidRPr="00E05075" w:rsidRDefault="008F47F2" w:rsidP="008F47F2">
                    <w:pPr>
                      <w:pStyle w:val="Template-Afdeling"/>
                      <w:rPr>
                        <w:b w:val="0"/>
                        <w:lang w:val="en-GB"/>
                      </w:rPr>
                    </w:pPr>
                  </w:p>
                  <w:p w14:paraId="1090B002" w14:textId="77777777" w:rsidR="00AF104F" w:rsidRPr="00E05075" w:rsidRDefault="00AF104F" w:rsidP="00EE2A84">
                    <w:pPr>
                      <w:pStyle w:val="Template-Afdeling"/>
                      <w:rPr>
                        <w:lang w:val="en-GB"/>
                      </w:rPr>
                    </w:pPr>
                    <w:bookmarkStart w:id="62" w:name="USR_Name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63" w:name="USR_Name_HIF"/>
                    <w:bookmarkEnd w:id="62"/>
                  </w:p>
                  <w:bookmarkEnd w:id="63"/>
                  <w:p w14:paraId="19BCF154" w14:textId="77777777" w:rsidR="00EE2A84" w:rsidRPr="00E05075" w:rsidRDefault="00EE2A84" w:rsidP="00307E90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082EAA0" w14:textId="498F5D2F" w:rsidR="00307E90" w:rsidRPr="00E05075" w:rsidRDefault="00BC6E27" w:rsidP="00307E90">
                    <w:pPr>
                      <w:pStyle w:val="Template"/>
                      <w:rPr>
                        <w:lang w:val="en-GB"/>
                      </w:rPr>
                    </w:pPr>
                    <w:bookmarkStart w:id="64" w:name="LAN_Date"/>
                    <w:r w:rsidRPr="00E05075">
                      <w:rPr>
                        <w:lang w:val="en-GB"/>
                      </w:rPr>
                      <w:t>Dato</w:t>
                    </w:r>
                    <w:bookmarkEnd w:id="64"/>
                    <w:r w:rsidRPr="00E05075">
                      <w:rPr>
                        <w:lang w:val="en-GB"/>
                      </w:rPr>
                      <w:t xml:space="preserve">: </w:t>
                    </w:r>
                    <w:r w:rsidR="001C5C0C">
                      <w:rPr>
                        <w:lang w:val="en-GB"/>
                      </w:rPr>
                      <w:t>31</w:t>
                    </w:r>
                    <w:r w:rsidR="00716AD7">
                      <w:rPr>
                        <w:lang w:val="en-GB"/>
                      </w:rPr>
                      <w:t xml:space="preserve">. </w:t>
                    </w:r>
                    <w:r w:rsidR="001C5C0C">
                      <w:rPr>
                        <w:lang w:val="en-GB"/>
                      </w:rPr>
                      <w:t>oktober</w:t>
                    </w:r>
                    <w:r w:rsidR="00EE31FD">
                      <w:rPr>
                        <w:lang w:val="en-GB"/>
                      </w:rPr>
                      <w:t xml:space="preserve"> 2023</w:t>
                    </w:r>
                  </w:p>
                  <w:p w14:paraId="396FBE1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5" w:name="LAN_Sagsnr"/>
                    <w:bookmarkStart w:id="66" w:name="FLD_Sagsnummer_HIF"/>
                    <w:r>
                      <w:rPr>
                        <w:vanish/>
                      </w:rPr>
                      <w:t>Sags nr</w:t>
                    </w:r>
                    <w:bookmarkEnd w:id="65"/>
                    <w:r>
                      <w:rPr>
                        <w:vanish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0EDB3FA9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8" w:name="LAN_Ref"/>
                    <w:bookmarkStart w:id="69" w:name="FLD_Reference_HIF"/>
                    <w:bookmarkEnd w:id="66"/>
                    <w:r>
                      <w:rPr>
                        <w:vanish/>
                      </w:rPr>
                      <w:t>Ref</w:t>
                    </w:r>
                    <w:bookmarkEnd w:id="68"/>
                    <w:r>
                      <w:rPr>
                        <w:vanish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0C25FF27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96C3AE3" wp14:editId="781C03DB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BA3CF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D308CA"/>
    <w:multiLevelType w:val="hybridMultilevel"/>
    <w:tmpl w:val="912E3A9E"/>
    <w:lvl w:ilvl="0" w:tplc="E89646C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498" w:hanging="360"/>
      </w:pPr>
    </w:lvl>
    <w:lvl w:ilvl="2" w:tplc="0406001B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144209B"/>
    <w:multiLevelType w:val="hybridMultilevel"/>
    <w:tmpl w:val="C2969302"/>
    <w:lvl w:ilvl="0" w:tplc="A1608520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AE0C758C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 w:val="0"/>
        <w:bCs w:val="0"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2693D66"/>
    <w:multiLevelType w:val="hybridMultilevel"/>
    <w:tmpl w:val="8C0667C0"/>
    <w:lvl w:ilvl="0" w:tplc="D49847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94B2A40"/>
    <w:multiLevelType w:val="hybridMultilevel"/>
    <w:tmpl w:val="2E526636"/>
    <w:lvl w:ilvl="0" w:tplc="683E85B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DB65AF9"/>
    <w:multiLevelType w:val="hybridMultilevel"/>
    <w:tmpl w:val="45A663C6"/>
    <w:lvl w:ilvl="0" w:tplc="5BBEFB9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5C1649A"/>
    <w:multiLevelType w:val="hybridMultilevel"/>
    <w:tmpl w:val="081C8ED0"/>
    <w:lvl w:ilvl="0" w:tplc="BC36D4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2" w15:restartNumberingAfterBreak="0">
    <w:nsid w:val="760919C4"/>
    <w:multiLevelType w:val="hybridMultilevel"/>
    <w:tmpl w:val="FAB485CE"/>
    <w:lvl w:ilvl="0" w:tplc="479A4FE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82472112">
    <w:abstractNumId w:val="11"/>
  </w:num>
  <w:num w:numId="2" w16cid:durableId="1118834981">
    <w:abstractNumId w:val="17"/>
  </w:num>
  <w:num w:numId="3" w16cid:durableId="737947110">
    <w:abstractNumId w:val="10"/>
  </w:num>
  <w:num w:numId="4" w16cid:durableId="1358309580">
    <w:abstractNumId w:val="15"/>
  </w:num>
  <w:num w:numId="5" w16cid:durableId="1484542261">
    <w:abstractNumId w:val="13"/>
  </w:num>
  <w:num w:numId="6" w16cid:durableId="394282198">
    <w:abstractNumId w:val="7"/>
  </w:num>
  <w:num w:numId="7" w16cid:durableId="1263105740">
    <w:abstractNumId w:val="6"/>
  </w:num>
  <w:num w:numId="8" w16cid:durableId="335497873">
    <w:abstractNumId w:val="5"/>
  </w:num>
  <w:num w:numId="9" w16cid:durableId="540828158">
    <w:abstractNumId w:val="4"/>
  </w:num>
  <w:num w:numId="10" w16cid:durableId="1187795992">
    <w:abstractNumId w:val="14"/>
  </w:num>
  <w:num w:numId="11" w16cid:durableId="130441946">
    <w:abstractNumId w:val="3"/>
  </w:num>
  <w:num w:numId="12" w16cid:durableId="534778050">
    <w:abstractNumId w:val="2"/>
  </w:num>
  <w:num w:numId="13" w16cid:durableId="1526017538">
    <w:abstractNumId w:val="1"/>
  </w:num>
  <w:num w:numId="14" w16cid:durableId="618144193">
    <w:abstractNumId w:val="0"/>
  </w:num>
  <w:num w:numId="15" w16cid:durableId="856847699">
    <w:abstractNumId w:val="20"/>
  </w:num>
  <w:num w:numId="16" w16cid:durableId="2071532490">
    <w:abstractNumId w:val="21"/>
  </w:num>
  <w:num w:numId="17" w16cid:durableId="1640644603">
    <w:abstractNumId w:val="19"/>
  </w:num>
  <w:num w:numId="18" w16cid:durableId="778380580">
    <w:abstractNumId w:val="12"/>
  </w:num>
  <w:num w:numId="19" w16cid:durableId="31852250">
    <w:abstractNumId w:val="8"/>
  </w:num>
  <w:num w:numId="20" w16cid:durableId="450519712">
    <w:abstractNumId w:val="9"/>
  </w:num>
  <w:num w:numId="21" w16cid:durableId="2136832432">
    <w:abstractNumId w:val="16"/>
  </w:num>
  <w:num w:numId="22" w16cid:durableId="1196189797">
    <w:abstractNumId w:val="18"/>
  </w:num>
  <w:num w:numId="23" w16cid:durableId="7326596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1CF"/>
    <w:rsid w:val="00000EFE"/>
    <w:rsid w:val="00001438"/>
    <w:rsid w:val="000027FE"/>
    <w:rsid w:val="00002CBD"/>
    <w:rsid w:val="00002D08"/>
    <w:rsid w:val="0000328E"/>
    <w:rsid w:val="00003367"/>
    <w:rsid w:val="00003B6C"/>
    <w:rsid w:val="00004AD4"/>
    <w:rsid w:val="0000503A"/>
    <w:rsid w:val="00006E21"/>
    <w:rsid w:val="0001196D"/>
    <w:rsid w:val="0001320E"/>
    <w:rsid w:val="0001480C"/>
    <w:rsid w:val="00016C5C"/>
    <w:rsid w:val="00017474"/>
    <w:rsid w:val="000209AD"/>
    <w:rsid w:val="00021765"/>
    <w:rsid w:val="00022F87"/>
    <w:rsid w:val="00023F89"/>
    <w:rsid w:val="000245D9"/>
    <w:rsid w:val="000261DA"/>
    <w:rsid w:val="0003149C"/>
    <w:rsid w:val="000331C9"/>
    <w:rsid w:val="000334D1"/>
    <w:rsid w:val="00034A55"/>
    <w:rsid w:val="00034F03"/>
    <w:rsid w:val="00036650"/>
    <w:rsid w:val="00042609"/>
    <w:rsid w:val="00042CA0"/>
    <w:rsid w:val="000442AD"/>
    <w:rsid w:val="00044789"/>
    <w:rsid w:val="00044CFF"/>
    <w:rsid w:val="00045975"/>
    <w:rsid w:val="00046541"/>
    <w:rsid w:val="000503BA"/>
    <w:rsid w:val="00051A09"/>
    <w:rsid w:val="00051AD8"/>
    <w:rsid w:val="00052ED2"/>
    <w:rsid w:val="00054BC0"/>
    <w:rsid w:val="00055FD7"/>
    <w:rsid w:val="0005760E"/>
    <w:rsid w:val="00065902"/>
    <w:rsid w:val="00066CBE"/>
    <w:rsid w:val="00067B09"/>
    <w:rsid w:val="00067D2A"/>
    <w:rsid w:val="00070F91"/>
    <w:rsid w:val="000731DB"/>
    <w:rsid w:val="000756EB"/>
    <w:rsid w:val="0007609B"/>
    <w:rsid w:val="000765D7"/>
    <w:rsid w:val="00076F07"/>
    <w:rsid w:val="000827B1"/>
    <w:rsid w:val="0008367C"/>
    <w:rsid w:val="00086184"/>
    <w:rsid w:val="00087678"/>
    <w:rsid w:val="00087773"/>
    <w:rsid w:val="0009345B"/>
    <w:rsid w:val="00094D54"/>
    <w:rsid w:val="00094DA5"/>
    <w:rsid w:val="00096144"/>
    <w:rsid w:val="0009650E"/>
    <w:rsid w:val="000A0B98"/>
    <w:rsid w:val="000A15F5"/>
    <w:rsid w:val="000A29E4"/>
    <w:rsid w:val="000A362D"/>
    <w:rsid w:val="000A378D"/>
    <w:rsid w:val="000A47AC"/>
    <w:rsid w:val="000A5A5B"/>
    <w:rsid w:val="000A5A9E"/>
    <w:rsid w:val="000B03C1"/>
    <w:rsid w:val="000B061D"/>
    <w:rsid w:val="000B1EB9"/>
    <w:rsid w:val="000B44DE"/>
    <w:rsid w:val="000B588D"/>
    <w:rsid w:val="000B5B0C"/>
    <w:rsid w:val="000B7C48"/>
    <w:rsid w:val="000C0151"/>
    <w:rsid w:val="000C02CE"/>
    <w:rsid w:val="000D03C0"/>
    <w:rsid w:val="000D1B50"/>
    <w:rsid w:val="000D2E51"/>
    <w:rsid w:val="000D2E94"/>
    <w:rsid w:val="000D57FE"/>
    <w:rsid w:val="000D7418"/>
    <w:rsid w:val="000E08DF"/>
    <w:rsid w:val="000E0A5A"/>
    <w:rsid w:val="000E14AD"/>
    <w:rsid w:val="000E22EB"/>
    <w:rsid w:val="000E358B"/>
    <w:rsid w:val="000E4A50"/>
    <w:rsid w:val="000E548D"/>
    <w:rsid w:val="000E5AD2"/>
    <w:rsid w:val="000E5C1E"/>
    <w:rsid w:val="000F070D"/>
    <w:rsid w:val="000F1683"/>
    <w:rsid w:val="000F1793"/>
    <w:rsid w:val="000F244E"/>
    <w:rsid w:val="001049A4"/>
    <w:rsid w:val="00106679"/>
    <w:rsid w:val="00110ED9"/>
    <w:rsid w:val="00111663"/>
    <w:rsid w:val="0011283F"/>
    <w:rsid w:val="00113B75"/>
    <w:rsid w:val="00114AB2"/>
    <w:rsid w:val="001177D2"/>
    <w:rsid w:val="00121402"/>
    <w:rsid w:val="00121C4A"/>
    <w:rsid w:val="0012674B"/>
    <w:rsid w:val="001301B3"/>
    <w:rsid w:val="0013064F"/>
    <w:rsid w:val="001306D9"/>
    <w:rsid w:val="00131127"/>
    <w:rsid w:val="00131A5D"/>
    <w:rsid w:val="00132938"/>
    <w:rsid w:val="00134165"/>
    <w:rsid w:val="00134CF6"/>
    <w:rsid w:val="00136AD5"/>
    <w:rsid w:val="00140478"/>
    <w:rsid w:val="0014083F"/>
    <w:rsid w:val="0014186F"/>
    <w:rsid w:val="00142879"/>
    <w:rsid w:val="00143285"/>
    <w:rsid w:val="001438BB"/>
    <w:rsid w:val="0014392D"/>
    <w:rsid w:val="001453AD"/>
    <w:rsid w:val="00145B71"/>
    <w:rsid w:val="00150E31"/>
    <w:rsid w:val="00153477"/>
    <w:rsid w:val="00154F00"/>
    <w:rsid w:val="00160662"/>
    <w:rsid w:val="001613C8"/>
    <w:rsid w:val="00163921"/>
    <w:rsid w:val="00163EFC"/>
    <w:rsid w:val="001645BB"/>
    <w:rsid w:val="00164CC1"/>
    <w:rsid w:val="001650D7"/>
    <w:rsid w:val="00171A02"/>
    <w:rsid w:val="00172948"/>
    <w:rsid w:val="00173064"/>
    <w:rsid w:val="001731A6"/>
    <w:rsid w:val="00174327"/>
    <w:rsid w:val="001746CF"/>
    <w:rsid w:val="00174751"/>
    <w:rsid w:val="00174C6E"/>
    <w:rsid w:val="00175136"/>
    <w:rsid w:val="00176605"/>
    <w:rsid w:val="0017764B"/>
    <w:rsid w:val="00177A29"/>
    <w:rsid w:val="00182266"/>
    <w:rsid w:val="00183FE0"/>
    <w:rsid w:val="0018593B"/>
    <w:rsid w:val="00186732"/>
    <w:rsid w:val="001868A4"/>
    <w:rsid w:val="00186987"/>
    <w:rsid w:val="00192599"/>
    <w:rsid w:val="00192812"/>
    <w:rsid w:val="00195B8E"/>
    <w:rsid w:val="001967E6"/>
    <w:rsid w:val="00197922"/>
    <w:rsid w:val="001A2F1F"/>
    <w:rsid w:val="001A4F87"/>
    <w:rsid w:val="001A5281"/>
    <w:rsid w:val="001A7330"/>
    <w:rsid w:val="001A7352"/>
    <w:rsid w:val="001B038B"/>
    <w:rsid w:val="001B049D"/>
    <w:rsid w:val="001B084A"/>
    <w:rsid w:val="001B22BE"/>
    <w:rsid w:val="001B28F7"/>
    <w:rsid w:val="001B3912"/>
    <w:rsid w:val="001B39E4"/>
    <w:rsid w:val="001B451F"/>
    <w:rsid w:val="001B67E3"/>
    <w:rsid w:val="001B74DA"/>
    <w:rsid w:val="001C027B"/>
    <w:rsid w:val="001C0F6A"/>
    <w:rsid w:val="001C1369"/>
    <w:rsid w:val="001C46C0"/>
    <w:rsid w:val="001C49DC"/>
    <w:rsid w:val="001C4F03"/>
    <w:rsid w:val="001C59BE"/>
    <w:rsid w:val="001C5C0C"/>
    <w:rsid w:val="001C6A9F"/>
    <w:rsid w:val="001D0FF6"/>
    <w:rsid w:val="001D1259"/>
    <w:rsid w:val="001D2DA9"/>
    <w:rsid w:val="001D4E4E"/>
    <w:rsid w:val="001D568C"/>
    <w:rsid w:val="001D5B89"/>
    <w:rsid w:val="001D6DB7"/>
    <w:rsid w:val="001E2083"/>
    <w:rsid w:val="001E249C"/>
    <w:rsid w:val="001E2C2F"/>
    <w:rsid w:val="001F34CE"/>
    <w:rsid w:val="001F380D"/>
    <w:rsid w:val="001F39D2"/>
    <w:rsid w:val="001F3CDC"/>
    <w:rsid w:val="001F4131"/>
    <w:rsid w:val="001F4ECB"/>
    <w:rsid w:val="001F5A70"/>
    <w:rsid w:val="0020469A"/>
    <w:rsid w:val="00204A35"/>
    <w:rsid w:val="00204E86"/>
    <w:rsid w:val="00205636"/>
    <w:rsid w:val="00206CD3"/>
    <w:rsid w:val="00207167"/>
    <w:rsid w:val="00207544"/>
    <w:rsid w:val="00207606"/>
    <w:rsid w:val="00212A1B"/>
    <w:rsid w:val="00212B1C"/>
    <w:rsid w:val="00212B29"/>
    <w:rsid w:val="0021316F"/>
    <w:rsid w:val="002137FC"/>
    <w:rsid w:val="0021641A"/>
    <w:rsid w:val="00217143"/>
    <w:rsid w:val="002171DE"/>
    <w:rsid w:val="00222E66"/>
    <w:rsid w:val="0022351A"/>
    <w:rsid w:val="00223AB6"/>
    <w:rsid w:val="00225080"/>
    <w:rsid w:val="00225462"/>
    <w:rsid w:val="00227E7F"/>
    <w:rsid w:val="00230264"/>
    <w:rsid w:val="00230A33"/>
    <w:rsid w:val="00230CDE"/>
    <w:rsid w:val="0023403D"/>
    <w:rsid w:val="00236A0A"/>
    <w:rsid w:val="00237E9E"/>
    <w:rsid w:val="00237FBB"/>
    <w:rsid w:val="00240137"/>
    <w:rsid w:val="00242D6A"/>
    <w:rsid w:val="0024383D"/>
    <w:rsid w:val="00244EEB"/>
    <w:rsid w:val="00246AEE"/>
    <w:rsid w:val="00246AFE"/>
    <w:rsid w:val="00247DFE"/>
    <w:rsid w:val="0025114F"/>
    <w:rsid w:val="00251BD4"/>
    <w:rsid w:val="0025344C"/>
    <w:rsid w:val="0026120C"/>
    <w:rsid w:val="002639A5"/>
    <w:rsid w:val="0026402A"/>
    <w:rsid w:val="00266AB4"/>
    <w:rsid w:val="00266CA1"/>
    <w:rsid w:val="00270453"/>
    <w:rsid w:val="00273721"/>
    <w:rsid w:val="00273BA6"/>
    <w:rsid w:val="00274D40"/>
    <w:rsid w:val="00276A16"/>
    <w:rsid w:val="00281240"/>
    <w:rsid w:val="00281443"/>
    <w:rsid w:val="00283137"/>
    <w:rsid w:val="00283D59"/>
    <w:rsid w:val="00283F13"/>
    <w:rsid w:val="00284D15"/>
    <w:rsid w:val="0028764D"/>
    <w:rsid w:val="0029071E"/>
    <w:rsid w:val="00291FEA"/>
    <w:rsid w:val="00292F5C"/>
    <w:rsid w:val="00294180"/>
    <w:rsid w:val="002952C4"/>
    <w:rsid w:val="00296126"/>
    <w:rsid w:val="002A0C93"/>
    <w:rsid w:val="002A1C39"/>
    <w:rsid w:val="002A2038"/>
    <w:rsid w:val="002A41B9"/>
    <w:rsid w:val="002A4418"/>
    <w:rsid w:val="002A7BB1"/>
    <w:rsid w:val="002A7BB8"/>
    <w:rsid w:val="002A7D76"/>
    <w:rsid w:val="002B10E0"/>
    <w:rsid w:val="002B1765"/>
    <w:rsid w:val="002B3E6E"/>
    <w:rsid w:val="002B4116"/>
    <w:rsid w:val="002C4209"/>
    <w:rsid w:val="002C565F"/>
    <w:rsid w:val="002C5E68"/>
    <w:rsid w:val="002C6138"/>
    <w:rsid w:val="002C6A59"/>
    <w:rsid w:val="002D0139"/>
    <w:rsid w:val="002E07F2"/>
    <w:rsid w:val="002E176C"/>
    <w:rsid w:val="002E179E"/>
    <w:rsid w:val="002E326D"/>
    <w:rsid w:val="002E67F5"/>
    <w:rsid w:val="002E6EB1"/>
    <w:rsid w:val="002F2BEC"/>
    <w:rsid w:val="002F51EF"/>
    <w:rsid w:val="002F6A87"/>
    <w:rsid w:val="002F74EF"/>
    <w:rsid w:val="00300AE2"/>
    <w:rsid w:val="00300FF7"/>
    <w:rsid w:val="00301826"/>
    <w:rsid w:val="00304B48"/>
    <w:rsid w:val="00306701"/>
    <w:rsid w:val="0030709D"/>
    <w:rsid w:val="00307472"/>
    <w:rsid w:val="00307DA7"/>
    <w:rsid w:val="00307E90"/>
    <w:rsid w:val="00310213"/>
    <w:rsid w:val="00311DB1"/>
    <w:rsid w:val="00312057"/>
    <w:rsid w:val="003148A6"/>
    <w:rsid w:val="003153EC"/>
    <w:rsid w:val="00315669"/>
    <w:rsid w:val="00315766"/>
    <w:rsid w:val="00315F2F"/>
    <w:rsid w:val="00320961"/>
    <w:rsid w:val="00320D00"/>
    <w:rsid w:val="00325911"/>
    <w:rsid w:val="00326BA3"/>
    <w:rsid w:val="003310A1"/>
    <w:rsid w:val="00333BC8"/>
    <w:rsid w:val="00341B72"/>
    <w:rsid w:val="003440C8"/>
    <w:rsid w:val="00345047"/>
    <w:rsid w:val="00346517"/>
    <w:rsid w:val="00347439"/>
    <w:rsid w:val="00352214"/>
    <w:rsid w:val="00353A06"/>
    <w:rsid w:val="00354529"/>
    <w:rsid w:val="00356669"/>
    <w:rsid w:val="00360A25"/>
    <w:rsid w:val="003627B1"/>
    <w:rsid w:val="0036474D"/>
    <w:rsid w:val="00364895"/>
    <w:rsid w:val="0036698B"/>
    <w:rsid w:val="0036707D"/>
    <w:rsid w:val="0036772B"/>
    <w:rsid w:val="00372314"/>
    <w:rsid w:val="00375837"/>
    <w:rsid w:val="0038266B"/>
    <w:rsid w:val="00382BF0"/>
    <w:rsid w:val="00383838"/>
    <w:rsid w:val="00384CE3"/>
    <w:rsid w:val="00386501"/>
    <w:rsid w:val="003874D4"/>
    <w:rsid w:val="003906D4"/>
    <w:rsid w:val="0039105F"/>
    <w:rsid w:val="003913B4"/>
    <w:rsid w:val="00391EFB"/>
    <w:rsid w:val="003926B9"/>
    <w:rsid w:val="003939A1"/>
    <w:rsid w:val="00394ADB"/>
    <w:rsid w:val="00395BF2"/>
    <w:rsid w:val="00396AF0"/>
    <w:rsid w:val="003A022B"/>
    <w:rsid w:val="003A1D13"/>
    <w:rsid w:val="003A4017"/>
    <w:rsid w:val="003A40A7"/>
    <w:rsid w:val="003A56E1"/>
    <w:rsid w:val="003A5942"/>
    <w:rsid w:val="003B0624"/>
    <w:rsid w:val="003B08E2"/>
    <w:rsid w:val="003B0D08"/>
    <w:rsid w:val="003B30C6"/>
    <w:rsid w:val="003B6E6A"/>
    <w:rsid w:val="003B7BF5"/>
    <w:rsid w:val="003B7FDA"/>
    <w:rsid w:val="003C123F"/>
    <w:rsid w:val="003C79B1"/>
    <w:rsid w:val="003D3798"/>
    <w:rsid w:val="003D46A2"/>
    <w:rsid w:val="003D5087"/>
    <w:rsid w:val="003D6349"/>
    <w:rsid w:val="003E0120"/>
    <w:rsid w:val="003E083F"/>
    <w:rsid w:val="003E0B2C"/>
    <w:rsid w:val="003E0C6A"/>
    <w:rsid w:val="003E1F28"/>
    <w:rsid w:val="003E3423"/>
    <w:rsid w:val="003E451D"/>
    <w:rsid w:val="003E5B28"/>
    <w:rsid w:val="003E6170"/>
    <w:rsid w:val="003E634C"/>
    <w:rsid w:val="003F011E"/>
    <w:rsid w:val="003F015B"/>
    <w:rsid w:val="003F0D24"/>
    <w:rsid w:val="003F33BA"/>
    <w:rsid w:val="003F360A"/>
    <w:rsid w:val="003F4017"/>
    <w:rsid w:val="003F743D"/>
    <w:rsid w:val="0040218B"/>
    <w:rsid w:val="004042DE"/>
    <w:rsid w:val="00406032"/>
    <w:rsid w:val="0040740A"/>
    <w:rsid w:val="00412549"/>
    <w:rsid w:val="004143CC"/>
    <w:rsid w:val="00423202"/>
    <w:rsid w:val="00430307"/>
    <w:rsid w:val="00436C7A"/>
    <w:rsid w:val="00436CE6"/>
    <w:rsid w:val="0044046F"/>
    <w:rsid w:val="00443D5B"/>
    <w:rsid w:val="00443F7C"/>
    <w:rsid w:val="00446EF1"/>
    <w:rsid w:val="004473BB"/>
    <w:rsid w:val="00451786"/>
    <w:rsid w:val="00456317"/>
    <w:rsid w:val="004615A0"/>
    <w:rsid w:val="00461AD9"/>
    <w:rsid w:val="00462B62"/>
    <w:rsid w:val="0046419D"/>
    <w:rsid w:val="0047316E"/>
    <w:rsid w:val="00473440"/>
    <w:rsid w:val="00473518"/>
    <w:rsid w:val="00474554"/>
    <w:rsid w:val="00477895"/>
    <w:rsid w:val="00481D7E"/>
    <w:rsid w:val="004820D7"/>
    <w:rsid w:val="00483670"/>
    <w:rsid w:val="00484438"/>
    <w:rsid w:val="00484620"/>
    <w:rsid w:val="00484B1A"/>
    <w:rsid w:val="004851B5"/>
    <w:rsid w:val="0048777D"/>
    <w:rsid w:val="00487D6E"/>
    <w:rsid w:val="00490A4F"/>
    <w:rsid w:val="00491652"/>
    <w:rsid w:val="00492460"/>
    <w:rsid w:val="004926D3"/>
    <w:rsid w:val="00493212"/>
    <w:rsid w:val="00495B7F"/>
    <w:rsid w:val="0049608B"/>
    <w:rsid w:val="004975A2"/>
    <w:rsid w:val="004A111A"/>
    <w:rsid w:val="004A24AE"/>
    <w:rsid w:val="004A66DF"/>
    <w:rsid w:val="004A66E6"/>
    <w:rsid w:val="004B06E9"/>
    <w:rsid w:val="004B1DBA"/>
    <w:rsid w:val="004B2210"/>
    <w:rsid w:val="004B2C5D"/>
    <w:rsid w:val="004B32EA"/>
    <w:rsid w:val="004B3B9E"/>
    <w:rsid w:val="004B617A"/>
    <w:rsid w:val="004B6562"/>
    <w:rsid w:val="004B7905"/>
    <w:rsid w:val="004C0A82"/>
    <w:rsid w:val="004C1311"/>
    <w:rsid w:val="004C208C"/>
    <w:rsid w:val="004C39D3"/>
    <w:rsid w:val="004C4B7A"/>
    <w:rsid w:val="004D000D"/>
    <w:rsid w:val="004D5403"/>
    <w:rsid w:val="004D6D41"/>
    <w:rsid w:val="004E0063"/>
    <w:rsid w:val="004E03A6"/>
    <w:rsid w:val="004E2C62"/>
    <w:rsid w:val="004E4169"/>
    <w:rsid w:val="004E6C7F"/>
    <w:rsid w:val="004E7CFE"/>
    <w:rsid w:val="004F4341"/>
    <w:rsid w:val="004F4D39"/>
    <w:rsid w:val="004F6496"/>
    <w:rsid w:val="004F759C"/>
    <w:rsid w:val="004F7B82"/>
    <w:rsid w:val="004F7BF4"/>
    <w:rsid w:val="005001A4"/>
    <w:rsid w:val="005002A1"/>
    <w:rsid w:val="00500AC3"/>
    <w:rsid w:val="00500B54"/>
    <w:rsid w:val="00501443"/>
    <w:rsid w:val="00501EBC"/>
    <w:rsid w:val="00502413"/>
    <w:rsid w:val="00502F68"/>
    <w:rsid w:val="00504398"/>
    <w:rsid w:val="00504494"/>
    <w:rsid w:val="0050605B"/>
    <w:rsid w:val="00507AF4"/>
    <w:rsid w:val="005124CE"/>
    <w:rsid w:val="0051279B"/>
    <w:rsid w:val="00514208"/>
    <w:rsid w:val="005153B9"/>
    <w:rsid w:val="005162F5"/>
    <w:rsid w:val="00516BE0"/>
    <w:rsid w:val="00516EDA"/>
    <w:rsid w:val="00521CCB"/>
    <w:rsid w:val="00523163"/>
    <w:rsid w:val="00524DD1"/>
    <w:rsid w:val="0052618D"/>
    <w:rsid w:val="00533080"/>
    <w:rsid w:val="00541DBF"/>
    <w:rsid w:val="005427B2"/>
    <w:rsid w:val="005427B3"/>
    <w:rsid w:val="00542FC9"/>
    <w:rsid w:val="005448F2"/>
    <w:rsid w:val="00544C48"/>
    <w:rsid w:val="005457BC"/>
    <w:rsid w:val="005462FD"/>
    <w:rsid w:val="00547ACA"/>
    <w:rsid w:val="00551E0A"/>
    <w:rsid w:val="00553437"/>
    <w:rsid w:val="00554EE2"/>
    <w:rsid w:val="00555B66"/>
    <w:rsid w:val="005564EF"/>
    <w:rsid w:val="0056511F"/>
    <w:rsid w:val="00567313"/>
    <w:rsid w:val="00567583"/>
    <w:rsid w:val="00571C1A"/>
    <w:rsid w:val="00572CC7"/>
    <w:rsid w:val="00575DC1"/>
    <w:rsid w:val="00577578"/>
    <w:rsid w:val="00580075"/>
    <w:rsid w:val="005802EE"/>
    <w:rsid w:val="00581913"/>
    <w:rsid w:val="00582A52"/>
    <w:rsid w:val="00583EAB"/>
    <w:rsid w:val="00584517"/>
    <w:rsid w:val="00585A7D"/>
    <w:rsid w:val="00585BE9"/>
    <w:rsid w:val="00586441"/>
    <w:rsid w:val="00587952"/>
    <w:rsid w:val="00587BE6"/>
    <w:rsid w:val="005A0162"/>
    <w:rsid w:val="005A1739"/>
    <w:rsid w:val="005A23AA"/>
    <w:rsid w:val="005A2ECA"/>
    <w:rsid w:val="005A3F85"/>
    <w:rsid w:val="005A4ADA"/>
    <w:rsid w:val="005A5218"/>
    <w:rsid w:val="005A59D5"/>
    <w:rsid w:val="005B0522"/>
    <w:rsid w:val="005B124E"/>
    <w:rsid w:val="005B4A95"/>
    <w:rsid w:val="005B4ED5"/>
    <w:rsid w:val="005B5429"/>
    <w:rsid w:val="005B6357"/>
    <w:rsid w:val="005B6462"/>
    <w:rsid w:val="005C175B"/>
    <w:rsid w:val="005C1E7B"/>
    <w:rsid w:val="005C3410"/>
    <w:rsid w:val="005D09F9"/>
    <w:rsid w:val="005D3C7F"/>
    <w:rsid w:val="005D479E"/>
    <w:rsid w:val="005D4D1A"/>
    <w:rsid w:val="005D560F"/>
    <w:rsid w:val="005E2ED9"/>
    <w:rsid w:val="005E358C"/>
    <w:rsid w:val="005E55F1"/>
    <w:rsid w:val="005E670F"/>
    <w:rsid w:val="005E6CB9"/>
    <w:rsid w:val="005F04D3"/>
    <w:rsid w:val="005F403E"/>
    <w:rsid w:val="005F55D0"/>
    <w:rsid w:val="005F5855"/>
    <w:rsid w:val="005F5E6E"/>
    <w:rsid w:val="005F5FE9"/>
    <w:rsid w:val="006014E4"/>
    <w:rsid w:val="006021AE"/>
    <w:rsid w:val="00603C19"/>
    <w:rsid w:val="006048CF"/>
    <w:rsid w:val="00606874"/>
    <w:rsid w:val="00607122"/>
    <w:rsid w:val="00611433"/>
    <w:rsid w:val="00613DA6"/>
    <w:rsid w:val="0061411D"/>
    <w:rsid w:val="006144EB"/>
    <w:rsid w:val="00615BE2"/>
    <w:rsid w:val="00617653"/>
    <w:rsid w:val="006177F7"/>
    <w:rsid w:val="006220BA"/>
    <w:rsid w:val="00630BCA"/>
    <w:rsid w:val="00631B41"/>
    <w:rsid w:val="00632533"/>
    <w:rsid w:val="006339A6"/>
    <w:rsid w:val="0063546D"/>
    <w:rsid w:val="006364EC"/>
    <w:rsid w:val="00637684"/>
    <w:rsid w:val="00641B24"/>
    <w:rsid w:val="0064209C"/>
    <w:rsid w:val="0064262D"/>
    <w:rsid w:val="00644058"/>
    <w:rsid w:val="00644D35"/>
    <w:rsid w:val="00645634"/>
    <w:rsid w:val="006522BB"/>
    <w:rsid w:val="006535C4"/>
    <w:rsid w:val="006554F0"/>
    <w:rsid w:val="00655B87"/>
    <w:rsid w:val="00656549"/>
    <w:rsid w:val="00656869"/>
    <w:rsid w:val="00657232"/>
    <w:rsid w:val="00657D1D"/>
    <w:rsid w:val="00660193"/>
    <w:rsid w:val="00661717"/>
    <w:rsid w:val="00661785"/>
    <w:rsid w:val="006618FA"/>
    <w:rsid w:val="00662FE5"/>
    <w:rsid w:val="00663AB8"/>
    <w:rsid w:val="00663DAC"/>
    <w:rsid w:val="00665CEC"/>
    <w:rsid w:val="006660BE"/>
    <w:rsid w:val="0067557E"/>
    <w:rsid w:val="006837F2"/>
    <w:rsid w:val="00686820"/>
    <w:rsid w:val="006910EE"/>
    <w:rsid w:val="006927F4"/>
    <w:rsid w:val="00692B88"/>
    <w:rsid w:val="00694DA3"/>
    <w:rsid w:val="00695546"/>
    <w:rsid w:val="00696260"/>
    <w:rsid w:val="00696690"/>
    <w:rsid w:val="006A0492"/>
    <w:rsid w:val="006A17BD"/>
    <w:rsid w:val="006A4E91"/>
    <w:rsid w:val="006A5F32"/>
    <w:rsid w:val="006A69B6"/>
    <w:rsid w:val="006A7813"/>
    <w:rsid w:val="006A786A"/>
    <w:rsid w:val="006B31AB"/>
    <w:rsid w:val="006B54E6"/>
    <w:rsid w:val="006B61A8"/>
    <w:rsid w:val="006B671B"/>
    <w:rsid w:val="006C0297"/>
    <w:rsid w:val="006C1ED1"/>
    <w:rsid w:val="006C2015"/>
    <w:rsid w:val="006C2AFC"/>
    <w:rsid w:val="006C36FD"/>
    <w:rsid w:val="006C3A1B"/>
    <w:rsid w:val="006C401E"/>
    <w:rsid w:val="006C403D"/>
    <w:rsid w:val="006C5E33"/>
    <w:rsid w:val="006C636D"/>
    <w:rsid w:val="006C725C"/>
    <w:rsid w:val="006C7C53"/>
    <w:rsid w:val="006D2240"/>
    <w:rsid w:val="006D29A2"/>
    <w:rsid w:val="006D3669"/>
    <w:rsid w:val="006D40B7"/>
    <w:rsid w:val="006D5D5F"/>
    <w:rsid w:val="006E0277"/>
    <w:rsid w:val="006E2A21"/>
    <w:rsid w:val="006E4011"/>
    <w:rsid w:val="006F3C30"/>
    <w:rsid w:val="006F4E47"/>
    <w:rsid w:val="006F4F79"/>
    <w:rsid w:val="006F6213"/>
    <w:rsid w:val="006F63D6"/>
    <w:rsid w:val="006F7105"/>
    <w:rsid w:val="00701DAC"/>
    <w:rsid w:val="007029B6"/>
    <w:rsid w:val="00702F7A"/>
    <w:rsid w:val="00704A22"/>
    <w:rsid w:val="007060C2"/>
    <w:rsid w:val="00711A4A"/>
    <w:rsid w:val="00713C83"/>
    <w:rsid w:val="007140D5"/>
    <w:rsid w:val="007169D1"/>
    <w:rsid w:val="00716AD7"/>
    <w:rsid w:val="00717773"/>
    <w:rsid w:val="007177C3"/>
    <w:rsid w:val="00717E96"/>
    <w:rsid w:val="00721D2A"/>
    <w:rsid w:val="007251C9"/>
    <w:rsid w:val="00725474"/>
    <w:rsid w:val="00726300"/>
    <w:rsid w:val="00727662"/>
    <w:rsid w:val="00730647"/>
    <w:rsid w:val="00730EDC"/>
    <w:rsid w:val="00731229"/>
    <w:rsid w:val="00732CE8"/>
    <w:rsid w:val="00736154"/>
    <w:rsid w:val="00736658"/>
    <w:rsid w:val="00741676"/>
    <w:rsid w:val="00742E69"/>
    <w:rsid w:val="00744F27"/>
    <w:rsid w:val="00745307"/>
    <w:rsid w:val="00750538"/>
    <w:rsid w:val="0075198D"/>
    <w:rsid w:val="007520F4"/>
    <w:rsid w:val="0075315D"/>
    <w:rsid w:val="00753F10"/>
    <w:rsid w:val="00755657"/>
    <w:rsid w:val="00756E6E"/>
    <w:rsid w:val="00757AA4"/>
    <w:rsid w:val="00757BDC"/>
    <w:rsid w:val="00760A84"/>
    <w:rsid w:val="007634D7"/>
    <w:rsid w:val="00764C7C"/>
    <w:rsid w:val="00767671"/>
    <w:rsid w:val="00767B42"/>
    <w:rsid w:val="00771058"/>
    <w:rsid w:val="00771368"/>
    <w:rsid w:val="0077228E"/>
    <w:rsid w:val="00772EAE"/>
    <w:rsid w:val="00773880"/>
    <w:rsid w:val="00777977"/>
    <w:rsid w:val="007839F7"/>
    <w:rsid w:val="007864D3"/>
    <w:rsid w:val="007876D3"/>
    <w:rsid w:val="0078788A"/>
    <w:rsid w:val="007905BB"/>
    <w:rsid w:val="007914A6"/>
    <w:rsid w:val="00792A4B"/>
    <w:rsid w:val="007933E6"/>
    <w:rsid w:val="00794AF7"/>
    <w:rsid w:val="00794DD2"/>
    <w:rsid w:val="00795523"/>
    <w:rsid w:val="007955B4"/>
    <w:rsid w:val="00797492"/>
    <w:rsid w:val="007975F9"/>
    <w:rsid w:val="007A0A99"/>
    <w:rsid w:val="007A23E4"/>
    <w:rsid w:val="007A3AB9"/>
    <w:rsid w:val="007A4F65"/>
    <w:rsid w:val="007B11D1"/>
    <w:rsid w:val="007B19EA"/>
    <w:rsid w:val="007B40E1"/>
    <w:rsid w:val="007B4782"/>
    <w:rsid w:val="007B61B3"/>
    <w:rsid w:val="007C0C8F"/>
    <w:rsid w:val="007C496B"/>
    <w:rsid w:val="007C4DEE"/>
    <w:rsid w:val="007C5121"/>
    <w:rsid w:val="007C77A8"/>
    <w:rsid w:val="007D0C37"/>
    <w:rsid w:val="007D0F4E"/>
    <w:rsid w:val="007D11EF"/>
    <w:rsid w:val="007D5A00"/>
    <w:rsid w:val="007E062D"/>
    <w:rsid w:val="007E0EAF"/>
    <w:rsid w:val="007E2DF3"/>
    <w:rsid w:val="007E3095"/>
    <w:rsid w:val="007E3576"/>
    <w:rsid w:val="007E46FD"/>
    <w:rsid w:val="007E4874"/>
    <w:rsid w:val="007E6713"/>
    <w:rsid w:val="007E6B51"/>
    <w:rsid w:val="007E7933"/>
    <w:rsid w:val="007F0B54"/>
    <w:rsid w:val="007F1434"/>
    <w:rsid w:val="007F26E0"/>
    <w:rsid w:val="007F45FE"/>
    <w:rsid w:val="007F578B"/>
    <w:rsid w:val="007F581F"/>
    <w:rsid w:val="007F728B"/>
    <w:rsid w:val="00800781"/>
    <w:rsid w:val="008010F8"/>
    <w:rsid w:val="008017EB"/>
    <w:rsid w:val="00801FBB"/>
    <w:rsid w:val="00802E02"/>
    <w:rsid w:val="00804FFE"/>
    <w:rsid w:val="008068BE"/>
    <w:rsid w:val="00807398"/>
    <w:rsid w:val="00807C4D"/>
    <w:rsid w:val="0081295F"/>
    <w:rsid w:val="00813544"/>
    <w:rsid w:val="008144B0"/>
    <w:rsid w:val="00814F7F"/>
    <w:rsid w:val="008159E3"/>
    <w:rsid w:val="00820057"/>
    <w:rsid w:val="00820349"/>
    <w:rsid w:val="00821DFA"/>
    <w:rsid w:val="00822F7F"/>
    <w:rsid w:val="008268C5"/>
    <w:rsid w:val="00831902"/>
    <w:rsid w:val="00834081"/>
    <w:rsid w:val="008345EB"/>
    <w:rsid w:val="00834EA5"/>
    <w:rsid w:val="008369E4"/>
    <w:rsid w:val="008370CC"/>
    <w:rsid w:val="008409F7"/>
    <w:rsid w:val="008435E9"/>
    <w:rsid w:val="008439F7"/>
    <w:rsid w:val="00846BCF"/>
    <w:rsid w:val="00851355"/>
    <w:rsid w:val="0085249B"/>
    <w:rsid w:val="00853AE1"/>
    <w:rsid w:val="00853E39"/>
    <w:rsid w:val="008558E5"/>
    <w:rsid w:val="0086198C"/>
    <w:rsid w:val="00862AB5"/>
    <w:rsid w:val="00863559"/>
    <w:rsid w:val="00865FA4"/>
    <w:rsid w:val="00872AE6"/>
    <w:rsid w:val="0087322B"/>
    <w:rsid w:val="0087550A"/>
    <w:rsid w:val="0087590D"/>
    <w:rsid w:val="00876347"/>
    <w:rsid w:val="00880F00"/>
    <w:rsid w:val="00881B41"/>
    <w:rsid w:val="008868AB"/>
    <w:rsid w:val="00892B1F"/>
    <w:rsid w:val="00893334"/>
    <w:rsid w:val="00896541"/>
    <w:rsid w:val="00896605"/>
    <w:rsid w:val="008968D5"/>
    <w:rsid w:val="008A0E77"/>
    <w:rsid w:val="008A1396"/>
    <w:rsid w:val="008A28B2"/>
    <w:rsid w:val="008A30AF"/>
    <w:rsid w:val="008A470F"/>
    <w:rsid w:val="008A57BA"/>
    <w:rsid w:val="008A6259"/>
    <w:rsid w:val="008A6CCE"/>
    <w:rsid w:val="008A7B92"/>
    <w:rsid w:val="008B14BE"/>
    <w:rsid w:val="008B1FB0"/>
    <w:rsid w:val="008B2E83"/>
    <w:rsid w:val="008B336C"/>
    <w:rsid w:val="008B3D7F"/>
    <w:rsid w:val="008B4340"/>
    <w:rsid w:val="008B46C3"/>
    <w:rsid w:val="008B5D8F"/>
    <w:rsid w:val="008B71B9"/>
    <w:rsid w:val="008C171C"/>
    <w:rsid w:val="008C1A87"/>
    <w:rsid w:val="008C5722"/>
    <w:rsid w:val="008C63E3"/>
    <w:rsid w:val="008C74AA"/>
    <w:rsid w:val="008D0014"/>
    <w:rsid w:val="008D032B"/>
    <w:rsid w:val="008D03C9"/>
    <w:rsid w:val="008D0D10"/>
    <w:rsid w:val="008D181E"/>
    <w:rsid w:val="008D2DED"/>
    <w:rsid w:val="008D31DE"/>
    <w:rsid w:val="008D3B7F"/>
    <w:rsid w:val="008E0280"/>
    <w:rsid w:val="008E0968"/>
    <w:rsid w:val="008F09A4"/>
    <w:rsid w:val="008F2F96"/>
    <w:rsid w:val="008F47F2"/>
    <w:rsid w:val="008F731B"/>
    <w:rsid w:val="00900EB9"/>
    <w:rsid w:val="00901304"/>
    <w:rsid w:val="009023BB"/>
    <w:rsid w:val="00904B17"/>
    <w:rsid w:val="00904E3C"/>
    <w:rsid w:val="009073CC"/>
    <w:rsid w:val="00907CDA"/>
    <w:rsid w:val="0091147E"/>
    <w:rsid w:val="009139F8"/>
    <w:rsid w:val="009147B7"/>
    <w:rsid w:val="0091682E"/>
    <w:rsid w:val="00917A92"/>
    <w:rsid w:val="009229C9"/>
    <w:rsid w:val="00922E6F"/>
    <w:rsid w:val="00923292"/>
    <w:rsid w:val="00924998"/>
    <w:rsid w:val="00925D10"/>
    <w:rsid w:val="009300C0"/>
    <w:rsid w:val="00930E78"/>
    <w:rsid w:val="00933149"/>
    <w:rsid w:val="00933D59"/>
    <w:rsid w:val="009347D1"/>
    <w:rsid w:val="009352B1"/>
    <w:rsid w:val="00936BF0"/>
    <w:rsid w:val="00940637"/>
    <w:rsid w:val="00943304"/>
    <w:rsid w:val="00943BEC"/>
    <w:rsid w:val="009446EC"/>
    <w:rsid w:val="0094498C"/>
    <w:rsid w:val="00944D3A"/>
    <w:rsid w:val="00950375"/>
    <w:rsid w:val="009514F4"/>
    <w:rsid w:val="00952557"/>
    <w:rsid w:val="00955110"/>
    <w:rsid w:val="00955AF0"/>
    <w:rsid w:val="00957695"/>
    <w:rsid w:val="00961211"/>
    <w:rsid w:val="00961B44"/>
    <w:rsid w:val="00961BC5"/>
    <w:rsid w:val="009620CB"/>
    <w:rsid w:val="00965F9E"/>
    <w:rsid w:val="009673E8"/>
    <w:rsid w:val="009675B5"/>
    <w:rsid w:val="0097063A"/>
    <w:rsid w:val="00970D1A"/>
    <w:rsid w:val="00971413"/>
    <w:rsid w:val="00973B3A"/>
    <w:rsid w:val="009741F9"/>
    <w:rsid w:val="00974477"/>
    <w:rsid w:val="00974BE7"/>
    <w:rsid w:val="00975AD7"/>
    <w:rsid w:val="00976086"/>
    <w:rsid w:val="00976371"/>
    <w:rsid w:val="00976556"/>
    <w:rsid w:val="009778BC"/>
    <w:rsid w:val="009814EC"/>
    <w:rsid w:val="009818F4"/>
    <w:rsid w:val="00984B60"/>
    <w:rsid w:val="00984F0F"/>
    <w:rsid w:val="0098543E"/>
    <w:rsid w:val="009859DF"/>
    <w:rsid w:val="00986482"/>
    <w:rsid w:val="0098718E"/>
    <w:rsid w:val="009903F9"/>
    <w:rsid w:val="009920C1"/>
    <w:rsid w:val="00996378"/>
    <w:rsid w:val="009A0356"/>
    <w:rsid w:val="009A08EA"/>
    <w:rsid w:val="009A0C20"/>
    <w:rsid w:val="009A0EC4"/>
    <w:rsid w:val="009B088C"/>
    <w:rsid w:val="009B5879"/>
    <w:rsid w:val="009C030E"/>
    <w:rsid w:val="009C107E"/>
    <w:rsid w:val="009C21B4"/>
    <w:rsid w:val="009C3A4A"/>
    <w:rsid w:val="009C457D"/>
    <w:rsid w:val="009C491C"/>
    <w:rsid w:val="009C6C2A"/>
    <w:rsid w:val="009C7714"/>
    <w:rsid w:val="009C7C8F"/>
    <w:rsid w:val="009D15A7"/>
    <w:rsid w:val="009D28C6"/>
    <w:rsid w:val="009E055D"/>
    <w:rsid w:val="009E076E"/>
    <w:rsid w:val="009E0F00"/>
    <w:rsid w:val="009E3AE2"/>
    <w:rsid w:val="009E58A0"/>
    <w:rsid w:val="009E5DF7"/>
    <w:rsid w:val="009E7AF4"/>
    <w:rsid w:val="009E7DC7"/>
    <w:rsid w:val="009F4A22"/>
    <w:rsid w:val="009F4A86"/>
    <w:rsid w:val="009F4F0B"/>
    <w:rsid w:val="009F5AA3"/>
    <w:rsid w:val="009F5BD8"/>
    <w:rsid w:val="00A01879"/>
    <w:rsid w:val="00A028ED"/>
    <w:rsid w:val="00A03A9E"/>
    <w:rsid w:val="00A03C5A"/>
    <w:rsid w:val="00A0625C"/>
    <w:rsid w:val="00A070E5"/>
    <w:rsid w:val="00A07694"/>
    <w:rsid w:val="00A11327"/>
    <w:rsid w:val="00A11AAE"/>
    <w:rsid w:val="00A13C78"/>
    <w:rsid w:val="00A14E98"/>
    <w:rsid w:val="00A15205"/>
    <w:rsid w:val="00A15567"/>
    <w:rsid w:val="00A16AC3"/>
    <w:rsid w:val="00A201D8"/>
    <w:rsid w:val="00A20E37"/>
    <w:rsid w:val="00A23D25"/>
    <w:rsid w:val="00A24E4A"/>
    <w:rsid w:val="00A277A9"/>
    <w:rsid w:val="00A303AA"/>
    <w:rsid w:val="00A30934"/>
    <w:rsid w:val="00A31E98"/>
    <w:rsid w:val="00A32765"/>
    <w:rsid w:val="00A329C6"/>
    <w:rsid w:val="00A329F8"/>
    <w:rsid w:val="00A34603"/>
    <w:rsid w:val="00A360C0"/>
    <w:rsid w:val="00A4137F"/>
    <w:rsid w:val="00A429D1"/>
    <w:rsid w:val="00A43675"/>
    <w:rsid w:val="00A45B77"/>
    <w:rsid w:val="00A50BE2"/>
    <w:rsid w:val="00A5282C"/>
    <w:rsid w:val="00A53092"/>
    <w:rsid w:val="00A56151"/>
    <w:rsid w:val="00A56977"/>
    <w:rsid w:val="00A60877"/>
    <w:rsid w:val="00A6195D"/>
    <w:rsid w:val="00A619BB"/>
    <w:rsid w:val="00A64291"/>
    <w:rsid w:val="00A642D0"/>
    <w:rsid w:val="00A700E2"/>
    <w:rsid w:val="00A7209B"/>
    <w:rsid w:val="00A74975"/>
    <w:rsid w:val="00A74D42"/>
    <w:rsid w:val="00A75DB7"/>
    <w:rsid w:val="00A775D5"/>
    <w:rsid w:val="00A8074E"/>
    <w:rsid w:val="00A816E7"/>
    <w:rsid w:val="00A85AD3"/>
    <w:rsid w:val="00A86BA0"/>
    <w:rsid w:val="00A8746F"/>
    <w:rsid w:val="00A875AC"/>
    <w:rsid w:val="00A91CB9"/>
    <w:rsid w:val="00A96A8F"/>
    <w:rsid w:val="00A9742E"/>
    <w:rsid w:val="00AA0EF9"/>
    <w:rsid w:val="00AA1630"/>
    <w:rsid w:val="00AA4B27"/>
    <w:rsid w:val="00AA61EC"/>
    <w:rsid w:val="00AB1B3A"/>
    <w:rsid w:val="00AB1BD4"/>
    <w:rsid w:val="00AB2E5C"/>
    <w:rsid w:val="00AB3164"/>
    <w:rsid w:val="00AB4E1D"/>
    <w:rsid w:val="00AB5F98"/>
    <w:rsid w:val="00AB660D"/>
    <w:rsid w:val="00AB6953"/>
    <w:rsid w:val="00AB729B"/>
    <w:rsid w:val="00AC075D"/>
    <w:rsid w:val="00AC117E"/>
    <w:rsid w:val="00AC1DD9"/>
    <w:rsid w:val="00AC2349"/>
    <w:rsid w:val="00AC4183"/>
    <w:rsid w:val="00AC5348"/>
    <w:rsid w:val="00AC54F8"/>
    <w:rsid w:val="00AC7CB9"/>
    <w:rsid w:val="00AD0AB6"/>
    <w:rsid w:val="00AD11CD"/>
    <w:rsid w:val="00AD139F"/>
    <w:rsid w:val="00AD25C9"/>
    <w:rsid w:val="00AD292B"/>
    <w:rsid w:val="00AD4898"/>
    <w:rsid w:val="00AD5E89"/>
    <w:rsid w:val="00AD6CC4"/>
    <w:rsid w:val="00AD7620"/>
    <w:rsid w:val="00AE0A38"/>
    <w:rsid w:val="00AE0AA1"/>
    <w:rsid w:val="00AE4644"/>
    <w:rsid w:val="00AE4838"/>
    <w:rsid w:val="00AE4F46"/>
    <w:rsid w:val="00AE74BD"/>
    <w:rsid w:val="00AF0560"/>
    <w:rsid w:val="00AF06DD"/>
    <w:rsid w:val="00AF104F"/>
    <w:rsid w:val="00AF16F3"/>
    <w:rsid w:val="00AF1A00"/>
    <w:rsid w:val="00AF2199"/>
    <w:rsid w:val="00AF259C"/>
    <w:rsid w:val="00AF3289"/>
    <w:rsid w:val="00AF3479"/>
    <w:rsid w:val="00B00023"/>
    <w:rsid w:val="00B037A8"/>
    <w:rsid w:val="00B03F98"/>
    <w:rsid w:val="00B075DB"/>
    <w:rsid w:val="00B1073D"/>
    <w:rsid w:val="00B12507"/>
    <w:rsid w:val="00B1254A"/>
    <w:rsid w:val="00B15221"/>
    <w:rsid w:val="00B165D2"/>
    <w:rsid w:val="00B175E9"/>
    <w:rsid w:val="00B17848"/>
    <w:rsid w:val="00B179DC"/>
    <w:rsid w:val="00B206B5"/>
    <w:rsid w:val="00B23267"/>
    <w:rsid w:val="00B23788"/>
    <w:rsid w:val="00B2496D"/>
    <w:rsid w:val="00B25019"/>
    <w:rsid w:val="00B26002"/>
    <w:rsid w:val="00B264C5"/>
    <w:rsid w:val="00B30A51"/>
    <w:rsid w:val="00B311A0"/>
    <w:rsid w:val="00B31817"/>
    <w:rsid w:val="00B33BC2"/>
    <w:rsid w:val="00B3436A"/>
    <w:rsid w:val="00B35321"/>
    <w:rsid w:val="00B36C68"/>
    <w:rsid w:val="00B36E9D"/>
    <w:rsid w:val="00B41AD6"/>
    <w:rsid w:val="00B4354B"/>
    <w:rsid w:val="00B446D1"/>
    <w:rsid w:val="00B45A8E"/>
    <w:rsid w:val="00B45E46"/>
    <w:rsid w:val="00B45F29"/>
    <w:rsid w:val="00B46447"/>
    <w:rsid w:val="00B467B7"/>
    <w:rsid w:val="00B47C60"/>
    <w:rsid w:val="00B52F16"/>
    <w:rsid w:val="00B5407D"/>
    <w:rsid w:val="00B57EEB"/>
    <w:rsid w:val="00B602C6"/>
    <w:rsid w:val="00B60AF8"/>
    <w:rsid w:val="00B62E2E"/>
    <w:rsid w:val="00B6427E"/>
    <w:rsid w:val="00B64A19"/>
    <w:rsid w:val="00B66BF6"/>
    <w:rsid w:val="00B67E0C"/>
    <w:rsid w:val="00B704CF"/>
    <w:rsid w:val="00B705E6"/>
    <w:rsid w:val="00B73027"/>
    <w:rsid w:val="00B76A7B"/>
    <w:rsid w:val="00B81F2D"/>
    <w:rsid w:val="00B859A2"/>
    <w:rsid w:val="00B86970"/>
    <w:rsid w:val="00B93A26"/>
    <w:rsid w:val="00B94305"/>
    <w:rsid w:val="00B94310"/>
    <w:rsid w:val="00B94BEF"/>
    <w:rsid w:val="00BA0046"/>
    <w:rsid w:val="00BA0276"/>
    <w:rsid w:val="00BA3716"/>
    <w:rsid w:val="00BA52CB"/>
    <w:rsid w:val="00BA56DF"/>
    <w:rsid w:val="00BA591D"/>
    <w:rsid w:val="00BA6EC1"/>
    <w:rsid w:val="00BB351E"/>
    <w:rsid w:val="00BB4FF0"/>
    <w:rsid w:val="00BB7AD4"/>
    <w:rsid w:val="00BC137B"/>
    <w:rsid w:val="00BC64C8"/>
    <w:rsid w:val="00BC66ED"/>
    <w:rsid w:val="00BC6E27"/>
    <w:rsid w:val="00BD112B"/>
    <w:rsid w:val="00BD1F9A"/>
    <w:rsid w:val="00BD2C8F"/>
    <w:rsid w:val="00BD2CF3"/>
    <w:rsid w:val="00BD33AA"/>
    <w:rsid w:val="00BD4D2D"/>
    <w:rsid w:val="00BD750E"/>
    <w:rsid w:val="00BE00D5"/>
    <w:rsid w:val="00BE0933"/>
    <w:rsid w:val="00BE0A5F"/>
    <w:rsid w:val="00BE20BF"/>
    <w:rsid w:val="00BE7156"/>
    <w:rsid w:val="00BE71FE"/>
    <w:rsid w:val="00BE7D4E"/>
    <w:rsid w:val="00BE7F01"/>
    <w:rsid w:val="00BE7FBE"/>
    <w:rsid w:val="00BF15B6"/>
    <w:rsid w:val="00BF2FBB"/>
    <w:rsid w:val="00BF313A"/>
    <w:rsid w:val="00BF37E1"/>
    <w:rsid w:val="00BF3805"/>
    <w:rsid w:val="00BF5437"/>
    <w:rsid w:val="00BF575D"/>
    <w:rsid w:val="00BF7739"/>
    <w:rsid w:val="00C01816"/>
    <w:rsid w:val="00C01870"/>
    <w:rsid w:val="00C05A9A"/>
    <w:rsid w:val="00C0777F"/>
    <w:rsid w:val="00C07E40"/>
    <w:rsid w:val="00C12268"/>
    <w:rsid w:val="00C134B5"/>
    <w:rsid w:val="00C1523A"/>
    <w:rsid w:val="00C16603"/>
    <w:rsid w:val="00C1672E"/>
    <w:rsid w:val="00C20AA6"/>
    <w:rsid w:val="00C222A8"/>
    <w:rsid w:val="00C22DE2"/>
    <w:rsid w:val="00C249DE"/>
    <w:rsid w:val="00C252C9"/>
    <w:rsid w:val="00C25339"/>
    <w:rsid w:val="00C25791"/>
    <w:rsid w:val="00C27F1F"/>
    <w:rsid w:val="00C30CA0"/>
    <w:rsid w:val="00C315D0"/>
    <w:rsid w:val="00C330D9"/>
    <w:rsid w:val="00C373B3"/>
    <w:rsid w:val="00C41926"/>
    <w:rsid w:val="00C41D59"/>
    <w:rsid w:val="00C43C6A"/>
    <w:rsid w:val="00C461E2"/>
    <w:rsid w:val="00C473C4"/>
    <w:rsid w:val="00C501DB"/>
    <w:rsid w:val="00C515CF"/>
    <w:rsid w:val="00C52294"/>
    <w:rsid w:val="00C53F5A"/>
    <w:rsid w:val="00C5440D"/>
    <w:rsid w:val="00C55C60"/>
    <w:rsid w:val="00C56AAB"/>
    <w:rsid w:val="00C62452"/>
    <w:rsid w:val="00C62763"/>
    <w:rsid w:val="00C63886"/>
    <w:rsid w:val="00C645A6"/>
    <w:rsid w:val="00C6466A"/>
    <w:rsid w:val="00C64B45"/>
    <w:rsid w:val="00C64EE7"/>
    <w:rsid w:val="00C64F00"/>
    <w:rsid w:val="00C65E24"/>
    <w:rsid w:val="00C6662F"/>
    <w:rsid w:val="00C67827"/>
    <w:rsid w:val="00C678C6"/>
    <w:rsid w:val="00C7088C"/>
    <w:rsid w:val="00C71B34"/>
    <w:rsid w:val="00C73887"/>
    <w:rsid w:val="00C74C45"/>
    <w:rsid w:val="00C76060"/>
    <w:rsid w:val="00C762F9"/>
    <w:rsid w:val="00C768F3"/>
    <w:rsid w:val="00C7708C"/>
    <w:rsid w:val="00C775B5"/>
    <w:rsid w:val="00C77AB8"/>
    <w:rsid w:val="00C821D2"/>
    <w:rsid w:val="00C84056"/>
    <w:rsid w:val="00C873C5"/>
    <w:rsid w:val="00C87F79"/>
    <w:rsid w:val="00C90598"/>
    <w:rsid w:val="00C914FF"/>
    <w:rsid w:val="00C93AD6"/>
    <w:rsid w:val="00C946D1"/>
    <w:rsid w:val="00C96CED"/>
    <w:rsid w:val="00CA107C"/>
    <w:rsid w:val="00CA10D5"/>
    <w:rsid w:val="00CA58A0"/>
    <w:rsid w:val="00CA7556"/>
    <w:rsid w:val="00CB2ECE"/>
    <w:rsid w:val="00CB308D"/>
    <w:rsid w:val="00CB4191"/>
    <w:rsid w:val="00CB4A7F"/>
    <w:rsid w:val="00CB6EA8"/>
    <w:rsid w:val="00CC0DF6"/>
    <w:rsid w:val="00CC2686"/>
    <w:rsid w:val="00CC3E16"/>
    <w:rsid w:val="00CC5FD2"/>
    <w:rsid w:val="00CC73C5"/>
    <w:rsid w:val="00CC7717"/>
    <w:rsid w:val="00CD2414"/>
    <w:rsid w:val="00CD3273"/>
    <w:rsid w:val="00CD66FF"/>
    <w:rsid w:val="00CE0168"/>
    <w:rsid w:val="00CE4164"/>
    <w:rsid w:val="00CE49DB"/>
    <w:rsid w:val="00CE5BCC"/>
    <w:rsid w:val="00CE7AE3"/>
    <w:rsid w:val="00CE7B43"/>
    <w:rsid w:val="00CE7E86"/>
    <w:rsid w:val="00CF28E5"/>
    <w:rsid w:val="00CF3A48"/>
    <w:rsid w:val="00CF4A38"/>
    <w:rsid w:val="00CF575D"/>
    <w:rsid w:val="00CF722A"/>
    <w:rsid w:val="00CF7B3C"/>
    <w:rsid w:val="00CF7C8E"/>
    <w:rsid w:val="00D0000E"/>
    <w:rsid w:val="00D00FE0"/>
    <w:rsid w:val="00D0158B"/>
    <w:rsid w:val="00D01639"/>
    <w:rsid w:val="00D02F84"/>
    <w:rsid w:val="00D04D86"/>
    <w:rsid w:val="00D109C1"/>
    <w:rsid w:val="00D12E1C"/>
    <w:rsid w:val="00D13C32"/>
    <w:rsid w:val="00D1431B"/>
    <w:rsid w:val="00D1634E"/>
    <w:rsid w:val="00D21C08"/>
    <w:rsid w:val="00D2389C"/>
    <w:rsid w:val="00D25789"/>
    <w:rsid w:val="00D2629B"/>
    <w:rsid w:val="00D26651"/>
    <w:rsid w:val="00D30955"/>
    <w:rsid w:val="00D30E0C"/>
    <w:rsid w:val="00D32ABA"/>
    <w:rsid w:val="00D350A7"/>
    <w:rsid w:val="00D35650"/>
    <w:rsid w:val="00D359C3"/>
    <w:rsid w:val="00D374E7"/>
    <w:rsid w:val="00D376DD"/>
    <w:rsid w:val="00D4019A"/>
    <w:rsid w:val="00D462E0"/>
    <w:rsid w:val="00D465E6"/>
    <w:rsid w:val="00D4709F"/>
    <w:rsid w:val="00D50D14"/>
    <w:rsid w:val="00D51711"/>
    <w:rsid w:val="00D5397F"/>
    <w:rsid w:val="00D54525"/>
    <w:rsid w:val="00D55232"/>
    <w:rsid w:val="00D55FBE"/>
    <w:rsid w:val="00D60ECA"/>
    <w:rsid w:val="00D62463"/>
    <w:rsid w:val="00D63E5C"/>
    <w:rsid w:val="00D6560A"/>
    <w:rsid w:val="00D67249"/>
    <w:rsid w:val="00D675FF"/>
    <w:rsid w:val="00D67AB8"/>
    <w:rsid w:val="00D70701"/>
    <w:rsid w:val="00D70FDC"/>
    <w:rsid w:val="00D71F15"/>
    <w:rsid w:val="00D75176"/>
    <w:rsid w:val="00D757DA"/>
    <w:rsid w:val="00D80B98"/>
    <w:rsid w:val="00D84338"/>
    <w:rsid w:val="00D85CB8"/>
    <w:rsid w:val="00D87897"/>
    <w:rsid w:val="00D87C08"/>
    <w:rsid w:val="00D919C9"/>
    <w:rsid w:val="00D92304"/>
    <w:rsid w:val="00D95614"/>
    <w:rsid w:val="00D95F96"/>
    <w:rsid w:val="00D9616A"/>
    <w:rsid w:val="00D96639"/>
    <w:rsid w:val="00D96BFD"/>
    <w:rsid w:val="00D96E4F"/>
    <w:rsid w:val="00D97A88"/>
    <w:rsid w:val="00DA1715"/>
    <w:rsid w:val="00DA200B"/>
    <w:rsid w:val="00DA2148"/>
    <w:rsid w:val="00DA419E"/>
    <w:rsid w:val="00DA62D2"/>
    <w:rsid w:val="00DB0B60"/>
    <w:rsid w:val="00DB44DA"/>
    <w:rsid w:val="00DB5C95"/>
    <w:rsid w:val="00DC09D3"/>
    <w:rsid w:val="00DC46F9"/>
    <w:rsid w:val="00DC4B8F"/>
    <w:rsid w:val="00DC4EDC"/>
    <w:rsid w:val="00DC5296"/>
    <w:rsid w:val="00DC5EEF"/>
    <w:rsid w:val="00DD17B6"/>
    <w:rsid w:val="00DD4249"/>
    <w:rsid w:val="00DD4A78"/>
    <w:rsid w:val="00DD7039"/>
    <w:rsid w:val="00DE06BB"/>
    <w:rsid w:val="00DE181C"/>
    <w:rsid w:val="00DE3C16"/>
    <w:rsid w:val="00DE5DBB"/>
    <w:rsid w:val="00DE68B3"/>
    <w:rsid w:val="00DF1C26"/>
    <w:rsid w:val="00DF3537"/>
    <w:rsid w:val="00DF7C1C"/>
    <w:rsid w:val="00E02CF7"/>
    <w:rsid w:val="00E03369"/>
    <w:rsid w:val="00E0382F"/>
    <w:rsid w:val="00E05075"/>
    <w:rsid w:val="00E05143"/>
    <w:rsid w:val="00E054CC"/>
    <w:rsid w:val="00E065A8"/>
    <w:rsid w:val="00E07040"/>
    <w:rsid w:val="00E10685"/>
    <w:rsid w:val="00E11A4A"/>
    <w:rsid w:val="00E13AE8"/>
    <w:rsid w:val="00E159F5"/>
    <w:rsid w:val="00E20A3D"/>
    <w:rsid w:val="00E227B9"/>
    <w:rsid w:val="00E25075"/>
    <w:rsid w:val="00E251D5"/>
    <w:rsid w:val="00E25AD6"/>
    <w:rsid w:val="00E27F63"/>
    <w:rsid w:val="00E31A40"/>
    <w:rsid w:val="00E34934"/>
    <w:rsid w:val="00E37157"/>
    <w:rsid w:val="00E37CC7"/>
    <w:rsid w:val="00E40A11"/>
    <w:rsid w:val="00E46D6E"/>
    <w:rsid w:val="00E4722F"/>
    <w:rsid w:val="00E503FB"/>
    <w:rsid w:val="00E51573"/>
    <w:rsid w:val="00E54864"/>
    <w:rsid w:val="00E556B1"/>
    <w:rsid w:val="00E55A7D"/>
    <w:rsid w:val="00E57FE7"/>
    <w:rsid w:val="00E61AB3"/>
    <w:rsid w:val="00E620D0"/>
    <w:rsid w:val="00E6221E"/>
    <w:rsid w:val="00E6472D"/>
    <w:rsid w:val="00E65CA9"/>
    <w:rsid w:val="00E66472"/>
    <w:rsid w:val="00E70AAC"/>
    <w:rsid w:val="00E74CA0"/>
    <w:rsid w:val="00E770B3"/>
    <w:rsid w:val="00E82FDA"/>
    <w:rsid w:val="00E83E53"/>
    <w:rsid w:val="00E83F8A"/>
    <w:rsid w:val="00E84AD0"/>
    <w:rsid w:val="00E90B80"/>
    <w:rsid w:val="00E90D43"/>
    <w:rsid w:val="00E926E8"/>
    <w:rsid w:val="00E960F0"/>
    <w:rsid w:val="00E97317"/>
    <w:rsid w:val="00E97F21"/>
    <w:rsid w:val="00EA088C"/>
    <w:rsid w:val="00EA1E89"/>
    <w:rsid w:val="00EA4508"/>
    <w:rsid w:val="00EA6633"/>
    <w:rsid w:val="00EA76B0"/>
    <w:rsid w:val="00EA7C30"/>
    <w:rsid w:val="00EB1E58"/>
    <w:rsid w:val="00EB34EA"/>
    <w:rsid w:val="00EC0BB0"/>
    <w:rsid w:val="00EC269B"/>
    <w:rsid w:val="00EC2B0F"/>
    <w:rsid w:val="00EC2F93"/>
    <w:rsid w:val="00EC3B4A"/>
    <w:rsid w:val="00EC5D8E"/>
    <w:rsid w:val="00EC756B"/>
    <w:rsid w:val="00ED154D"/>
    <w:rsid w:val="00ED63F2"/>
    <w:rsid w:val="00ED7D65"/>
    <w:rsid w:val="00EE12CD"/>
    <w:rsid w:val="00EE182A"/>
    <w:rsid w:val="00EE2A84"/>
    <w:rsid w:val="00EE31FD"/>
    <w:rsid w:val="00EE5824"/>
    <w:rsid w:val="00EF0967"/>
    <w:rsid w:val="00EF1265"/>
    <w:rsid w:val="00EF1B95"/>
    <w:rsid w:val="00EF2B1D"/>
    <w:rsid w:val="00EF3AF6"/>
    <w:rsid w:val="00EF3DA5"/>
    <w:rsid w:val="00EF508A"/>
    <w:rsid w:val="00EF57E2"/>
    <w:rsid w:val="00EF5DB1"/>
    <w:rsid w:val="00EF7001"/>
    <w:rsid w:val="00EF741D"/>
    <w:rsid w:val="00EF7637"/>
    <w:rsid w:val="00F00093"/>
    <w:rsid w:val="00F02B14"/>
    <w:rsid w:val="00F03D5A"/>
    <w:rsid w:val="00F05149"/>
    <w:rsid w:val="00F0693B"/>
    <w:rsid w:val="00F07AD2"/>
    <w:rsid w:val="00F1175A"/>
    <w:rsid w:val="00F13672"/>
    <w:rsid w:val="00F149DC"/>
    <w:rsid w:val="00F1674C"/>
    <w:rsid w:val="00F17B48"/>
    <w:rsid w:val="00F2043B"/>
    <w:rsid w:val="00F21401"/>
    <w:rsid w:val="00F2212B"/>
    <w:rsid w:val="00F263B8"/>
    <w:rsid w:val="00F27B67"/>
    <w:rsid w:val="00F31AC4"/>
    <w:rsid w:val="00F33436"/>
    <w:rsid w:val="00F36A82"/>
    <w:rsid w:val="00F37009"/>
    <w:rsid w:val="00F37911"/>
    <w:rsid w:val="00F37EE9"/>
    <w:rsid w:val="00F42B06"/>
    <w:rsid w:val="00F43F3B"/>
    <w:rsid w:val="00F44328"/>
    <w:rsid w:val="00F4463E"/>
    <w:rsid w:val="00F45004"/>
    <w:rsid w:val="00F5096B"/>
    <w:rsid w:val="00F50984"/>
    <w:rsid w:val="00F51C76"/>
    <w:rsid w:val="00F53404"/>
    <w:rsid w:val="00F541B8"/>
    <w:rsid w:val="00F55264"/>
    <w:rsid w:val="00F55EF8"/>
    <w:rsid w:val="00F5716C"/>
    <w:rsid w:val="00F604B4"/>
    <w:rsid w:val="00F61BF9"/>
    <w:rsid w:val="00F62369"/>
    <w:rsid w:val="00F65C3D"/>
    <w:rsid w:val="00F66208"/>
    <w:rsid w:val="00F7003F"/>
    <w:rsid w:val="00F70BA9"/>
    <w:rsid w:val="00F70F5D"/>
    <w:rsid w:val="00F7161E"/>
    <w:rsid w:val="00F71C92"/>
    <w:rsid w:val="00F730C1"/>
    <w:rsid w:val="00F74A23"/>
    <w:rsid w:val="00F754F3"/>
    <w:rsid w:val="00F76D16"/>
    <w:rsid w:val="00F80028"/>
    <w:rsid w:val="00F80670"/>
    <w:rsid w:val="00F80EC9"/>
    <w:rsid w:val="00F821B5"/>
    <w:rsid w:val="00F82B2A"/>
    <w:rsid w:val="00F85B41"/>
    <w:rsid w:val="00F9135B"/>
    <w:rsid w:val="00F91789"/>
    <w:rsid w:val="00F91A95"/>
    <w:rsid w:val="00F92B0B"/>
    <w:rsid w:val="00F94E98"/>
    <w:rsid w:val="00F95DA2"/>
    <w:rsid w:val="00F9660D"/>
    <w:rsid w:val="00F96F75"/>
    <w:rsid w:val="00FA086B"/>
    <w:rsid w:val="00FA2D58"/>
    <w:rsid w:val="00FA31F3"/>
    <w:rsid w:val="00FA40DE"/>
    <w:rsid w:val="00FA44DA"/>
    <w:rsid w:val="00FA61C3"/>
    <w:rsid w:val="00FB0970"/>
    <w:rsid w:val="00FB0B2E"/>
    <w:rsid w:val="00FB3CA8"/>
    <w:rsid w:val="00FB5CF5"/>
    <w:rsid w:val="00FB61C5"/>
    <w:rsid w:val="00FB62D0"/>
    <w:rsid w:val="00FC15AB"/>
    <w:rsid w:val="00FC1EA4"/>
    <w:rsid w:val="00FC4F47"/>
    <w:rsid w:val="00FC6074"/>
    <w:rsid w:val="00FD3701"/>
    <w:rsid w:val="00FE0DAB"/>
    <w:rsid w:val="00FE16EE"/>
    <w:rsid w:val="00FE1AD9"/>
    <w:rsid w:val="00FE20B9"/>
    <w:rsid w:val="00FE33C2"/>
    <w:rsid w:val="00FE37F6"/>
    <w:rsid w:val="00FE40F3"/>
    <w:rsid w:val="00FE4182"/>
    <w:rsid w:val="00FE5AFD"/>
    <w:rsid w:val="00FE787C"/>
    <w:rsid w:val="00FF4172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29C5A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styleId="Korrektur">
    <w:name w:val="Revision"/>
    <w:hidden/>
    <w:uiPriority w:val="99"/>
    <w:semiHidden/>
    <w:rsid w:val="00AE464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3A47-A995-4D8D-AD09-5C034EA9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4</Pages>
  <Words>1109</Words>
  <Characters>7030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Kathrine Weinreich</dc:creator>
  <cp:lastModifiedBy>Kathrine Weinreich</cp:lastModifiedBy>
  <cp:revision>483</cp:revision>
  <cp:lastPrinted>2008-10-22T12:54:00Z</cp:lastPrinted>
  <dcterms:created xsi:type="dcterms:W3CDTF">2023-08-20T13:28:00Z</dcterms:created>
  <dcterms:modified xsi:type="dcterms:W3CDTF">2024-01-08T09:35:00Z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1696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637971151504042417</vt:lpwstr>
  </property>
</Properties>
</file>